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D8564" w14:textId="3F7C7D64" w:rsidR="003B4E55" w:rsidRPr="00444DC4" w:rsidRDefault="00AC741D" w:rsidP="003B4E55">
      <w:r w:rsidRPr="00444DC4">
        <w:rPr>
          <w:noProof/>
        </w:rPr>
        <w:drawing>
          <wp:inline distT="0" distB="0" distL="0" distR="0" wp14:anchorId="0467D909" wp14:editId="15AD341D">
            <wp:extent cx="3343275" cy="958215"/>
            <wp:effectExtent l="0" t="0" r="9525" b="0"/>
            <wp:docPr id="5" name="Picture 5" descr="OGTR Letterhead with Australian Government crest" title="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958215"/>
                    </a:xfrm>
                    <a:prstGeom prst="rect">
                      <a:avLst/>
                    </a:prstGeom>
                    <a:noFill/>
                    <a:ln>
                      <a:noFill/>
                    </a:ln>
                  </pic:spPr>
                </pic:pic>
              </a:graphicData>
            </a:graphic>
          </wp:inline>
        </w:drawing>
      </w:r>
    </w:p>
    <w:p w14:paraId="29031988" w14:textId="225FFE40" w:rsidR="003B4E55" w:rsidRPr="00444DC4" w:rsidRDefault="003B4E55" w:rsidP="003B4E55">
      <w:pPr>
        <w:spacing w:before="1560"/>
        <w:jc w:val="center"/>
        <w:rPr>
          <w:sz w:val="48"/>
          <w:szCs w:val="48"/>
        </w:rPr>
      </w:pPr>
      <w:r w:rsidRPr="00444DC4">
        <w:rPr>
          <w:sz w:val="48"/>
          <w:szCs w:val="48"/>
        </w:rPr>
        <w:t>Risk Assessment and</w:t>
      </w:r>
      <w:r w:rsidRPr="00444DC4">
        <w:rPr>
          <w:sz w:val="48"/>
          <w:szCs w:val="48"/>
        </w:rPr>
        <w:br/>
        <w:t>Risk Management Plan for</w:t>
      </w:r>
    </w:p>
    <w:p w14:paraId="76F745D4" w14:textId="2E7088DA" w:rsidR="003B4E55" w:rsidRPr="00444DC4" w:rsidRDefault="009540E5" w:rsidP="00152CF3">
      <w:pPr>
        <w:spacing w:before="960"/>
        <w:jc w:val="center"/>
        <w:rPr>
          <w:b/>
          <w:sz w:val="40"/>
          <w:szCs w:val="40"/>
        </w:rPr>
      </w:pPr>
      <w:r w:rsidRPr="00444DC4">
        <w:rPr>
          <w:b/>
          <w:sz w:val="48"/>
          <w:szCs w:val="48"/>
        </w:rPr>
        <w:t xml:space="preserve">DIR </w:t>
      </w:r>
      <w:r w:rsidR="00A136E5" w:rsidRPr="00444DC4">
        <w:rPr>
          <w:b/>
          <w:sz w:val="48"/>
          <w:szCs w:val="48"/>
        </w:rPr>
        <w:t>1</w:t>
      </w:r>
      <w:r w:rsidR="00D52DEE" w:rsidRPr="00444DC4">
        <w:rPr>
          <w:b/>
          <w:sz w:val="48"/>
          <w:szCs w:val="48"/>
        </w:rPr>
        <w:t>40</w:t>
      </w:r>
    </w:p>
    <w:p w14:paraId="0E06929D" w14:textId="77777777" w:rsidR="00E535B2" w:rsidRPr="00444DC4" w:rsidRDefault="00E535B2" w:rsidP="00152CF3">
      <w:pPr>
        <w:spacing w:before="960"/>
        <w:jc w:val="center"/>
        <w:rPr>
          <w:sz w:val="40"/>
          <w:szCs w:val="40"/>
        </w:rPr>
      </w:pPr>
      <w:r w:rsidRPr="00444DC4">
        <w:rPr>
          <w:sz w:val="40"/>
          <w:szCs w:val="40"/>
        </w:rPr>
        <w:t>Clinical trial of a genetically modified virus for treatment of liver cancer</w:t>
      </w:r>
    </w:p>
    <w:p w14:paraId="2D335885" w14:textId="5E6340DA" w:rsidR="00E535B2" w:rsidRPr="00444DC4" w:rsidRDefault="00E535B2" w:rsidP="00152CF3">
      <w:pPr>
        <w:spacing w:before="960"/>
        <w:jc w:val="center"/>
        <w:rPr>
          <w:sz w:val="40"/>
          <w:szCs w:val="40"/>
        </w:rPr>
      </w:pPr>
      <w:r w:rsidRPr="00444DC4">
        <w:rPr>
          <w:sz w:val="40"/>
          <w:szCs w:val="40"/>
        </w:rPr>
        <w:t>Applicant: Clinical Network Services</w:t>
      </w:r>
      <w:r w:rsidR="00161135" w:rsidRPr="00444DC4">
        <w:rPr>
          <w:sz w:val="40"/>
          <w:szCs w:val="40"/>
        </w:rPr>
        <w:t xml:space="preserve"> (CNS)</w:t>
      </w:r>
      <w:r w:rsidRPr="00444DC4">
        <w:rPr>
          <w:sz w:val="40"/>
          <w:szCs w:val="40"/>
        </w:rPr>
        <w:t xml:space="preserve"> Pty Ltd</w:t>
      </w:r>
    </w:p>
    <w:p w14:paraId="25D7A4BC" w14:textId="0307C49A" w:rsidR="003B4E55" w:rsidRPr="00444DC4" w:rsidRDefault="00D60C89" w:rsidP="00152CF3">
      <w:pPr>
        <w:spacing w:before="960"/>
        <w:jc w:val="center"/>
        <w:sectPr w:rsidR="003B4E55" w:rsidRPr="00444DC4" w:rsidSect="007B4E80">
          <w:headerReference w:type="default" r:id="rId10"/>
          <w:footerReference w:type="default" r:id="rId11"/>
          <w:footnotePr>
            <w:numFmt w:val="chicago"/>
            <w:numStart w:val="2"/>
          </w:footnotePr>
          <w:pgSz w:w="11906" w:h="16838" w:code="9"/>
          <w:pgMar w:top="1134" w:right="1361" w:bottom="1134" w:left="1361" w:header="680" w:footer="510" w:gutter="0"/>
          <w:pgNumType w:fmt="lowerRoman" w:start="1"/>
          <w:cols w:space="708"/>
          <w:titlePg/>
          <w:docGrid w:linePitch="360"/>
        </w:sectPr>
      </w:pPr>
      <w:r w:rsidRPr="00444DC4">
        <w:rPr>
          <w:sz w:val="40"/>
          <w:szCs w:val="40"/>
        </w:rPr>
        <w:t>March</w:t>
      </w:r>
      <w:r w:rsidR="003478E3" w:rsidRPr="00444DC4">
        <w:rPr>
          <w:sz w:val="40"/>
          <w:szCs w:val="40"/>
        </w:rPr>
        <w:t xml:space="preserve"> </w:t>
      </w:r>
      <w:r w:rsidR="00C27A1C" w:rsidRPr="00444DC4">
        <w:rPr>
          <w:sz w:val="40"/>
          <w:szCs w:val="40"/>
        </w:rPr>
        <w:t>201</w:t>
      </w:r>
      <w:r w:rsidRPr="00444DC4">
        <w:rPr>
          <w:sz w:val="40"/>
          <w:szCs w:val="40"/>
        </w:rPr>
        <w:t>6</w:t>
      </w:r>
      <w:r w:rsidR="003B4E55" w:rsidRPr="00444DC4">
        <w:br w:type="page"/>
      </w:r>
      <w:r w:rsidR="003B4E55" w:rsidRPr="00444DC4">
        <w:lastRenderedPageBreak/>
        <w:t>PAGE INTENTIONALLY LEFT BLANK</w:t>
      </w:r>
    </w:p>
    <w:p w14:paraId="5CD77F89" w14:textId="77777777" w:rsidR="003B4E55" w:rsidRPr="00444DC4" w:rsidRDefault="003B4E55" w:rsidP="002B5BD9">
      <w:pPr>
        <w:pStyle w:val="Heading1"/>
      </w:pPr>
      <w:bookmarkStart w:id="0" w:name="_Toc426973509"/>
      <w:bookmarkStart w:id="1" w:name="_Toc445815496"/>
      <w:bookmarkStart w:id="2" w:name="_Toc209859545"/>
      <w:bookmarkStart w:id="3" w:name="_Toc236620543"/>
      <w:bookmarkStart w:id="4" w:name="_Toc259790166"/>
      <w:bookmarkStart w:id="5" w:name="_Toc198434571"/>
      <w:bookmarkStart w:id="6" w:name="_Toc167164262"/>
      <w:bookmarkStart w:id="7" w:name="_Toc174765844"/>
      <w:r w:rsidRPr="00444DC4">
        <w:lastRenderedPageBreak/>
        <w:t>Summary of the Risk Assessment and Risk Management Plan</w:t>
      </w:r>
      <w:bookmarkEnd w:id="0"/>
      <w:bookmarkEnd w:id="1"/>
    </w:p>
    <w:p w14:paraId="5244904C" w14:textId="5F75FE1F" w:rsidR="003B4E55" w:rsidRPr="00444DC4" w:rsidRDefault="003B4E55" w:rsidP="002834AD">
      <w:pPr>
        <w:spacing w:after="120"/>
        <w:jc w:val="center"/>
        <w:rPr>
          <w:sz w:val="28"/>
          <w:szCs w:val="28"/>
        </w:rPr>
      </w:pPr>
      <w:r w:rsidRPr="00444DC4">
        <w:rPr>
          <w:rFonts w:ascii="Arial" w:hAnsi="Arial" w:cs="Arial"/>
          <w:b/>
          <w:sz w:val="28"/>
          <w:szCs w:val="28"/>
        </w:rPr>
        <w:t>for</w:t>
      </w:r>
    </w:p>
    <w:p w14:paraId="2B60922C" w14:textId="77777777" w:rsidR="003B05BB" w:rsidRPr="00444DC4" w:rsidRDefault="00316A1B" w:rsidP="002834AD">
      <w:pPr>
        <w:spacing w:after="240"/>
        <w:jc w:val="center"/>
        <w:rPr>
          <w:caps/>
          <w:sz w:val="36"/>
          <w:szCs w:val="36"/>
          <w:lang w:eastAsia="en-US"/>
        </w:rPr>
      </w:pPr>
      <w:r w:rsidRPr="00444DC4">
        <w:rPr>
          <w:rFonts w:ascii="Arial" w:hAnsi="Arial" w:cs="Arial"/>
          <w:b/>
          <w:sz w:val="36"/>
          <w:szCs w:val="36"/>
          <w:lang w:eastAsia="en-US"/>
        </w:rPr>
        <w:t>Licence Application No. DIR</w:t>
      </w:r>
      <w:r w:rsidR="006C11E6" w:rsidRPr="00444DC4">
        <w:rPr>
          <w:rFonts w:ascii="Arial" w:hAnsi="Arial" w:cs="Arial"/>
          <w:b/>
          <w:sz w:val="36"/>
          <w:szCs w:val="36"/>
          <w:lang w:eastAsia="en-US"/>
        </w:rPr>
        <w:t> </w:t>
      </w:r>
      <w:r w:rsidR="00834CBD" w:rsidRPr="00444DC4">
        <w:rPr>
          <w:rFonts w:ascii="Arial" w:hAnsi="Arial" w:cs="Arial"/>
          <w:b/>
          <w:sz w:val="36"/>
          <w:szCs w:val="36"/>
          <w:lang w:eastAsia="en-US"/>
        </w:rPr>
        <w:t>1</w:t>
      </w:r>
      <w:bookmarkStart w:id="8" w:name="_Toc274904725"/>
      <w:bookmarkStart w:id="9" w:name="_Toc291151775"/>
      <w:bookmarkEnd w:id="2"/>
      <w:bookmarkEnd w:id="3"/>
      <w:bookmarkEnd w:id="4"/>
      <w:bookmarkEnd w:id="5"/>
      <w:bookmarkEnd w:id="6"/>
      <w:bookmarkEnd w:id="7"/>
      <w:r w:rsidR="006C11E6" w:rsidRPr="00444DC4">
        <w:rPr>
          <w:rFonts w:ascii="Arial" w:hAnsi="Arial" w:cs="Arial"/>
          <w:b/>
          <w:sz w:val="36"/>
          <w:szCs w:val="36"/>
          <w:lang w:eastAsia="en-US"/>
        </w:rPr>
        <w:t>40</w:t>
      </w:r>
    </w:p>
    <w:p w14:paraId="485F05FD" w14:textId="77777777" w:rsidR="008E1D7B" w:rsidRPr="00444DC4" w:rsidRDefault="008E1D7B" w:rsidP="008E1D7B">
      <w:pPr>
        <w:pStyle w:val="Heading2"/>
      </w:pPr>
      <w:bookmarkStart w:id="10" w:name="_Toc429041689"/>
      <w:bookmarkStart w:id="11" w:name="_Toc445815497"/>
      <w:bookmarkStart w:id="12" w:name="_Toc355007995"/>
      <w:bookmarkStart w:id="13" w:name="_Toc421008340"/>
      <w:bookmarkStart w:id="14" w:name="_Toc414025676"/>
      <w:bookmarkStart w:id="15" w:name="_Toc209859551"/>
      <w:bookmarkStart w:id="16" w:name="_Toc274904730"/>
      <w:bookmarkStart w:id="17" w:name="_Toc291151780"/>
      <w:bookmarkEnd w:id="8"/>
      <w:bookmarkEnd w:id="9"/>
      <w:r w:rsidRPr="00444DC4">
        <w:t>Decision</w:t>
      </w:r>
      <w:bookmarkEnd w:id="10"/>
      <w:bookmarkEnd w:id="11"/>
    </w:p>
    <w:p w14:paraId="0075A922" w14:textId="1B3E47CF" w:rsidR="008E1D7B" w:rsidRPr="00444DC4" w:rsidRDefault="008E1D7B" w:rsidP="008E1D7B">
      <w:pPr>
        <w:spacing w:before="120" w:after="120"/>
      </w:pPr>
      <w:r w:rsidRPr="00444DC4">
        <w:t xml:space="preserve">The Gene Technology Regulator (the Regulator) has decided to issue a licence for this application to conduct a Phase 3 clinical trial of a genetically modified virus in patients with advanced liver cancer. A Risk Assessment and Risk Management Plan (RARMP) for this application was prepared by the Regulator in accordance with the requirements of the </w:t>
      </w:r>
      <w:r w:rsidRPr="00444DC4">
        <w:rPr>
          <w:i/>
        </w:rPr>
        <w:t>Gene Technology Act 2000</w:t>
      </w:r>
      <w:r w:rsidRPr="00444DC4">
        <w:t xml:space="preserve"> (the Act) and corresponding state and territory legislation, and finalised following consultation with a range of experts, agencies and authorities, and the public. The RARMP concludes that this clinical trial poses negligible to low risks to human health and safety and the environment</w:t>
      </w:r>
      <w:r w:rsidR="003C2F5F" w:rsidRPr="00444DC4">
        <w:t>,</w:t>
      </w:r>
      <w:r w:rsidRPr="00444DC4">
        <w:t xml:space="preserve"> and that any risks posed by the dealings can be managed by imposing conditions on the conduct of the trial.</w:t>
      </w:r>
    </w:p>
    <w:p w14:paraId="156C4557" w14:textId="4A7DD204" w:rsidR="008F787B" w:rsidRPr="00444DC4" w:rsidRDefault="008F787B" w:rsidP="008F787B">
      <w:pPr>
        <w:spacing w:before="120" w:after="120"/>
      </w:pPr>
      <w:r w:rsidRPr="00444DC4">
        <w:t>As part of Australia’s integrated approach to the regulation of gene technology, regulation under the Act is not intended to override or duplicate the regulatory oversight of agencies that have responsibility for genetically modified organisms (GMOs) or GM products based on their intended use.</w:t>
      </w:r>
    </w:p>
    <w:p w14:paraId="021EFB5B" w14:textId="7E0F0652" w:rsidR="008F787B" w:rsidRPr="00444DC4" w:rsidRDefault="008F787B" w:rsidP="008F787B">
      <w:pPr>
        <w:spacing w:before="120" w:after="120"/>
      </w:pPr>
      <w:r w:rsidRPr="00444DC4">
        <w:t xml:space="preserve">Clinical trials in Australia must be conducted in accordance with requirements of the </w:t>
      </w:r>
      <w:r w:rsidRPr="00444DC4">
        <w:rPr>
          <w:i/>
        </w:rPr>
        <w:t>Therapeutic Goods Act 1989</w:t>
      </w:r>
      <w:r w:rsidRPr="00444DC4">
        <w:t>, which is administered by the Therapeutic Goods Administration (TGA). Clinical trials must have approval from the Human Research Ethics Committee at each trial site before the trial commences, and must be conducted in accordance with the National Statement on the Ethical Conduct in Research Involving Humans.</w:t>
      </w:r>
    </w:p>
    <w:p w14:paraId="45F44F03" w14:textId="4AFAFDA2" w:rsidR="006C11E6" w:rsidRPr="00444DC4" w:rsidRDefault="006C11E6" w:rsidP="006C11E6">
      <w:pPr>
        <w:pStyle w:val="Heading2"/>
      </w:pPr>
      <w:bookmarkStart w:id="18" w:name="_Toc445815498"/>
      <w:r w:rsidRPr="00444DC4">
        <w:t>The application</w:t>
      </w:r>
      <w:bookmarkEnd w:id="12"/>
      <w:bookmarkEnd w:id="13"/>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he application"/>
        <w:tblDescription w:val="Table with information about the application number, applicant name, project title, organism, genetic modification, locations, size, dates and purpose of the proposed clinical trial."/>
      </w:tblPr>
      <w:tblGrid>
        <w:gridCol w:w="2518"/>
        <w:gridCol w:w="6882"/>
      </w:tblGrid>
      <w:tr w:rsidR="006C11E6" w:rsidRPr="00444DC4" w:rsidDel="0041500E" w14:paraId="6C9460F5" w14:textId="77777777" w:rsidTr="00670A71">
        <w:trPr>
          <w:cantSplit/>
        </w:trPr>
        <w:tc>
          <w:tcPr>
            <w:tcW w:w="2518" w:type="dxa"/>
            <w:shd w:val="clear" w:color="auto" w:fill="auto"/>
            <w:vAlign w:val="center"/>
          </w:tcPr>
          <w:p w14:paraId="4887FFC7" w14:textId="77777777" w:rsidR="006C11E6" w:rsidRPr="00444DC4" w:rsidDel="0041500E" w:rsidRDefault="006C11E6" w:rsidP="00670A71">
            <w:pPr>
              <w:spacing w:before="60" w:after="60"/>
              <w:rPr>
                <w:rFonts w:ascii="Arial Narrow" w:hAnsi="Arial Narrow"/>
                <w:sz w:val="22"/>
                <w:szCs w:val="22"/>
              </w:rPr>
            </w:pPr>
            <w:r w:rsidRPr="00444DC4">
              <w:rPr>
                <w:rFonts w:ascii="Arial Narrow" w:hAnsi="Arial Narrow"/>
                <w:sz w:val="22"/>
                <w:szCs w:val="22"/>
              </w:rPr>
              <w:t>Application number</w:t>
            </w:r>
          </w:p>
        </w:tc>
        <w:tc>
          <w:tcPr>
            <w:tcW w:w="6882" w:type="dxa"/>
            <w:shd w:val="clear" w:color="auto" w:fill="auto"/>
            <w:vAlign w:val="center"/>
          </w:tcPr>
          <w:p w14:paraId="246C5F65" w14:textId="77777777" w:rsidR="006C11E6" w:rsidRPr="00444DC4" w:rsidDel="0041500E" w:rsidRDefault="006C11E6" w:rsidP="006C11E6">
            <w:pPr>
              <w:spacing w:before="60" w:after="60"/>
              <w:rPr>
                <w:rFonts w:ascii="Arial Narrow" w:hAnsi="Arial Narrow"/>
                <w:sz w:val="22"/>
                <w:szCs w:val="22"/>
              </w:rPr>
            </w:pPr>
            <w:r w:rsidRPr="00444DC4">
              <w:rPr>
                <w:rFonts w:ascii="Arial Narrow" w:hAnsi="Arial Narrow"/>
                <w:sz w:val="22"/>
                <w:szCs w:val="22"/>
              </w:rPr>
              <w:t>DIR 140</w:t>
            </w:r>
          </w:p>
        </w:tc>
      </w:tr>
      <w:tr w:rsidR="006C11E6" w:rsidRPr="00444DC4" w:rsidDel="0041500E" w14:paraId="342E2687" w14:textId="77777777" w:rsidTr="00670A71">
        <w:trPr>
          <w:cantSplit/>
        </w:trPr>
        <w:tc>
          <w:tcPr>
            <w:tcW w:w="2518" w:type="dxa"/>
            <w:shd w:val="clear" w:color="auto" w:fill="auto"/>
            <w:vAlign w:val="center"/>
          </w:tcPr>
          <w:p w14:paraId="13588AD9" w14:textId="77777777" w:rsidR="006C11E6" w:rsidRPr="00444DC4" w:rsidDel="0041500E" w:rsidRDefault="006C11E6" w:rsidP="00670A71">
            <w:pPr>
              <w:spacing w:before="60" w:after="60"/>
              <w:rPr>
                <w:rFonts w:ascii="Arial Narrow" w:hAnsi="Arial Narrow"/>
                <w:sz w:val="22"/>
                <w:szCs w:val="22"/>
              </w:rPr>
            </w:pPr>
            <w:r w:rsidRPr="00444DC4">
              <w:rPr>
                <w:rFonts w:ascii="Arial Narrow" w:hAnsi="Arial Narrow"/>
                <w:sz w:val="22"/>
                <w:szCs w:val="22"/>
              </w:rPr>
              <w:t>Applicant</w:t>
            </w:r>
          </w:p>
        </w:tc>
        <w:tc>
          <w:tcPr>
            <w:tcW w:w="6882" w:type="dxa"/>
            <w:shd w:val="clear" w:color="auto" w:fill="auto"/>
            <w:vAlign w:val="center"/>
          </w:tcPr>
          <w:p w14:paraId="46D35344" w14:textId="77777777" w:rsidR="006C11E6" w:rsidRPr="00444DC4" w:rsidDel="0041500E" w:rsidRDefault="006C11E6" w:rsidP="00670A71">
            <w:pPr>
              <w:spacing w:before="60" w:after="60"/>
              <w:rPr>
                <w:rFonts w:ascii="Arial Narrow" w:hAnsi="Arial Narrow"/>
                <w:sz w:val="22"/>
                <w:szCs w:val="22"/>
              </w:rPr>
            </w:pPr>
            <w:r w:rsidRPr="00444DC4">
              <w:rPr>
                <w:rFonts w:ascii="Arial Narrow" w:hAnsi="Arial Narrow"/>
                <w:sz w:val="22"/>
                <w:szCs w:val="22"/>
              </w:rPr>
              <w:t>Clinical Network Services (CNS) Pty Ltd</w:t>
            </w:r>
          </w:p>
        </w:tc>
      </w:tr>
      <w:tr w:rsidR="006C11E6" w:rsidRPr="00444DC4" w14:paraId="6687BD82" w14:textId="77777777" w:rsidTr="00670A71">
        <w:trPr>
          <w:cantSplit/>
        </w:trPr>
        <w:tc>
          <w:tcPr>
            <w:tcW w:w="2518" w:type="dxa"/>
            <w:shd w:val="clear" w:color="auto" w:fill="auto"/>
            <w:vAlign w:val="center"/>
          </w:tcPr>
          <w:p w14:paraId="6988E62D" w14:textId="77777777" w:rsidR="006C11E6" w:rsidRPr="00444DC4" w:rsidRDefault="006C11E6" w:rsidP="00670A71">
            <w:pPr>
              <w:spacing w:before="60" w:after="60"/>
              <w:rPr>
                <w:rFonts w:ascii="Arial Narrow" w:hAnsi="Arial Narrow"/>
                <w:sz w:val="22"/>
                <w:szCs w:val="22"/>
              </w:rPr>
            </w:pPr>
            <w:r w:rsidRPr="00444DC4">
              <w:rPr>
                <w:rFonts w:ascii="Arial Narrow" w:hAnsi="Arial Narrow"/>
                <w:sz w:val="22"/>
                <w:szCs w:val="22"/>
              </w:rPr>
              <w:t>Project title</w:t>
            </w:r>
          </w:p>
        </w:tc>
        <w:tc>
          <w:tcPr>
            <w:tcW w:w="6882" w:type="dxa"/>
            <w:shd w:val="clear" w:color="auto" w:fill="auto"/>
            <w:vAlign w:val="center"/>
          </w:tcPr>
          <w:p w14:paraId="43F34415" w14:textId="77777777" w:rsidR="006C11E6" w:rsidRPr="00444DC4" w:rsidRDefault="006C11E6" w:rsidP="00670A71">
            <w:pPr>
              <w:spacing w:before="60" w:after="60"/>
              <w:rPr>
                <w:rFonts w:ascii="Arial Narrow" w:hAnsi="Arial Narrow"/>
                <w:sz w:val="22"/>
                <w:szCs w:val="22"/>
              </w:rPr>
            </w:pPr>
            <w:r w:rsidRPr="00444DC4">
              <w:rPr>
                <w:rFonts w:ascii="Arial Narrow" w:hAnsi="Arial Narrow"/>
                <w:sz w:val="22"/>
                <w:szCs w:val="22"/>
              </w:rPr>
              <w:t>Clinical trial of a genetically modified virus for treatment of liver cancer</w:t>
            </w:r>
            <w:r w:rsidRPr="00444DC4">
              <w:rPr>
                <w:rStyle w:val="FootnoteReference"/>
                <w:rFonts w:ascii="Arial Narrow" w:hAnsi="Arial Narrow"/>
                <w:sz w:val="22"/>
                <w:szCs w:val="22"/>
              </w:rPr>
              <w:footnoteReference w:id="2"/>
            </w:r>
          </w:p>
        </w:tc>
      </w:tr>
      <w:tr w:rsidR="006C11E6" w:rsidRPr="00444DC4" w14:paraId="20E3781E" w14:textId="77777777" w:rsidTr="00670A71">
        <w:trPr>
          <w:cantSplit/>
        </w:trPr>
        <w:tc>
          <w:tcPr>
            <w:tcW w:w="2518" w:type="dxa"/>
            <w:shd w:val="clear" w:color="auto" w:fill="auto"/>
            <w:vAlign w:val="center"/>
          </w:tcPr>
          <w:p w14:paraId="007E02F1" w14:textId="77777777" w:rsidR="006C11E6" w:rsidRPr="00444DC4" w:rsidRDefault="006C11E6" w:rsidP="00670A71">
            <w:pPr>
              <w:spacing w:before="60" w:after="60"/>
              <w:rPr>
                <w:rFonts w:ascii="Arial Narrow" w:hAnsi="Arial Narrow"/>
                <w:sz w:val="22"/>
                <w:szCs w:val="22"/>
              </w:rPr>
            </w:pPr>
            <w:r w:rsidRPr="00444DC4">
              <w:rPr>
                <w:rFonts w:ascii="Arial Narrow" w:hAnsi="Arial Narrow"/>
                <w:sz w:val="22"/>
                <w:szCs w:val="22"/>
              </w:rPr>
              <w:t>Parent organism</w:t>
            </w:r>
          </w:p>
        </w:tc>
        <w:tc>
          <w:tcPr>
            <w:tcW w:w="6882" w:type="dxa"/>
            <w:shd w:val="clear" w:color="auto" w:fill="auto"/>
            <w:vAlign w:val="center"/>
          </w:tcPr>
          <w:p w14:paraId="7D437B70" w14:textId="77777777" w:rsidR="006C11E6" w:rsidRPr="00444DC4" w:rsidRDefault="006C11E6" w:rsidP="00670A71">
            <w:pPr>
              <w:spacing w:before="60" w:after="60"/>
              <w:rPr>
                <w:rFonts w:ascii="Arial Narrow" w:hAnsi="Arial Narrow"/>
                <w:sz w:val="22"/>
                <w:szCs w:val="22"/>
              </w:rPr>
            </w:pPr>
            <w:r w:rsidRPr="00444DC4">
              <w:rPr>
                <w:rFonts w:ascii="Arial Narrow" w:hAnsi="Arial Narrow"/>
                <w:i/>
                <w:sz w:val="22"/>
                <w:szCs w:val="22"/>
              </w:rPr>
              <w:t>Vaccinia virus,</w:t>
            </w:r>
            <w:r w:rsidRPr="00444DC4">
              <w:rPr>
                <w:rFonts w:ascii="Arial Narrow" w:hAnsi="Arial Narrow"/>
                <w:sz w:val="22"/>
                <w:szCs w:val="22"/>
              </w:rPr>
              <w:t xml:space="preserve"> New York City Board of Health (NYCBH) vaccine strain</w:t>
            </w:r>
          </w:p>
        </w:tc>
      </w:tr>
      <w:tr w:rsidR="006C11E6" w:rsidRPr="00444DC4" w14:paraId="12E9BAA1" w14:textId="77777777" w:rsidTr="00670A71">
        <w:trPr>
          <w:cantSplit/>
        </w:trPr>
        <w:tc>
          <w:tcPr>
            <w:tcW w:w="2518" w:type="dxa"/>
            <w:shd w:val="clear" w:color="auto" w:fill="auto"/>
            <w:vAlign w:val="center"/>
          </w:tcPr>
          <w:p w14:paraId="5183E2A6" w14:textId="77777777" w:rsidR="006C11E6" w:rsidRPr="00444DC4" w:rsidRDefault="006C11E6" w:rsidP="00670A71">
            <w:pPr>
              <w:spacing w:before="60" w:after="60"/>
              <w:rPr>
                <w:rFonts w:ascii="Arial Narrow" w:hAnsi="Arial Narrow"/>
                <w:sz w:val="22"/>
                <w:szCs w:val="22"/>
              </w:rPr>
            </w:pPr>
            <w:r w:rsidRPr="00444DC4">
              <w:rPr>
                <w:rFonts w:ascii="Arial Narrow" w:hAnsi="Arial Narrow"/>
                <w:sz w:val="22"/>
                <w:szCs w:val="22"/>
              </w:rPr>
              <w:t>Introduced genes and modified traits</w:t>
            </w:r>
          </w:p>
        </w:tc>
        <w:tc>
          <w:tcPr>
            <w:tcW w:w="6882" w:type="dxa"/>
            <w:shd w:val="clear" w:color="auto" w:fill="auto"/>
            <w:vAlign w:val="center"/>
          </w:tcPr>
          <w:p w14:paraId="4B9AECA5" w14:textId="77777777" w:rsidR="006C11E6" w:rsidRPr="00444DC4" w:rsidRDefault="006C11E6" w:rsidP="0073774C">
            <w:pPr>
              <w:pStyle w:val="tablebullets"/>
              <w:numPr>
                <w:ilvl w:val="0"/>
                <w:numId w:val="28"/>
              </w:numPr>
              <w:spacing w:before="120" w:after="120"/>
              <w:ind w:left="317" w:hanging="283"/>
              <w:rPr>
                <w:sz w:val="22"/>
                <w:szCs w:val="22"/>
              </w:rPr>
            </w:pPr>
            <w:r w:rsidRPr="00444DC4">
              <w:rPr>
                <w:sz w:val="22"/>
                <w:szCs w:val="22"/>
              </w:rPr>
              <w:t xml:space="preserve">inactivation of viral </w:t>
            </w:r>
            <w:r w:rsidRPr="00444DC4">
              <w:rPr>
                <w:i/>
                <w:sz w:val="22"/>
                <w:szCs w:val="22"/>
              </w:rPr>
              <w:t>thymidine kinase</w:t>
            </w:r>
            <w:r w:rsidRPr="00444DC4">
              <w:rPr>
                <w:sz w:val="22"/>
                <w:szCs w:val="22"/>
              </w:rPr>
              <w:t xml:space="preserve"> (</w:t>
            </w:r>
            <w:r w:rsidRPr="00444DC4">
              <w:rPr>
                <w:i/>
                <w:sz w:val="22"/>
                <w:szCs w:val="22"/>
              </w:rPr>
              <w:t>TK</w:t>
            </w:r>
            <w:r w:rsidRPr="00444DC4">
              <w:rPr>
                <w:sz w:val="22"/>
                <w:szCs w:val="22"/>
              </w:rPr>
              <w:t>) gene (human therapeutic – attenuation)</w:t>
            </w:r>
          </w:p>
          <w:p w14:paraId="117556D4" w14:textId="77777777" w:rsidR="006C11E6" w:rsidRPr="00444DC4" w:rsidRDefault="006C11E6" w:rsidP="0073774C">
            <w:pPr>
              <w:pStyle w:val="tablebullets"/>
              <w:numPr>
                <w:ilvl w:val="0"/>
                <w:numId w:val="28"/>
              </w:numPr>
              <w:spacing w:before="120" w:after="120"/>
              <w:ind w:left="318" w:hanging="284"/>
              <w:rPr>
                <w:sz w:val="22"/>
                <w:szCs w:val="22"/>
              </w:rPr>
            </w:pPr>
            <w:r w:rsidRPr="00444DC4">
              <w:rPr>
                <w:sz w:val="22"/>
                <w:szCs w:val="22"/>
              </w:rPr>
              <w:t xml:space="preserve">insertion of human </w:t>
            </w:r>
            <w:r w:rsidRPr="00444DC4">
              <w:rPr>
                <w:i/>
                <w:sz w:val="22"/>
                <w:szCs w:val="22"/>
              </w:rPr>
              <w:t>Granulocyte-Macrophage Colony-Stimulating Factor</w:t>
            </w:r>
            <w:r w:rsidRPr="00444DC4">
              <w:rPr>
                <w:sz w:val="22"/>
                <w:szCs w:val="22"/>
              </w:rPr>
              <w:t xml:space="preserve"> (</w:t>
            </w:r>
            <w:r w:rsidRPr="00444DC4">
              <w:rPr>
                <w:i/>
                <w:sz w:val="22"/>
                <w:szCs w:val="22"/>
              </w:rPr>
              <w:t>hGM</w:t>
            </w:r>
            <w:r w:rsidRPr="00444DC4">
              <w:rPr>
                <w:i/>
                <w:sz w:val="22"/>
                <w:szCs w:val="22"/>
              </w:rPr>
              <w:noBreakHyphen/>
              <w:t>CSF</w:t>
            </w:r>
            <w:r w:rsidRPr="00444DC4">
              <w:rPr>
                <w:sz w:val="22"/>
                <w:szCs w:val="22"/>
              </w:rPr>
              <w:t>) gene (</w:t>
            </w:r>
            <w:r w:rsidRPr="00444DC4">
              <w:rPr>
                <w:iCs/>
                <w:sz w:val="22"/>
                <w:szCs w:val="22"/>
              </w:rPr>
              <w:t xml:space="preserve">human therapeutic - </w:t>
            </w:r>
            <w:r w:rsidRPr="00444DC4">
              <w:rPr>
                <w:sz w:val="22"/>
                <w:szCs w:val="22"/>
              </w:rPr>
              <w:t>enhanced immune response)</w:t>
            </w:r>
          </w:p>
          <w:p w14:paraId="5D90B12C" w14:textId="77777777" w:rsidR="006C11E6" w:rsidRPr="00444DC4" w:rsidRDefault="006C11E6" w:rsidP="0073774C">
            <w:pPr>
              <w:pStyle w:val="RIGHTLIST"/>
              <w:numPr>
                <w:ilvl w:val="0"/>
                <w:numId w:val="28"/>
              </w:numPr>
              <w:autoSpaceDE w:val="0"/>
              <w:autoSpaceDN w:val="0"/>
              <w:spacing w:before="120" w:after="120"/>
              <w:ind w:left="318" w:hanging="284"/>
              <w:rPr>
                <w:rFonts w:ascii="Arial Narrow" w:hAnsi="Arial Narrow"/>
                <w:i/>
                <w:lang w:eastAsia="en-AU"/>
              </w:rPr>
            </w:pPr>
            <w:r w:rsidRPr="00444DC4">
              <w:rPr>
                <w:rFonts w:ascii="Arial Narrow" w:hAnsi="Arial Narrow"/>
              </w:rPr>
              <w:t xml:space="preserve">insertion of bacterial </w:t>
            </w:r>
            <w:r w:rsidRPr="00444DC4">
              <w:rPr>
                <w:rFonts w:ascii="Arial Narrow" w:hAnsi="Arial Narrow"/>
                <w:i/>
              </w:rPr>
              <w:t>lacZ</w:t>
            </w:r>
            <w:r w:rsidRPr="00444DC4">
              <w:rPr>
                <w:rFonts w:ascii="Arial Narrow" w:hAnsi="Arial Narrow"/>
              </w:rPr>
              <w:t xml:space="preserve"> gene from </w:t>
            </w:r>
            <w:r w:rsidRPr="00444DC4">
              <w:rPr>
                <w:rFonts w:ascii="Arial Narrow" w:hAnsi="Arial Narrow"/>
                <w:i/>
              </w:rPr>
              <w:t>Escherichia coli</w:t>
            </w:r>
            <w:r w:rsidRPr="00444DC4">
              <w:rPr>
                <w:rFonts w:ascii="Arial Narrow" w:hAnsi="Arial Narrow"/>
              </w:rPr>
              <w:t xml:space="preserve"> (</w:t>
            </w:r>
            <w:r w:rsidRPr="00444DC4">
              <w:rPr>
                <w:rFonts w:ascii="Arial Narrow" w:hAnsi="Arial Narrow"/>
                <w:i/>
              </w:rPr>
              <w:t>E. coli</w:t>
            </w:r>
            <w:r w:rsidRPr="00444DC4">
              <w:rPr>
                <w:rFonts w:ascii="Arial Narrow" w:hAnsi="Arial Narrow"/>
              </w:rPr>
              <w:t>) (reporter gene expression)</w:t>
            </w:r>
          </w:p>
        </w:tc>
      </w:tr>
      <w:tr w:rsidR="006C11E6" w:rsidRPr="00444DC4" w14:paraId="450A425E" w14:textId="77777777" w:rsidTr="00043A13">
        <w:trPr>
          <w:cantSplit/>
        </w:trPr>
        <w:tc>
          <w:tcPr>
            <w:tcW w:w="2518" w:type="dxa"/>
            <w:shd w:val="clear" w:color="auto" w:fill="auto"/>
            <w:vAlign w:val="center"/>
          </w:tcPr>
          <w:p w14:paraId="2BA97D91" w14:textId="77777777" w:rsidR="006C11E6" w:rsidRPr="00444DC4" w:rsidRDefault="006C11E6" w:rsidP="00043A13">
            <w:pPr>
              <w:pStyle w:val="tableheadings"/>
            </w:pPr>
            <w:r w:rsidRPr="00444DC4">
              <w:rPr>
                <w:rFonts w:eastAsiaTheme="minorEastAsia"/>
                <w:b w:val="0"/>
                <w:szCs w:val="22"/>
              </w:rPr>
              <w:lastRenderedPageBreak/>
              <w:t>Proposed release dates</w:t>
            </w:r>
          </w:p>
        </w:tc>
        <w:tc>
          <w:tcPr>
            <w:tcW w:w="6882" w:type="dxa"/>
            <w:shd w:val="clear" w:color="auto" w:fill="auto"/>
          </w:tcPr>
          <w:p w14:paraId="2042FDAB" w14:textId="77777777" w:rsidR="006C11E6" w:rsidRPr="00444DC4" w:rsidRDefault="006C11E6" w:rsidP="006C11E6">
            <w:pPr>
              <w:spacing w:before="120" w:after="120"/>
            </w:pPr>
            <w:r w:rsidRPr="00444DC4">
              <w:rPr>
                <w:rFonts w:ascii="Arial Narrow" w:hAnsi="Arial Narrow"/>
                <w:sz w:val="22"/>
                <w:szCs w:val="22"/>
              </w:rPr>
              <w:t>The clinical trial is anticipated to occur over a 12 month period, commencing in 2016. A total period of 5 years has been requested to accommodate follow-up studies, if required.</w:t>
            </w:r>
          </w:p>
        </w:tc>
      </w:tr>
      <w:tr w:rsidR="006C11E6" w:rsidRPr="00444DC4" w14:paraId="4AC71233" w14:textId="77777777" w:rsidTr="00670A71">
        <w:trPr>
          <w:cantSplit/>
        </w:trPr>
        <w:tc>
          <w:tcPr>
            <w:tcW w:w="2518" w:type="dxa"/>
            <w:shd w:val="clear" w:color="auto" w:fill="auto"/>
            <w:vAlign w:val="center"/>
          </w:tcPr>
          <w:p w14:paraId="35A0E14C" w14:textId="77777777" w:rsidR="006C11E6" w:rsidRPr="00444DC4" w:rsidRDefault="006C11E6" w:rsidP="00670A71">
            <w:pPr>
              <w:spacing w:before="60" w:after="60"/>
              <w:rPr>
                <w:rFonts w:ascii="Arial Narrow" w:hAnsi="Arial Narrow"/>
                <w:sz w:val="22"/>
                <w:szCs w:val="22"/>
              </w:rPr>
            </w:pPr>
            <w:r w:rsidRPr="00444DC4">
              <w:rPr>
                <w:rFonts w:ascii="Arial Narrow" w:hAnsi="Arial Narrow"/>
                <w:sz w:val="22"/>
                <w:szCs w:val="22"/>
              </w:rPr>
              <w:t>Proposed location</w:t>
            </w:r>
          </w:p>
        </w:tc>
        <w:tc>
          <w:tcPr>
            <w:tcW w:w="6882" w:type="dxa"/>
            <w:shd w:val="clear" w:color="auto" w:fill="auto"/>
            <w:vAlign w:val="center"/>
          </w:tcPr>
          <w:p w14:paraId="77EFEF95" w14:textId="40CFB624" w:rsidR="006C11E6" w:rsidRPr="00444DC4" w:rsidRDefault="006C11E6" w:rsidP="00D60C89">
            <w:pPr>
              <w:spacing w:before="60" w:after="60"/>
              <w:rPr>
                <w:rFonts w:ascii="Arial Narrow" w:hAnsi="Arial Narrow"/>
                <w:sz w:val="22"/>
                <w:szCs w:val="22"/>
              </w:rPr>
            </w:pPr>
            <w:r w:rsidRPr="00444DC4">
              <w:rPr>
                <w:rFonts w:ascii="Arial Narrow" w:hAnsi="Arial Narrow"/>
                <w:sz w:val="22"/>
                <w:szCs w:val="22"/>
              </w:rPr>
              <w:t xml:space="preserve">For administration by medical professionals in hospitals throughout Australia (specific locations </w:t>
            </w:r>
            <w:r w:rsidR="0079534E" w:rsidRPr="00444DC4">
              <w:rPr>
                <w:rFonts w:ascii="Arial Narrow" w:hAnsi="Arial Narrow"/>
                <w:sz w:val="22"/>
                <w:szCs w:val="22"/>
              </w:rPr>
              <w:t>are not yet finalised</w:t>
            </w:r>
            <w:r w:rsidRPr="00444DC4">
              <w:rPr>
                <w:rFonts w:ascii="Arial Narrow" w:hAnsi="Arial Narrow"/>
                <w:sz w:val="22"/>
                <w:szCs w:val="22"/>
              </w:rPr>
              <w:t xml:space="preserve">, but would be chosen so as to provide access to patients with </w:t>
            </w:r>
            <w:r w:rsidR="0079534E" w:rsidRPr="00444DC4">
              <w:rPr>
                <w:rFonts w:ascii="Arial Narrow" w:hAnsi="Arial Narrow"/>
                <w:sz w:val="22"/>
                <w:szCs w:val="22"/>
              </w:rPr>
              <w:t xml:space="preserve">advanced </w:t>
            </w:r>
            <w:r w:rsidRPr="00444DC4">
              <w:rPr>
                <w:rFonts w:ascii="Arial Narrow" w:hAnsi="Arial Narrow"/>
                <w:sz w:val="22"/>
                <w:szCs w:val="22"/>
              </w:rPr>
              <w:t>liver cancer).</w:t>
            </w:r>
          </w:p>
        </w:tc>
      </w:tr>
      <w:tr w:rsidR="006C11E6" w:rsidRPr="00444DC4" w14:paraId="161078F9" w14:textId="77777777" w:rsidTr="00670A71">
        <w:trPr>
          <w:cantSplit/>
        </w:trPr>
        <w:tc>
          <w:tcPr>
            <w:tcW w:w="2518" w:type="dxa"/>
            <w:shd w:val="clear" w:color="auto" w:fill="auto"/>
            <w:vAlign w:val="center"/>
          </w:tcPr>
          <w:p w14:paraId="52121E18" w14:textId="77777777" w:rsidR="006C11E6" w:rsidRPr="00444DC4" w:rsidRDefault="006C11E6" w:rsidP="00670A71">
            <w:pPr>
              <w:spacing w:before="60" w:after="60"/>
              <w:rPr>
                <w:rFonts w:ascii="Arial Narrow" w:hAnsi="Arial Narrow"/>
                <w:sz w:val="22"/>
                <w:szCs w:val="22"/>
              </w:rPr>
            </w:pPr>
            <w:r w:rsidRPr="00444DC4">
              <w:rPr>
                <w:rFonts w:ascii="Arial Narrow" w:hAnsi="Arial Narrow"/>
                <w:sz w:val="22"/>
                <w:szCs w:val="22"/>
              </w:rPr>
              <w:t>Primary purpose</w:t>
            </w:r>
          </w:p>
        </w:tc>
        <w:tc>
          <w:tcPr>
            <w:tcW w:w="6882" w:type="dxa"/>
            <w:shd w:val="clear" w:color="auto" w:fill="auto"/>
            <w:vAlign w:val="center"/>
          </w:tcPr>
          <w:p w14:paraId="1C196A51" w14:textId="77777777" w:rsidR="006C11E6" w:rsidRPr="00444DC4" w:rsidRDefault="006C11E6" w:rsidP="00670A71">
            <w:pPr>
              <w:spacing w:before="60" w:after="60"/>
              <w:rPr>
                <w:rFonts w:ascii="Arial Narrow" w:hAnsi="Arial Narrow"/>
                <w:sz w:val="22"/>
                <w:szCs w:val="22"/>
              </w:rPr>
            </w:pPr>
            <w:r w:rsidRPr="00444DC4">
              <w:rPr>
                <w:rFonts w:ascii="Arial Narrow" w:hAnsi="Arial Narrow"/>
                <w:sz w:val="22"/>
                <w:szCs w:val="22"/>
              </w:rPr>
              <w:t>To assess the effectiveness and safety of the GMO as a treatment for advanced liver cancer when provided in conjunction with a standard treatment, compared with the standard treatment alone.</w:t>
            </w:r>
          </w:p>
        </w:tc>
      </w:tr>
    </w:tbl>
    <w:p w14:paraId="4E391644" w14:textId="25A51641" w:rsidR="00172FF1" w:rsidRPr="00444DC4" w:rsidRDefault="00BC258A" w:rsidP="006C11E6">
      <w:pPr>
        <w:pStyle w:val="Paranonumbers"/>
        <w:spacing w:before="240"/>
      </w:pPr>
      <w:r w:rsidRPr="00444DC4">
        <w:t xml:space="preserve">CNS </w:t>
      </w:r>
      <w:r w:rsidR="0044747A" w:rsidRPr="00444DC4">
        <w:t xml:space="preserve">has </w:t>
      </w:r>
      <w:r w:rsidRPr="00444DC4">
        <w:t>propose</w:t>
      </w:r>
      <w:r w:rsidR="0044747A" w:rsidRPr="00444DC4">
        <w:t>d</w:t>
      </w:r>
      <w:r w:rsidRPr="00444DC4">
        <w:t xml:space="preserve"> a clinical trial of a live </w:t>
      </w:r>
      <w:r w:rsidR="00CC2243" w:rsidRPr="00444DC4">
        <w:t xml:space="preserve">GM </w:t>
      </w:r>
      <w:r w:rsidR="00CC2243" w:rsidRPr="00444DC4">
        <w:rPr>
          <w:i/>
        </w:rPr>
        <w:t>vaccinia virus</w:t>
      </w:r>
      <w:r w:rsidR="00CC2243" w:rsidRPr="00444DC4">
        <w:t xml:space="preserve"> (VACV)</w:t>
      </w:r>
      <w:r w:rsidR="00142A72" w:rsidRPr="00444DC4">
        <w:t xml:space="preserve"> intended to preferentially kill cancer cells and trigger an immune response against the tumour. Up to 50 adult volunteers with advanced hepatocellular carcinoma (HCC), a common type of liver cancer, would be treated with the genetically modified organism (GMO). </w:t>
      </w:r>
      <w:r w:rsidR="00880307" w:rsidRPr="00444DC4">
        <w:t>The purpose of the trial is to assess the effectiveness and safety of the GMO as a treatment for advanced HCC when provided in conjunction with a standard treatment, compared with the standard treatment alone.</w:t>
      </w:r>
    </w:p>
    <w:p w14:paraId="4953747C" w14:textId="14133E57" w:rsidR="00142A72" w:rsidRPr="00444DC4" w:rsidRDefault="00880307" w:rsidP="0002630E">
      <w:pPr>
        <w:pStyle w:val="Paranonumbers"/>
      </w:pPr>
      <w:r w:rsidRPr="00444DC4">
        <w:t xml:space="preserve">The parent organism, VACV, is a member of the Poxvirus family, infects a range of mammalian species and is mildly pathogenic in humans. It is not known to be circulating in any human population but was used world-wide as a vaccine to protect against smallpox infection. </w:t>
      </w:r>
      <w:r w:rsidR="00142A72" w:rsidRPr="00444DC4">
        <w:t xml:space="preserve">VACV has attracted recent interest as a potential cancer therapeutic </w:t>
      </w:r>
      <w:r w:rsidR="002373F6" w:rsidRPr="00444DC4">
        <w:t>as it is thought to show a natural selectivity for cancer cells</w:t>
      </w:r>
      <w:r w:rsidR="00142A72" w:rsidRPr="00444DC4">
        <w:t xml:space="preserve"> without causing significant adverse effects in the patient.</w:t>
      </w:r>
    </w:p>
    <w:p w14:paraId="7EF8CD65" w14:textId="21A88DB8" w:rsidR="00880307" w:rsidRPr="00444DC4" w:rsidRDefault="00880307" w:rsidP="0002630E">
      <w:pPr>
        <w:pStyle w:val="Paranonumbers"/>
      </w:pPr>
      <w:r w:rsidRPr="00444DC4">
        <w:t>The GMO is based on the Dryvax</w:t>
      </w:r>
      <w:r w:rsidRPr="00444DC4">
        <w:rPr>
          <w:vertAlign w:val="superscript"/>
        </w:rPr>
        <w:t>TM</w:t>
      </w:r>
      <w:r w:rsidRPr="00444DC4">
        <w:t xml:space="preserve"> smallpox vaccine (Wyeth Laboratories), which was used extensively in the USA during the smallpox eradication campaign in the 1960s and 70s. Dryvax</w:t>
      </w:r>
      <w:r w:rsidRPr="00444DC4">
        <w:rPr>
          <w:vertAlign w:val="superscript"/>
        </w:rPr>
        <w:t>TM</w:t>
      </w:r>
      <w:r w:rsidRPr="00444DC4">
        <w:t xml:space="preserve"> was prepared from the New York City Board of Health (NYCBH) </w:t>
      </w:r>
      <w:r w:rsidRPr="00444DC4">
        <w:rPr>
          <w:i/>
        </w:rPr>
        <w:t xml:space="preserve">vaccinia </w:t>
      </w:r>
      <w:r w:rsidRPr="00444DC4">
        <w:t>strain and contains a mixture of closely related viruses of relatively low pathogenicity. The GMO is derived from a single clone isolated from this mixture.</w:t>
      </w:r>
    </w:p>
    <w:p w14:paraId="68C3633B" w14:textId="355503F0" w:rsidR="00DF1B1E" w:rsidRPr="00444DC4" w:rsidRDefault="00DF1B1E" w:rsidP="00DF1B1E">
      <w:pPr>
        <w:spacing w:before="120" w:after="120"/>
      </w:pPr>
      <w:r w:rsidRPr="00444DC4">
        <w:t xml:space="preserve">The GMO has been modified so as to enhance its specificity for cancer cells. The vaccinia </w:t>
      </w:r>
      <w:r w:rsidRPr="00444DC4">
        <w:rPr>
          <w:i/>
        </w:rPr>
        <w:t>thymidine kinase</w:t>
      </w:r>
      <w:r w:rsidRPr="00444DC4">
        <w:t xml:space="preserve"> (</w:t>
      </w:r>
      <w:r w:rsidRPr="00444DC4">
        <w:rPr>
          <w:i/>
        </w:rPr>
        <w:t>TK</w:t>
      </w:r>
      <w:r w:rsidRPr="00444DC4">
        <w:t xml:space="preserve">) gene, encoding a thymidine kinase enzyme required for DNA synthesis and viral replication, has been </w:t>
      </w:r>
      <w:r w:rsidR="00142A72" w:rsidRPr="00444DC4">
        <w:t>disrupt</w:t>
      </w:r>
      <w:r w:rsidRPr="00444DC4">
        <w:t xml:space="preserve">ed by insertion of the </w:t>
      </w:r>
      <w:r w:rsidRPr="00444DC4">
        <w:rPr>
          <w:i/>
        </w:rPr>
        <w:t>GM-CSF</w:t>
      </w:r>
      <w:r w:rsidRPr="00444DC4">
        <w:t xml:space="preserve"> and </w:t>
      </w:r>
      <w:r w:rsidRPr="00444DC4">
        <w:rPr>
          <w:i/>
        </w:rPr>
        <w:t>lacZ</w:t>
      </w:r>
      <w:r w:rsidRPr="00444DC4">
        <w:t xml:space="preserve"> genes. As a result, the GMO can only reproduce in </w:t>
      </w:r>
      <w:r w:rsidR="0002630E" w:rsidRPr="00444DC4">
        <w:t xml:space="preserve">host </w:t>
      </w:r>
      <w:r w:rsidRPr="00444DC4">
        <w:t xml:space="preserve">cells which produce their own TK. TK is expressed at low levels during normal cell division and at higher levels in most cancer cells, but not in non-dividing cells. Thus, the GMO </w:t>
      </w:r>
      <w:r w:rsidR="00567707" w:rsidRPr="00444DC4">
        <w:t>is expect</w:t>
      </w:r>
      <w:r w:rsidRPr="00444DC4">
        <w:t xml:space="preserve">ed to replicate well in tumours while displaying attenuation in normal tissues, leading to </w:t>
      </w:r>
      <w:r w:rsidR="008E3418" w:rsidRPr="00444DC4">
        <w:t xml:space="preserve">preferential </w:t>
      </w:r>
      <w:r w:rsidRPr="00444DC4">
        <w:t>destruction of cancer cells.</w:t>
      </w:r>
    </w:p>
    <w:p w14:paraId="413EA2A2" w14:textId="43841504" w:rsidR="00DF1B1E" w:rsidRPr="00444DC4" w:rsidRDefault="00DF1B1E" w:rsidP="00DF1B1E">
      <w:pPr>
        <w:spacing w:before="120" w:after="120"/>
      </w:pPr>
      <w:r w:rsidRPr="00444DC4">
        <w:t xml:space="preserve">A single copy of the human </w:t>
      </w:r>
      <w:r w:rsidRPr="00444DC4">
        <w:rPr>
          <w:i/>
        </w:rPr>
        <w:t>GM-CSF</w:t>
      </w:r>
      <w:r w:rsidRPr="00444DC4">
        <w:t xml:space="preserve"> gene has been inserted within the viral </w:t>
      </w:r>
      <w:r w:rsidRPr="00444DC4">
        <w:rPr>
          <w:i/>
        </w:rPr>
        <w:t>TK</w:t>
      </w:r>
      <w:r w:rsidRPr="00444DC4">
        <w:t xml:space="preserve"> gene, so as to promote an anti-cancer immune response. h</w:t>
      </w:r>
      <w:r w:rsidRPr="00444DC4">
        <w:rPr>
          <w:lang w:eastAsia="en-US"/>
        </w:rPr>
        <w:t xml:space="preserve">GM-CSF is a naturally occurring cytokine that </w:t>
      </w:r>
      <w:r w:rsidRPr="00444DC4">
        <w:t xml:space="preserve">encourages the proliferation of certain types of immune cell. When tumour cells are killed by the GMO, hGM-CSF </w:t>
      </w:r>
      <w:r w:rsidR="0002630E" w:rsidRPr="00444DC4">
        <w:t xml:space="preserve">is expected to </w:t>
      </w:r>
      <w:r w:rsidRPr="00444DC4">
        <w:t>enhance the immune response to tumour antigens by stimulating specific immune cells in the immediate vicinity. This may</w:t>
      </w:r>
      <w:r w:rsidR="00554DA2" w:rsidRPr="00444DC4">
        <w:t xml:space="preserve"> also</w:t>
      </w:r>
      <w:r w:rsidRPr="00444DC4">
        <w:t xml:space="preserve"> lead to a therapeutic effect on tumours located elsewhere in the body.</w:t>
      </w:r>
    </w:p>
    <w:p w14:paraId="4D25ECC3" w14:textId="45C28229" w:rsidR="00DF1B1E" w:rsidRPr="00444DC4" w:rsidRDefault="00DF1B1E" w:rsidP="00DF1B1E">
      <w:pPr>
        <w:spacing w:before="120" w:after="120"/>
      </w:pPr>
      <w:r w:rsidRPr="00444DC4">
        <w:t>A single copy of the</w:t>
      </w:r>
      <w:r w:rsidR="002373F6" w:rsidRPr="00444DC4">
        <w:t xml:space="preserve"> </w:t>
      </w:r>
      <w:r w:rsidR="002373F6" w:rsidRPr="00444DC4">
        <w:rPr>
          <w:i/>
        </w:rPr>
        <w:t>E. coli</w:t>
      </w:r>
      <w:r w:rsidRPr="00444DC4">
        <w:rPr>
          <w:i/>
        </w:rPr>
        <w:t xml:space="preserve"> lacZ</w:t>
      </w:r>
      <w:r w:rsidRPr="00444DC4">
        <w:t xml:space="preserve"> reporter gene has also been inserted within the viral </w:t>
      </w:r>
      <w:r w:rsidRPr="00444DC4">
        <w:rPr>
          <w:i/>
        </w:rPr>
        <w:t>TK</w:t>
      </w:r>
      <w:r w:rsidRPr="00444DC4">
        <w:t xml:space="preserve"> gene. This gene encodes a β</w:t>
      </w:r>
      <w:r w:rsidR="002373F6" w:rsidRPr="00444DC4">
        <w:t>-</w:t>
      </w:r>
      <w:r w:rsidRPr="00444DC4">
        <w:t>galactosidase enzyme which can be detected using a biochemical assay, allowing quick and easy detection of the GMO in blood and tissue samples collected from trial participants.</w:t>
      </w:r>
    </w:p>
    <w:p w14:paraId="60BA686D" w14:textId="3200135A" w:rsidR="00554DA2" w:rsidRPr="00444DC4" w:rsidRDefault="00554DA2" w:rsidP="00554DA2">
      <w:pPr>
        <w:rPr>
          <w:bCs/>
        </w:rPr>
      </w:pPr>
      <w:r w:rsidRPr="00444DC4">
        <w:rPr>
          <w:bCs/>
        </w:rPr>
        <w:t xml:space="preserve">The GMO has not previously been </w:t>
      </w:r>
      <w:r w:rsidR="00E75D02" w:rsidRPr="00444DC4">
        <w:rPr>
          <w:bCs/>
        </w:rPr>
        <w:t>triall</w:t>
      </w:r>
      <w:r w:rsidRPr="00444DC4">
        <w:rPr>
          <w:bCs/>
        </w:rPr>
        <w:t xml:space="preserve">ed in Australia. However, it has been evaluated overseas in 13 completed and ongoing clinical trials, in countries that include the USA, Canada and South Korea. The proposed study would form part of </w:t>
      </w:r>
      <w:r w:rsidRPr="00444DC4">
        <w:t>an international multi-centre Phase 3 clinical trial.</w:t>
      </w:r>
    </w:p>
    <w:p w14:paraId="3DEFF812" w14:textId="77777777" w:rsidR="00105EC0" w:rsidRPr="00444DC4" w:rsidRDefault="00105EC0" w:rsidP="00105EC0">
      <w:pPr>
        <w:pStyle w:val="Heading2"/>
      </w:pPr>
      <w:bookmarkStart w:id="19" w:name="_Toc414025677"/>
      <w:bookmarkStart w:id="20" w:name="_Toc426973512"/>
      <w:bookmarkStart w:id="21" w:name="_Toc445815499"/>
      <w:bookmarkEnd w:id="14"/>
      <w:r w:rsidRPr="00444DC4">
        <w:lastRenderedPageBreak/>
        <w:t>Risk assessment</w:t>
      </w:r>
      <w:bookmarkEnd w:id="19"/>
      <w:bookmarkEnd w:id="20"/>
      <w:bookmarkEnd w:id="21"/>
    </w:p>
    <w:p w14:paraId="3A0C9B3D" w14:textId="7D74E578" w:rsidR="00102F1D" w:rsidRPr="00444DC4" w:rsidRDefault="00102F1D" w:rsidP="00102F1D">
      <w:pPr>
        <w:pStyle w:val="Paranonumbers"/>
        <w:spacing w:before="0"/>
        <w:rPr>
          <w:bCs/>
        </w:rPr>
      </w:pPr>
      <w:r w:rsidRPr="00444DC4">
        <w:t xml:space="preserve">The risk </w:t>
      </w:r>
      <w:r w:rsidR="00456249" w:rsidRPr="00444DC4">
        <w:t>assessment</w:t>
      </w:r>
      <w:r w:rsidRPr="00444DC4">
        <w:t xml:space="preserve"> concludes that risks from the proposed dealings</w:t>
      </w:r>
      <w:r w:rsidR="00816B13" w:rsidRPr="00444DC4">
        <w:t xml:space="preserve"> </w:t>
      </w:r>
      <w:r w:rsidRPr="00444DC4">
        <w:t xml:space="preserve">to the health and safety of people, or </w:t>
      </w:r>
      <w:r w:rsidR="00816B13" w:rsidRPr="00444DC4">
        <w:t xml:space="preserve">to </w:t>
      </w:r>
      <w:r w:rsidRPr="00444DC4">
        <w:t>the environment, are</w:t>
      </w:r>
      <w:r w:rsidR="00326884" w:rsidRPr="00444DC4">
        <w:t xml:space="preserve"> negligible to</w:t>
      </w:r>
      <w:r w:rsidRPr="00444DC4">
        <w:t xml:space="preserve"> </w:t>
      </w:r>
      <w:r w:rsidR="0002630E" w:rsidRPr="00444DC4">
        <w:rPr>
          <w:bCs/>
        </w:rPr>
        <w:t>low</w:t>
      </w:r>
      <w:r w:rsidRPr="00444DC4">
        <w:rPr>
          <w:bCs/>
        </w:rPr>
        <w:t xml:space="preserve">. </w:t>
      </w:r>
      <w:r w:rsidR="004F7C57" w:rsidRPr="00444DC4">
        <w:rPr>
          <w:bCs/>
        </w:rPr>
        <w:t xml:space="preserve">It is proposed that </w:t>
      </w:r>
      <w:r w:rsidRPr="00444DC4">
        <w:rPr>
          <w:bCs/>
        </w:rPr>
        <w:t xml:space="preserve">risk treatment measures </w:t>
      </w:r>
      <w:r w:rsidR="004F7C57" w:rsidRPr="00444DC4">
        <w:rPr>
          <w:bCs/>
        </w:rPr>
        <w:t xml:space="preserve">be applied </w:t>
      </w:r>
      <w:r w:rsidR="001D3E07" w:rsidRPr="00444DC4">
        <w:rPr>
          <w:bCs/>
        </w:rPr>
        <w:t>to manage the</w:t>
      </w:r>
      <w:r w:rsidR="00043A13">
        <w:rPr>
          <w:bCs/>
        </w:rPr>
        <w:t>se</w:t>
      </w:r>
      <w:r w:rsidR="004F7C57" w:rsidRPr="00444DC4">
        <w:rPr>
          <w:bCs/>
        </w:rPr>
        <w:t xml:space="preserve"> </w:t>
      </w:r>
      <w:r w:rsidR="001D3E07" w:rsidRPr="00444DC4">
        <w:rPr>
          <w:bCs/>
        </w:rPr>
        <w:t>risks</w:t>
      </w:r>
      <w:r w:rsidRPr="00444DC4">
        <w:rPr>
          <w:bCs/>
        </w:rPr>
        <w:t>.</w:t>
      </w:r>
    </w:p>
    <w:p w14:paraId="0EE3FCC5" w14:textId="275E7A16" w:rsidR="00816B13" w:rsidRPr="00444DC4" w:rsidRDefault="00816B13" w:rsidP="00816B13">
      <w:pPr>
        <w:spacing w:before="120" w:after="120"/>
      </w:pPr>
      <w:r w:rsidRPr="00444DC4">
        <w:t>The risk assessment process considers how the genetic modification and proposed activities conducted with the GMOs could lead to harm to people or the environment.</w:t>
      </w:r>
      <w:r w:rsidR="00686C32" w:rsidRPr="00444DC4">
        <w:t xml:space="preserve"> </w:t>
      </w:r>
      <w:r w:rsidR="0084146A" w:rsidRPr="00444DC4">
        <w:t>P</w:t>
      </w:r>
      <w:r w:rsidR="00686C32" w:rsidRPr="00444DC4">
        <w:t>lausible causal or exposure pathways</w:t>
      </w:r>
      <w:r w:rsidR="00AB08F3" w:rsidRPr="00444DC4">
        <w:t xml:space="preserve"> </w:t>
      </w:r>
      <w:r w:rsidR="0084146A" w:rsidRPr="00444DC4">
        <w:t xml:space="preserve">are postulated </w:t>
      </w:r>
      <w:r w:rsidR="00686C32" w:rsidRPr="00444DC4">
        <w:t xml:space="preserve">that may give rise to harm for people or the environment from dealings with a GMO (risk scenarios) in the short and long term. This included consideration of </w:t>
      </w:r>
      <w:r w:rsidR="00AC7F81" w:rsidRPr="00444DC4">
        <w:t xml:space="preserve">the absence of </w:t>
      </w:r>
      <w:r w:rsidR="00CA27F7" w:rsidRPr="00444DC4">
        <w:t xml:space="preserve">the </w:t>
      </w:r>
      <w:r w:rsidR="00AC7F81" w:rsidRPr="00444DC4">
        <w:t xml:space="preserve">parent organism from the Australian environment and </w:t>
      </w:r>
      <w:r w:rsidR="00686C32" w:rsidRPr="00444DC4">
        <w:rPr>
          <w:rFonts w:eastAsia="Times"/>
        </w:rPr>
        <w:t>the potential for:</w:t>
      </w:r>
      <w:r w:rsidR="00686C32" w:rsidRPr="00444DC4">
        <w:t xml:space="preserve"> </w:t>
      </w:r>
      <w:r w:rsidR="00686C32" w:rsidRPr="00444DC4">
        <w:rPr>
          <w:rFonts w:eastAsia="Times"/>
        </w:rPr>
        <w:t>expression of the introduced genes and genetic modifications to impact on the disease burden caused by the GM virus; infection of at-risk individuals; infection of animals; and</w:t>
      </w:r>
      <w:r w:rsidRPr="00444DC4">
        <w:t xml:space="preserve"> </w:t>
      </w:r>
      <w:r w:rsidR="00686C32" w:rsidRPr="00444DC4">
        <w:rPr>
          <w:rFonts w:eastAsia="Times"/>
        </w:rPr>
        <w:t>gene transfer to other organisms.</w:t>
      </w:r>
    </w:p>
    <w:p w14:paraId="456097BA" w14:textId="48F7FA30" w:rsidR="00816B13" w:rsidRPr="00444DC4" w:rsidRDefault="00816B13" w:rsidP="00816B13">
      <w:pPr>
        <w:pStyle w:val="Paranonumbers"/>
      </w:pPr>
      <w:r w:rsidRPr="00444DC4">
        <w:t>A risk is only identified for further assessment when a risk scenario is considered to have some chance of causing harm. Pathways that do not lead to an adverse outcome, or could not reasonably occur, do not advance in the risk assessment process.</w:t>
      </w:r>
      <w:r w:rsidR="00686C32" w:rsidRPr="00444DC4">
        <w:t xml:space="preserve"> Identified risks are characterised in relation to both the likelihood and seriousness of harm, taking into account information in the application (including proposed limits and controls), relevant previous approvals and current scientific/technical knowledge.</w:t>
      </w:r>
    </w:p>
    <w:p w14:paraId="7C913EDF" w14:textId="1F6E3011" w:rsidR="00723D6F" w:rsidRPr="00444DC4" w:rsidRDefault="00723D6F" w:rsidP="00816B13">
      <w:pPr>
        <w:pStyle w:val="Paranonumbers"/>
      </w:pPr>
      <w:r w:rsidRPr="00444DC4">
        <w:t xml:space="preserve">The TGA, the trial sponsor, the investigators and the Human Research Ethics Committee (HREC) at each trial site all have roles to play in ensuring participants’ safety under the </w:t>
      </w:r>
      <w:r w:rsidRPr="00444DC4">
        <w:rPr>
          <w:i/>
        </w:rPr>
        <w:t>Therapeutic Goods Act 1989</w:t>
      </w:r>
      <w:r w:rsidRPr="00444DC4">
        <w:t>.</w:t>
      </w:r>
      <w:r w:rsidR="00803E90" w:rsidRPr="00444DC4">
        <w:t xml:space="preserve"> </w:t>
      </w:r>
      <w:r w:rsidRPr="00444DC4">
        <w:t>Therefore, the Regulator focuses primarily on risks posed to people other than those participating in the clinical trial, and to the environment.</w:t>
      </w:r>
    </w:p>
    <w:p w14:paraId="0735DCF8" w14:textId="191745F9" w:rsidR="0071597E" w:rsidRPr="00444DC4" w:rsidRDefault="004D5BF9" w:rsidP="00816B13">
      <w:pPr>
        <w:pStyle w:val="Paranonumbers"/>
      </w:pPr>
      <w:r w:rsidRPr="00444DC4">
        <w:t xml:space="preserve">Risks to the health and safety of at-risk individuals from exposure to the GMO through contact with trial participants who are shedding the virus were estimated as negligible to low. Risk evaluation proposed </w:t>
      </w:r>
      <w:r w:rsidRPr="00444DC4">
        <w:rPr>
          <w:rFonts w:eastAsia="Times"/>
        </w:rPr>
        <w:t>that risk treatment should be applied to mitigate the low risk</w:t>
      </w:r>
      <w:r w:rsidRPr="00444DC4">
        <w:t>. No other substantive risks were identified.</w:t>
      </w:r>
    </w:p>
    <w:p w14:paraId="54C62198" w14:textId="0B044346" w:rsidR="00092A6C" w:rsidRPr="00444DC4" w:rsidRDefault="00AB08F3" w:rsidP="00092A6C">
      <w:pPr>
        <w:pStyle w:val="Body"/>
        <w:spacing w:before="120" w:after="120"/>
        <w:rPr>
          <w:color w:val="auto"/>
        </w:rPr>
      </w:pPr>
      <w:r w:rsidRPr="00444DC4">
        <w:rPr>
          <w:color w:val="auto"/>
        </w:rPr>
        <w:t>Important factors</w:t>
      </w:r>
      <w:r w:rsidR="008534AA" w:rsidRPr="00444DC4">
        <w:rPr>
          <w:color w:val="auto"/>
        </w:rPr>
        <w:t xml:space="preserve"> in reaching</w:t>
      </w:r>
      <w:r w:rsidRPr="00444DC4">
        <w:rPr>
          <w:color w:val="auto"/>
        </w:rPr>
        <w:t xml:space="preserve"> the conclusions of the risk assessment included</w:t>
      </w:r>
      <w:r w:rsidR="008534AA" w:rsidRPr="00444DC4">
        <w:rPr>
          <w:color w:val="auto"/>
        </w:rPr>
        <w:t>:</w:t>
      </w:r>
      <w:r w:rsidRPr="00444DC4">
        <w:rPr>
          <w:color w:val="auto"/>
        </w:rPr>
        <w:t xml:space="preserve"> that the GM virus is expected to be attenuated relative to unmodified VACV</w:t>
      </w:r>
      <w:r w:rsidR="008534AA" w:rsidRPr="00444DC4">
        <w:rPr>
          <w:color w:val="auto"/>
        </w:rPr>
        <w:t>; the introduced genes have not been associated with toxicity; unintended exposure would be minimised by precautions proposed by the applicant; and previous experience with the GMO in earlier clinical trials.</w:t>
      </w:r>
    </w:p>
    <w:p w14:paraId="1CAF455A" w14:textId="4B07E4D9" w:rsidR="00326884" w:rsidRPr="00444DC4" w:rsidRDefault="00326884" w:rsidP="00326884">
      <w:pPr>
        <w:pStyle w:val="Paranonumbers"/>
      </w:pPr>
      <w:bookmarkStart w:id="22" w:name="_Toc209859549"/>
      <w:bookmarkStart w:id="23" w:name="_Toc274904728"/>
      <w:bookmarkStart w:id="24" w:name="_Toc291151778"/>
      <w:bookmarkStart w:id="25" w:name="_Toc414025678"/>
      <w:bookmarkStart w:id="26" w:name="_Toc426973513"/>
      <w:r w:rsidRPr="00444DC4">
        <w:t xml:space="preserve">As risks to the health and safety of people, or the environment, from the proposed clinical trial of the GM virus have been assessed </w:t>
      </w:r>
      <w:r w:rsidR="00071DF2" w:rsidRPr="00444DC4">
        <w:t>as</w:t>
      </w:r>
      <w:r w:rsidRPr="00444DC4">
        <w:t xml:space="preserve"> negligible to low, the Regulator considers that the dealings involved do not pose a significant risk to either people or the environment.</w:t>
      </w:r>
    </w:p>
    <w:p w14:paraId="48B61AA7" w14:textId="77777777" w:rsidR="00105EC0" w:rsidRPr="00444DC4" w:rsidRDefault="00105EC0" w:rsidP="00105EC0">
      <w:pPr>
        <w:pStyle w:val="Heading2"/>
      </w:pPr>
      <w:bookmarkStart w:id="27" w:name="_Toc445815500"/>
      <w:r w:rsidRPr="00444DC4">
        <w:t>Risk management</w:t>
      </w:r>
      <w:bookmarkEnd w:id="22"/>
      <w:r w:rsidRPr="00444DC4">
        <w:t xml:space="preserve"> plan</w:t>
      </w:r>
      <w:bookmarkEnd w:id="23"/>
      <w:bookmarkEnd w:id="24"/>
      <w:bookmarkEnd w:id="25"/>
      <w:bookmarkEnd w:id="26"/>
      <w:bookmarkEnd w:id="27"/>
    </w:p>
    <w:p w14:paraId="735BCEA7" w14:textId="39267603" w:rsidR="00DB1155" w:rsidRPr="00444DC4" w:rsidRDefault="00DB1155" w:rsidP="00DB1155">
      <w:pPr>
        <w:spacing w:before="120" w:after="120"/>
      </w:pPr>
      <w:r w:rsidRPr="00444DC4">
        <w:t>Risk management is used to protect the health and safety of people and to protect the environment by controlling or mitigating risk. The risk management plan evaluates</w:t>
      </w:r>
      <w:r w:rsidR="008534AA" w:rsidRPr="00444DC4">
        <w:t xml:space="preserve"> options for</w:t>
      </w:r>
      <w:r w:rsidRPr="00444DC4">
        <w:t xml:space="preserve"> treat</w:t>
      </w:r>
      <w:r w:rsidR="008534AA" w:rsidRPr="00444DC4">
        <w:t>ment of</w:t>
      </w:r>
      <w:r w:rsidRPr="00444DC4">
        <w:t xml:space="preserve"> identified risks, evaluates limits and controls proposed by the applicant, and considers general risk management measures. The risk management plan is given effect through licence conditions.</w:t>
      </w:r>
    </w:p>
    <w:p w14:paraId="0401A73E" w14:textId="7B88D5D0" w:rsidR="00534695" w:rsidRPr="00444DC4" w:rsidRDefault="004D5BF9" w:rsidP="00BA718E">
      <w:pPr>
        <w:spacing w:before="120" w:after="120"/>
      </w:pPr>
      <w:r w:rsidRPr="00444DC4">
        <w:t>Treatment measures to mitigate the identified negligible to low risks to human health and safety were considered and licence conditions imposed. These conditions require patients participating in the trial to avoid contact with certain at-risk people following their initial treatment with the GMO, until they have been assessed for the presence of GMO-related lesions by their clinician. These measures are considered sufficient to manage the identified negligible to low risks.</w:t>
      </w:r>
    </w:p>
    <w:p w14:paraId="5DA606BC" w14:textId="09992C37" w:rsidR="00BE6BCD" w:rsidRPr="00444DC4" w:rsidRDefault="004D5BF9" w:rsidP="00BA718E">
      <w:pPr>
        <w:spacing w:before="120" w:after="120"/>
      </w:pPr>
      <w:r w:rsidRPr="00444DC4">
        <w:t xml:space="preserve">As this is a limited and controlled release, the licence also includes conditions that limit the scope and duration of the trial as well as controls in line with those proposed by the applicant, </w:t>
      </w:r>
      <w:r w:rsidRPr="00444DC4">
        <w:lastRenderedPageBreak/>
        <w:t xml:space="preserve">including administration of the GMO via intratumoural inoculation and by trained medical staff, exclusion of participants and staff at higher risk of adverse reactions and more likely to shed the GMO, educating trial participants about methods to minimise transmission of the GMO, appropriate containment and disposal of waste, destroying excess GMO that is not required for further studies, and transporting and storing the GMO in accordance with the Regulator’s </w:t>
      </w:r>
      <w:r w:rsidRPr="00444DC4">
        <w:rPr>
          <w:i/>
        </w:rPr>
        <w:t>Guidelines for the Transport, Storage and Disposal of GMOs</w:t>
      </w:r>
      <w:r w:rsidRPr="00444DC4">
        <w:t>.</w:t>
      </w:r>
    </w:p>
    <w:p w14:paraId="6C986587" w14:textId="46C70504" w:rsidR="00814601" w:rsidRPr="00444DC4" w:rsidRDefault="00814601" w:rsidP="00814601">
      <w:pPr>
        <w:spacing w:before="120" w:after="120"/>
      </w:pPr>
      <w:r w:rsidRPr="00444DC4">
        <w:t>The licence also contains a number of general conditions relating to ongoing licence holder suitability, auditing and monitoring, and reporting requirements, which include an obligation to</w:t>
      </w:r>
      <w:r w:rsidR="00914053" w:rsidRPr="00444DC4">
        <w:t xml:space="preserve"> report any unintended effects.</w:t>
      </w:r>
    </w:p>
    <w:p w14:paraId="73109671" w14:textId="76A238EA" w:rsidR="00205597" w:rsidRPr="00444DC4" w:rsidRDefault="001949A2" w:rsidP="00814601">
      <w:pPr>
        <w:spacing w:before="120" w:after="120"/>
      </w:pPr>
      <w:r w:rsidRPr="00444DC4">
        <w:t>These l</w:t>
      </w:r>
      <w:r w:rsidR="00205597" w:rsidRPr="00444DC4">
        <w:t>icence conditions</w:t>
      </w:r>
      <w:r w:rsidRPr="00444DC4">
        <w:t xml:space="preserve"> will manage</w:t>
      </w:r>
      <w:r w:rsidR="00205597" w:rsidRPr="00444DC4">
        <w:t xml:space="preserve"> </w:t>
      </w:r>
      <w:r w:rsidRPr="00444DC4">
        <w:t>risks to so as to protect human health and safety and the environment</w:t>
      </w:r>
      <w:r w:rsidR="00205597" w:rsidRPr="00444DC4">
        <w:t>.</w:t>
      </w:r>
    </w:p>
    <w:p w14:paraId="2B91AB72" w14:textId="77777777" w:rsidR="007B4E80" w:rsidRPr="00444DC4" w:rsidRDefault="007B4E80" w:rsidP="007B4E80">
      <w:pPr>
        <w:rPr>
          <w:rFonts w:eastAsia="Times New Roman"/>
          <w:lang w:eastAsia="en-US"/>
        </w:rPr>
        <w:sectPr w:rsidR="007B4E80" w:rsidRPr="00444DC4" w:rsidSect="007B4E80">
          <w:footerReference w:type="default" r:id="rId12"/>
          <w:pgSz w:w="11906" w:h="16838"/>
          <w:pgMar w:top="1134" w:right="1361" w:bottom="1134" w:left="1361" w:header="680" w:footer="567" w:gutter="0"/>
          <w:pgNumType w:fmt="lowerRoman" w:start="1"/>
          <w:cols w:space="720"/>
        </w:sectPr>
      </w:pPr>
      <w:bookmarkStart w:id="28" w:name="_Toc426973515"/>
      <w:bookmarkEnd w:id="15"/>
      <w:bookmarkEnd w:id="16"/>
      <w:bookmarkEnd w:id="17"/>
    </w:p>
    <w:sdt>
      <w:sdtPr>
        <w:rPr>
          <w:rFonts w:ascii="Times New Roman" w:eastAsiaTheme="minorEastAsia" w:hAnsi="Times New Roman" w:cs="Times New Roman"/>
          <w:b w:val="0"/>
          <w:bCs w:val="0"/>
          <w:iCs/>
          <w:color w:val="auto"/>
          <w:sz w:val="20"/>
          <w:szCs w:val="20"/>
          <w:lang w:val="en-AU" w:eastAsia="en-AU"/>
        </w:rPr>
        <w:id w:val="-963033247"/>
        <w:docPartObj>
          <w:docPartGallery w:val="Table of Contents"/>
          <w:docPartUnique/>
        </w:docPartObj>
      </w:sdtPr>
      <w:sdtEndPr/>
      <w:sdtContent>
        <w:p w14:paraId="524AEFFC" w14:textId="2346A519" w:rsidR="00EF67F3" w:rsidRPr="00F0219E" w:rsidRDefault="00EF67F3" w:rsidP="002B5BD9">
          <w:pPr>
            <w:pStyle w:val="TOCHeading"/>
            <w:rPr>
              <w:color w:val="auto"/>
            </w:rPr>
          </w:pPr>
          <w:r w:rsidRPr="00F0219E">
            <w:rPr>
              <w:color w:val="auto"/>
            </w:rPr>
            <w:t>Table of Contents</w:t>
          </w:r>
        </w:p>
        <w:p w14:paraId="24CEDEFC" w14:textId="77777777" w:rsidR="00D472F5" w:rsidRDefault="00EF67F3">
          <w:pPr>
            <w:pStyle w:val="TOC1"/>
            <w:rPr>
              <w:rFonts w:asciiTheme="minorHAnsi" w:hAnsiTheme="minorHAnsi" w:cstheme="minorBidi"/>
              <w:b w:val="0"/>
              <w:bCs w:val="0"/>
              <w:caps w:val="0"/>
              <w:sz w:val="22"/>
              <w:szCs w:val="22"/>
            </w:rPr>
          </w:pPr>
          <w:r w:rsidRPr="00444DC4">
            <w:fldChar w:fldCharType="begin"/>
          </w:r>
          <w:r w:rsidRPr="00444DC4">
            <w:instrText xml:space="preserve"> TOC \o "1-3" \u </w:instrText>
          </w:r>
          <w:r w:rsidRPr="00444DC4">
            <w:fldChar w:fldCharType="separate"/>
          </w:r>
          <w:r w:rsidR="00D472F5">
            <w:t>Summary of the Risk Assessment and Risk Management Plan</w:t>
          </w:r>
          <w:r w:rsidR="00D472F5">
            <w:tab/>
          </w:r>
          <w:r w:rsidR="00D472F5">
            <w:fldChar w:fldCharType="begin"/>
          </w:r>
          <w:r w:rsidR="00D472F5">
            <w:instrText xml:space="preserve"> PAGEREF _Toc445815496 \h </w:instrText>
          </w:r>
          <w:r w:rsidR="00D472F5">
            <w:fldChar w:fldCharType="separate"/>
          </w:r>
          <w:r w:rsidR="00753FC4">
            <w:t>i</w:t>
          </w:r>
          <w:r w:rsidR="00D472F5">
            <w:fldChar w:fldCharType="end"/>
          </w:r>
        </w:p>
        <w:p w14:paraId="2F4D1EAC" w14:textId="3C3C4156" w:rsidR="00D472F5" w:rsidRDefault="00D472F5">
          <w:pPr>
            <w:pStyle w:val="TOC2"/>
            <w:rPr>
              <w:rFonts w:asciiTheme="minorHAnsi" w:hAnsiTheme="minorHAnsi" w:cstheme="minorBidi"/>
              <w:b w:val="0"/>
              <w:bCs w:val="0"/>
              <w:iCs w:val="0"/>
              <w:smallCaps w:val="0"/>
              <w:sz w:val="22"/>
              <w:szCs w:val="22"/>
            </w:rPr>
          </w:pPr>
          <w:r>
            <w:t>Decision</w:t>
          </w:r>
          <w:r>
            <w:tab/>
          </w:r>
          <w:r>
            <w:tab/>
          </w:r>
          <w:r>
            <w:fldChar w:fldCharType="begin"/>
          </w:r>
          <w:r>
            <w:instrText xml:space="preserve"> PAGEREF _Toc445815497 \h </w:instrText>
          </w:r>
          <w:r>
            <w:fldChar w:fldCharType="separate"/>
          </w:r>
          <w:r w:rsidR="00753FC4">
            <w:t>i</w:t>
          </w:r>
          <w:r>
            <w:fldChar w:fldCharType="end"/>
          </w:r>
        </w:p>
        <w:p w14:paraId="3C9E7E02" w14:textId="77777777" w:rsidR="00D472F5" w:rsidRDefault="00D472F5">
          <w:pPr>
            <w:pStyle w:val="TOC2"/>
            <w:rPr>
              <w:rFonts w:asciiTheme="minorHAnsi" w:hAnsiTheme="minorHAnsi" w:cstheme="minorBidi"/>
              <w:b w:val="0"/>
              <w:bCs w:val="0"/>
              <w:iCs w:val="0"/>
              <w:smallCaps w:val="0"/>
              <w:sz w:val="22"/>
              <w:szCs w:val="22"/>
            </w:rPr>
          </w:pPr>
          <w:r>
            <w:t>The application</w:t>
          </w:r>
          <w:r>
            <w:tab/>
          </w:r>
          <w:r>
            <w:fldChar w:fldCharType="begin"/>
          </w:r>
          <w:r>
            <w:instrText xml:space="preserve"> PAGEREF _Toc445815498 \h </w:instrText>
          </w:r>
          <w:r>
            <w:fldChar w:fldCharType="separate"/>
          </w:r>
          <w:r w:rsidR="00753FC4">
            <w:t>i</w:t>
          </w:r>
          <w:r>
            <w:fldChar w:fldCharType="end"/>
          </w:r>
        </w:p>
        <w:p w14:paraId="2754DE2E" w14:textId="77777777" w:rsidR="00D472F5" w:rsidRDefault="00D472F5">
          <w:pPr>
            <w:pStyle w:val="TOC2"/>
            <w:rPr>
              <w:rFonts w:asciiTheme="minorHAnsi" w:hAnsiTheme="minorHAnsi" w:cstheme="minorBidi"/>
              <w:b w:val="0"/>
              <w:bCs w:val="0"/>
              <w:iCs w:val="0"/>
              <w:smallCaps w:val="0"/>
              <w:sz w:val="22"/>
              <w:szCs w:val="22"/>
            </w:rPr>
          </w:pPr>
          <w:r>
            <w:t>Risk assessment</w:t>
          </w:r>
          <w:r>
            <w:tab/>
          </w:r>
          <w:r>
            <w:fldChar w:fldCharType="begin"/>
          </w:r>
          <w:r>
            <w:instrText xml:space="preserve"> PAGEREF _Toc445815499 \h </w:instrText>
          </w:r>
          <w:r>
            <w:fldChar w:fldCharType="separate"/>
          </w:r>
          <w:r w:rsidR="00753FC4">
            <w:t>iii</w:t>
          </w:r>
          <w:r>
            <w:fldChar w:fldCharType="end"/>
          </w:r>
        </w:p>
        <w:p w14:paraId="7DDC612D" w14:textId="77777777" w:rsidR="00D472F5" w:rsidRDefault="00D472F5">
          <w:pPr>
            <w:pStyle w:val="TOC2"/>
            <w:rPr>
              <w:rFonts w:asciiTheme="minorHAnsi" w:hAnsiTheme="minorHAnsi" w:cstheme="minorBidi"/>
              <w:b w:val="0"/>
              <w:bCs w:val="0"/>
              <w:iCs w:val="0"/>
              <w:smallCaps w:val="0"/>
              <w:sz w:val="22"/>
              <w:szCs w:val="22"/>
            </w:rPr>
          </w:pPr>
          <w:r>
            <w:t>Risk management plan</w:t>
          </w:r>
          <w:r>
            <w:tab/>
          </w:r>
          <w:r>
            <w:fldChar w:fldCharType="begin"/>
          </w:r>
          <w:r>
            <w:instrText xml:space="preserve"> PAGEREF _Toc445815500 \h </w:instrText>
          </w:r>
          <w:r>
            <w:fldChar w:fldCharType="separate"/>
          </w:r>
          <w:r w:rsidR="00753FC4">
            <w:t>iii</w:t>
          </w:r>
          <w:r>
            <w:fldChar w:fldCharType="end"/>
          </w:r>
        </w:p>
        <w:p w14:paraId="0A88ECB8" w14:textId="77777777" w:rsidR="00D472F5" w:rsidRDefault="00D472F5">
          <w:pPr>
            <w:pStyle w:val="TOC1"/>
            <w:rPr>
              <w:rFonts w:asciiTheme="minorHAnsi" w:hAnsiTheme="minorHAnsi" w:cstheme="minorBidi"/>
              <w:b w:val="0"/>
              <w:bCs w:val="0"/>
              <w:caps w:val="0"/>
              <w:sz w:val="22"/>
              <w:szCs w:val="22"/>
            </w:rPr>
          </w:pPr>
          <w:r>
            <w:t>Abbreviations</w:t>
          </w:r>
          <w:r>
            <w:tab/>
          </w:r>
          <w:r>
            <w:fldChar w:fldCharType="begin"/>
          </w:r>
          <w:r>
            <w:instrText xml:space="preserve"> PAGEREF _Toc445815501 \h </w:instrText>
          </w:r>
          <w:r>
            <w:fldChar w:fldCharType="separate"/>
          </w:r>
          <w:r w:rsidR="00753FC4">
            <w:t>vii</w:t>
          </w:r>
          <w:r>
            <w:fldChar w:fldCharType="end"/>
          </w:r>
        </w:p>
        <w:p w14:paraId="41EDFB93" w14:textId="77777777" w:rsidR="00D472F5" w:rsidRDefault="00D472F5">
          <w:pPr>
            <w:pStyle w:val="TOC1"/>
            <w:rPr>
              <w:rFonts w:asciiTheme="minorHAnsi" w:hAnsiTheme="minorHAnsi" w:cstheme="minorBidi"/>
              <w:b w:val="0"/>
              <w:bCs w:val="0"/>
              <w:caps w:val="0"/>
              <w:sz w:val="22"/>
              <w:szCs w:val="22"/>
            </w:rPr>
          </w:pPr>
          <w:r>
            <w:t>Chapter 1</w:t>
          </w:r>
          <w:r>
            <w:rPr>
              <w:rFonts w:asciiTheme="minorHAnsi" w:hAnsiTheme="minorHAnsi" w:cstheme="minorBidi"/>
              <w:b w:val="0"/>
              <w:bCs w:val="0"/>
              <w:caps w:val="0"/>
              <w:sz w:val="22"/>
              <w:szCs w:val="22"/>
            </w:rPr>
            <w:tab/>
          </w:r>
          <w:r w:rsidRPr="009269B5">
            <w:t>Risk assessment context</w:t>
          </w:r>
          <w:r>
            <w:tab/>
          </w:r>
          <w:r>
            <w:fldChar w:fldCharType="begin"/>
          </w:r>
          <w:r>
            <w:instrText xml:space="preserve"> PAGEREF _Toc445815502 \h </w:instrText>
          </w:r>
          <w:r>
            <w:fldChar w:fldCharType="separate"/>
          </w:r>
          <w:r w:rsidR="00753FC4">
            <w:t>1</w:t>
          </w:r>
          <w:r>
            <w:fldChar w:fldCharType="end"/>
          </w:r>
        </w:p>
        <w:p w14:paraId="61D92119" w14:textId="77777777" w:rsidR="00D472F5" w:rsidRDefault="00D472F5">
          <w:pPr>
            <w:pStyle w:val="TOC2"/>
            <w:rPr>
              <w:rFonts w:asciiTheme="minorHAnsi" w:hAnsiTheme="minorHAnsi" w:cstheme="minorBidi"/>
              <w:b w:val="0"/>
              <w:bCs w:val="0"/>
              <w:iCs w:val="0"/>
              <w:smallCaps w:val="0"/>
              <w:sz w:val="22"/>
              <w:szCs w:val="22"/>
            </w:rPr>
          </w:pPr>
          <w:r>
            <w:t>Section 1</w:t>
          </w:r>
          <w:r>
            <w:rPr>
              <w:rFonts w:asciiTheme="minorHAnsi" w:hAnsiTheme="minorHAnsi" w:cstheme="minorBidi"/>
              <w:b w:val="0"/>
              <w:bCs w:val="0"/>
              <w:iCs w:val="0"/>
              <w:smallCaps w:val="0"/>
              <w:sz w:val="22"/>
              <w:szCs w:val="22"/>
            </w:rPr>
            <w:tab/>
          </w:r>
          <w:r>
            <w:t>Background</w:t>
          </w:r>
          <w:r>
            <w:tab/>
          </w:r>
          <w:r>
            <w:fldChar w:fldCharType="begin"/>
          </w:r>
          <w:r>
            <w:instrText xml:space="preserve"> PAGEREF _Toc445815503 \h </w:instrText>
          </w:r>
          <w:r>
            <w:fldChar w:fldCharType="separate"/>
          </w:r>
          <w:r w:rsidR="00753FC4">
            <w:t>1</w:t>
          </w:r>
          <w:r>
            <w:fldChar w:fldCharType="end"/>
          </w:r>
        </w:p>
        <w:p w14:paraId="61D7AF18" w14:textId="77777777" w:rsidR="00D472F5" w:rsidRDefault="00D472F5">
          <w:pPr>
            <w:pStyle w:val="TOC2"/>
            <w:rPr>
              <w:rFonts w:asciiTheme="minorHAnsi" w:hAnsiTheme="minorHAnsi" w:cstheme="minorBidi"/>
              <w:b w:val="0"/>
              <w:bCs w:val="0"/>
              <w:iCs w:val="0"/>
              <w:smallCaps w:val="0"/>
              <w:sz w:val="22"/>
              <w:szCs w:val="22"/>
            </w:rPr>
          </w:pPr>
          <w:r>
            <w:t>Section 2</w:t>
          </w:r>
          <w:r>
            <w:rPr>
              <w:rFonts w:asciiTheme="minorHAnsi" w:hAnsiTheme="minorHAnsi" w:cstheme="minorBidi"/>
              <w:b w:val="0"/>
              <w:bCs w:val="0"/>
              <w:iCs w:val="0"/>
              <w:smallCaps w:val="0"/>
              <w:sz w:val="22"/>
              <w:szCs w:val="22"/>
            </w:rPr>
            <w:tab/>
          </w:r>
          <w:r>
            <w:t>Regulatory framework</w:t>
          </w:r>
          <w:r>
            <w:tab/>
          </w:r>
          <w:r>
            <w:fldChar w:fldCharType="begin"/>
          </w:r>
          <w:r>
            <w:instrText xml:space="preserve"> PAGEREF _Toc445815504 \h </w:instrText>
          </w:r>
          <w:r>
            <w:fldChar w:fldCharType="separate"/>
          </w:r>
          <w:r w:rsidR="00753FC4">
            <w:t>1</w:t>
          </w:r>
          <w:r>
            <w:fldChar w:fldCharType="end"/>
          </w:r>
        </w:p>
        <w:p w14:paraId="2A6524F4" w14:textId="77777777" w:rsidR="00D472F5" w:rsidRDefault="00D472F5">
          <w:pPr>
            <w:pStyle w:val="TOC3"/>
            <w:rPr>
              <w:rFonts w:asciiTheme="minorHAnsi" w:hAnsiTheme="minorHAnsi" w:cstheme="minorBidi"/>
              <w:iCs w:val="0"/>
              <w:noProof/>
              <w:sz w:val="22"/>
              <w:szCs w:val="22"/>
            </w:rPr>
          </w:pPr>
          <w:r>
            <w:rPr>
              <w:noProof/>
            </w:rPr>
            <w:t>2.1</w:t>
          </w:r>
          <w:r>
            <w:rPr>
              <w:rFonts w:asciiTheme="minorHAnsi" w:hAnsiTheme="minorHAnsi" w:cstheme="minorBidi"/>
              <w:iCs w:val="0"/>
              <w:noProof/>
              <w:sz w:val="22"/>
              <w:szCs w:val="22"/>
            </w:rPr>
            <w:tab/>
          </w:r>
          <w:r>
            <w:rPr>
              <w:noProof/>
            </w:rPr>
            <w:t>Interface with other regulatory schemes</w:t>
          </w:r>
          <w:r>
            <w:rPr>
              <w:noProof/>
            </w:rPr>
            <w:tab/>
          </w:r>
          <w:r>
            <w:rPr>
              <w:noProof/>
            </w:rPr>
            <w:fldChar w:fldCharType="begin"/>
          </w:r>
          <w:r>
            <w:rPr>
              <w:noProof/>
            </w:rPr>
            <w:instrText xml:space="preserve"> PAGEREF _Toc445815505 \h </w:instrText>
          </w:r>
          <w:r>
            <w:rPr>
              <w:noProof/>
            </w:rPr>
          </w:r>
          <w:r>
            <w:rPr>
              <w:noProof/>
            </w:rPr>
            <w:fldChar w:fldCharType="separate"/>
          </w:r>
          <w:r w:rsidR="00753FC4">
            <w:rPr>
              <w:noProof/>
            </w:rPr>
            <w:t>2</w:t>
          </w:r>
          <w:r>
            <w:rPr>
              <w:noProof/>
            </w:rPr>
            <w:fldChar w:fldCharType="end"/>
          </w:r>
        </w:p>
        <w:p w14:paraId="05477A70" w14:textId="77777777" w:rsidR="00D472F5" w:rsidRDefault="00D472F5">
          <w:pPr>
            <w:pStyle w:val="TOC2"/>
            <w:rPr>
              <w:rFonts w:asciiTheme="minorHAnsi" w:hAnsiTheme="minorHAnsi" w:cstheme="minorBidi"/>
              <w:b w:val="0"/>
              <w:bCs w:val="0"/>
              <w:iCs w:val="0"/>
              <w:smallCaps w:val="0"/>
              <w:sz w:val="22"/>
              <w:szCs w:val="22"/>
            </w:rPr>
          </w:pPr>
          <w:r>
            <w:t>Section 3</w:t>
          </w:r>
          <w:r>
            <w:rPr>
              <w:rFonts w:asciiTheme="minorHAnsi" w:hAnsiTheme="minorHAnsi" w:cstheme="minorBidi"/>
              <w:b w:val="0"/>
              <w:bCs w:val="0"/>
              <w:iCs w:val="0"/>
              <w:smallCaps w:val="0"/>
              <w:sz w:val="22"/>
              <w:szCs w:val="22"/>
            </w:rPr>
            <w:tab/>
          </w:r>
          <w:r>
            <w:t>Proposed Dealings</w:t>
          </w:r>
          <w:r>
            <w:tab/>
          </w:r>
          <w:r>
            <w:fldChar w:fldCharType="begin"/>
          </w:r>
          <w:r>
            <w:instrText xml:space="preserve"> PAGEREF _Toc445815506 \h </w:instrText>
          </w:r>
          <w:r>
            <w:fldChar w:fldCharType="separate"/>
          </w:r>
          <w:r w:rsidR="00753FC4">
            <w:t>3</w:t>
          </w:r>
          <w:r>
            <w:fldChar w:fldCharType="end"/>
          </w:r>
        </w:p>
        <w:p w14:paraId="2230CD57" w14:textId="77777777" w:rsidR="00D472F5" w:rsidRDefault="00D472F5">
          <w:pPr>
            <w:pStyle w:val="TOC3"/>
            <w:rPr>
              <w:rFonts w:asciiTheme="minorHAnsi" w:hAnsiTheme="minorHAnsi" w:cstheme="minorBidi"/>
              <w:iCs w:val="0"/>
              <w:noProof/>
              <w:sz w:val="22"/>
              <w:szCs w:val="22"/>
            </w:rPr>
          </w:pPr>
          <w:r>
            <w:rPr>
              <w:noProof/>
            </w:rPr>
            <w:t>3.1</w:t>
          </w:r>
          <w:r>
            <w:rPr>
              <w:rFonts w:asciiTheme="minorHAnsi" w:hAnsiTheme="minorHAnsi" w:cstheme="minorBidi"/>
              <w:iCs w:val="0"/>
              <w:noProof/>
              <w:sz w:val="22"/>
              <w:szCs w:val="22"/>
            </w:rPr>
            <w:tab/>
          </w:r>
          <w:r>
            <w:rPr>
              <w:noProof/>
              <w:lang w:eastAsia="nl-NL"/>
            </w:rPr>
            <w:t>The proposed clinical trial</w:t>
          </w:r>
          <w:r>
            <w:rPr>
              <w:noProof/>
            </w:rPr>
            <w:tab/>
          </w:r>
          <w:r>
            <w:rPr>
              <w:noProof/>
            </w:rPr>
            <w:fldChar w:fldCharType="begin"/>
          </w:r>
          <w:r>
            <w:rPr>
              <w:noProof/>
            </w:rPr>
            <w:instrText xml:space="preserve"> PAGEREF _Toc445815507 \h </w:instrText>
          </w:r>
          <w:r>
            <w:rPr>
              <w:noProof/>
            </w:rPr>
          </w:r>
          <w:r>
            <w:rPr>
              <w:noProof/>
            </w:rPr>
            <w:fldChar w:fldCharType="separate"/>
          </w:r>
          <w:r w:rsidR="00753FC4">
            <w:rPr>
              <w:noProof/>
            </w:rPr>
            <w:t>3</w:t>
          </w:r>
          <w:r>
            <w:rPr>
              <w:noProof/>
            </w:rPr>
            <w:fldChar w:fldCharType="end"/>
          </w:r>
        </w:p>
        <w:p w14:paraId="4542545A" w14:textId="77777777" w:rsidR="00D472F5" w:rsidRDefault="00D472F5">
          <w:pPr>
            <w:pStyle w:val="TOC3"/>
            <w:rPr>
              <w:rFonts w:asciiTheme="minorHAnsi" w:hAnsiTheme="minorHAnsi" w:cstheme="minorBidi"/>
              <w:iCs w:val="0"/>
              <w:noProof/>
              <w:sz w:val="22"/>
              <w:szCs w:val="22"/>
            </w:rPr>
          </w:pPr>
          <w:r>
            <w:rPr>
              <w:noProof/>
            </w:rPr>
            <w:t>3.2</w:t>
          </w:r>
          <w:r>
            <w:rPr>
              <w:rFonts w:asciiTheme="minorHAnsi" w:hAnsiTheme="minorHAnsi" w:cstheme="minorBidi"/>
              <w:iCs w:val="0"/>
              <w:noProof/>
              <w:sz w:val="22"/>
              <w:szCs w:val="22"/>
            </w:rPr>
            <w:tab/>
          </w:r>
          <w:r>
            <w:rPr>
              <w:noProof/>
            </w:rPr>
            <w:t>The proposed limits on the dealings (scope, scale, locations, duration and people)</w:t>
          </w:r>
          <w:r>
            <w:rPr>
              <w:noProof/>
            </w:rPr>
            <w:tab/>
          </w:r>
          <w:r>
            <w:rPr>
              <w:noProof/>
            </w:rPr>
            <w:fldChar w:fldCharType="begin"/>
          </w:r>
          <w:r>
            <w:rPr>
              <w:noProof/>
            </w:rPr>
            <w:instrText xml:space="preserve"> PAGEREF _Toc445815508 \h </w:instrText>
          </w:r>
          <w:r>
            <w:rPr>
              <w:noProof/>
            </w:rPr>
          </w:r>
          <w:r>
            <w:rPr>
              <w:noProof/>
            </w:rPr>
            <w:fldChar w:fldCharType="separate"/>
          </w:r>
          <w:r w:rsidR="00753FC4">
            <w:rPr>
              <w:noProof/>
            </w:rPr>
            <w:t>9</w:t>
          </w:r>
          <w:r>
            <w:rPr>
              <w:noProof/>
            </w:rPr>
            <w:fldChar w:fldCharType="end"/>
          </w:r>
        </w:p>
        <w:p w14:paraId="1CAAE10E" w14:textId="77777777" w:rsidR="00D472F5" w:rsidRDefault="00D472F5">
          <w:pPr>
            <w:pStyle w:val="TOC3"/>
            <w:rPr>
              <w:rFonts w:asciiTheme="minorHAnsi" w:hAnsiTheme="minorHAnsi" w:cstheme="minorBidi"/>
              <w:iCs w:val="0"/>
              <w:noProof/>
              <w:sz w:val="22"/>
              <w:szCs w:val="22"/>
            </w:rPr>
          </w:pPr>
          <w:r>
            <w:rPr>
              <w:noProof/>
            </w:rPr>
            <w:t>3.3</w:t>
          </w:r>
          <w:r>
            <w:rPr>
              <w:rFonts w:asciiTheme="minorHAnsi" w:hAnsiTheme="minorHAnsi" w:cstheme="minorBidi"/>
              <w:iCs w:val="0"/>
              <w:noProof/>
              <w:sz w:val="22"/>
              <w:szCs w:val="22"/>
            </w:rPr>
            <w:tab/>
          </w:r>
          <w:r>
            <w:rPr>
              <w:noProof/>
            </w:rPr>
            <w:t>The proposed controls to restrict the spread and persistence of the GM vaccine and its genetic material in the environment</w:t>
          </w:r>
          <w:r>
            <w:rPr>
              <w:noProof/>
            </w:rPr>
            <w:tab/>
          </w:r>
          <w:r>
            <w:rPr>
              <w:noProof/>
            </w:rPr>
            <w:fldChar w:fldCharType="begin"/>
          </w:r>
          <w:r>
            <w:rPr>
              <w:noProof/>
            </w:rPr>
            <w:instrText xml:space="preserve"> PAGEREF _Toc445815509 \h </w:instrText>
          </w:r>
          <w:r>
            <w:rPr>
              <w:noProof/>
            </w:rPr>
          </w:r>
          <w:r>
            <w:rPr>
              <w:noProof/>
            </w:rPr>
            <w:fldChar w:fldCharType="separate"/>
          </w:r>
          <w:r w:rsidR="00753FC4">
            <w:rPr>
              <w:noProof/>
            </w:rPr>
            <w:t>9</w:t>
          </w:r>
          <w:r>
            <w:rPr>
              <w:noProof/>
            </w:rPr>
            <w:fldChar w:fldCharType="end"/>
          </w:r>
        </w:p>
        <w:p w14:paraId="6288A030" w14:textId="77777777" w:rsidR="00D472F5" w:rsidRDefault="00D472F5">
          <w:pPr>
            <w:pStyle w:val="TOC2"/>
            <w:rPr>
              <w:rFonts w:asciiTheme="minorHAnsi" w:hAnsiTheme="minorHAnsi" w:cstheme="minorBidi"/>
              <w:b w:val="0"/>
              <w:bCs w:val="0"/>
              <w:iCs w:val="0"/>
              <w:smallCaps w:val="0"/>
              <w:sz w:val="22"/>
              <w:szCs w:val="22"/>
            </w:rPr>
          </w:pPr>
          <w:r>
            <w:t>Section 4</w:t>
          </w:r>
          <w:r>
            <w:rPr>
              <w:rFonts w:asciiTheme="minorHAnsi" w:hAnsiTheme="minorHAnsi" w:cstheme="minorBidi"/>
              <w:b w:val="0"/>
              <w:bCs w:val="0"/>
              <w:iCs w:val="0"/>
              <w:smallCaps w:val="0"/>
              <w:sz w:val="22"/>
              <w:szCs w:val="22"/>
            </w:rPr>
            <w:tab/>
          </w:r>
          <w:r>
            <w:t>The parent organism</w:t>
          </w:r>
          <w:r>
            <w:tab/>
          </w:r>
          <w:r>
            <w:fldChar w:fldCharType="begin"/>
          </w:r>
          <w:r>
            <w:instrText xml:space="preserve"> PAGEREF _Toc445815510 \h </w:instrText>
          </w:r>
          <w:r>
            <w:fldChar w:fldCharType="separate"/>
          </w:r>
          <w:r w:rsidR="00753FC4">
            <w:t>10</w:t>
          </w:r>
          <w:r>
            <w:fldChar w:fldCharType="end"/>
          </w:r>
        </w:p>
        <w:p w14:paraId="2E7643EE" w14:textId="77777777" w:rsidR="00D472F5" w:rsidRDefault="00D472F5">
          <w:pPr>
            <w:pStyle w:val="TOC3"/>
            <w:rPr>
              <w:rFonts w:asciiTheme="minorHAnsi" w:hAnsiTheme="minorHAnsi" w:cstheme="minorBidi"/>
              <w:iCs w:val="0"/>
              <w:noProof/>
              <w:sz w:val="22"/>
              <w:szCs w:val="22"/>
            </w:rPr>
          </w:pPr>
          <w:r>
            <w:rPr>
              <w:noProof/>
            </w:rPr>
            <w:t>4.1</w:t>
          </w:r>
          <w:r>
            <w:rPr>
              <w:rFonts w:asciiTheme="minorHAnsi" w:hAnsiTheme="minorHAnsi" w:cstheme="minorBidi"/>
              <w:iCs w:val="0"/>
              <w:noProof/>
              <w:sz w:val="22"/>
              <w:szCs w:val="22"/>
            </w:rPr>
            <w:tab/>
          </w:r>
          <w:r>
            <w:rPr>
              <w:noProof/>
            </w:rPr>
            <w:t xml:space="preserve">Basic biology of </w:t>
          </w:r>
          <w:r w:rsidRPr="009269B5">
            <w:rPr>
              <w:i/>
              <w:noProof/>
            </w:rPr>
            <w:t>Vaccinia Virus</w:t>
          </w:r>
          <w:r>
            <w:rPr>
              <w:noProof/>
            </w:rPr>
            <w:tab/>
          </w:r>
          <w:r>
            <w:rPr>
              <w:noProof/>
            </w:rPr>
            <w:fldChar w:fldCharType="begin"/>
          </w:r>
          <w:r>
            <w:rPr>
              <w:noProof/>
            </w:rPr>
            <w:instrText xml:space="preserve"> PAGEREF _Toc445815511 \h </w:instrText>
          </w:r>
          <w:r>
            <w:rPr>
              <w:noProof/>
            </w:rPr>
          </w:r>
          <w:r>
            <w:rPr>
              <w:noProof/>
            </w:rPr>
            <w:fldChar w:fldCharType="separate"/>
          </w:r>
          <w:r w:rsidR="00753FC4">
            <w:rPr>
              <w:noProof/>
            </w:rPr>
            <w:t>10</w:t>
          </w:r>
          <w:r>
            <w:rPr>
              <w:noProof/>
            </w:rPr>
            <w:fldChar w:fldCharType="end"/>
          </w:r>
        </w:p>
        <w:p w14:paraId="0A18C9EC" w14:textId="77777777" w:rsidR="00D472F5" w:rsidRDefault="00D472F5">
          <w:pPr>
            <w:pStyle w:val="TOC3"/>
            <w:rPr>
              <w:rFonts w:asciiTheme="minorHAnsi" w:hAnsiTheme="minorHAnsi" w:cstheme="minorBidi"/>
              <w:iCs w:val="0"/>
              <w:noProof/>
              <w:sz w:val="22"/>
              <w:szCs w:val="22"/>
            </w:rPr>
          </w:pPr>
          <w:r>
            <w:rPr>
              <w:noProof/>
            </w:rPr>
            <w:t>4.2</w:t>
          </w:r>
          <w:r>
            <w:rPr>
              <w:rFonts w:asciiTheme="minorHAnsi" w:hAnsiTheme="minorHAnsi" w:cstheme="minorBidi"/>
              <w:iCs w:val="0"/>
              <w:noProof/>
              <w:sz w:val="22"/>
              <w:szCs w:val="22"/>
            </w:rPr>
            <w:tab/>
          </w:r>
          <w:r>
            <w:rPr>
              <w:noProof/>
            </w:rPr>
            <w:t>Host range</w:t>
          </w:r>
          <w:r>
            <w:rPr>
              <w:noProof/>
            </w:rPr>
            <w:tab/>
          </w:r>
          <w:r>
            <w:rPr>
              <w:noProof/>
            </w:rPr>
            <w:fldChar w:fldCharType="begin"/>
          </w:r>
          <w:r>
            <w:rPr>
              <w:noProof/>
            </w:rPr>
            <w:instrText xml:space="preserve"> PAGEREF _Toc445815512 \h </w:instrText>
          </w:r>
          <w:r>
            <w:rPr>
              <w:noProof/>
            </w:rPr>
          </w:r>
          <w:r>
            <w:rPr>
              <w:noProof/>
            </w:rPr>
            <w:fldChar w:fldCharType="separate"/>
          </w:r>
          <w:r w:rsidR="00753FC4">
            <w:rPr>
              <w:noProof/>
            </w:rPr>
            <w:t>11</w:t>
          </w:r>
          <w:r>
            <w:rPr>
              <w:noProof/>
            </w:rPr>
            <w:fldChar w:fldCharType="end"/>
          </w:r>
        </w:p>
        <w:p w14:paraId="740708A5" w14:textId="77777777" w:rsidR="00D472F5" w:rsidRDefault="00D472F5">
          <w:pPr>
            <w:pStyle w:val="TOC3"/>
            <w:rPr>
              <w:rFonts w:asciiTheme="minorHAnsi" w:hAnsiTheme="minorHAnsi" w:cstheme="minorBidi"/>
              <w:iCs w:val="0"/>
              <w:noProof/>
              <w:sz w:val="22"/>
              <w:szCs w:val="22"/>
            </w:rPr>
          </w:pPr>
          <w:r>
            <w:rPr>
              <w:noProof/>
            </w:rPr>
            <w:t>4.3</w:t>
          </w:r>
          <w:r>
            <w:rPr>
              <w:rFonts w:asciiTheme="minorHAnsi" w:hAnsiTheme="minorHAnsi" w:cstheme="minorBidi"/>
              <w:iCs w:val="0"/>
              <w:noProof/>
              <w:sz w:val="22"/>
              <w:szCs w:val="22"/>
            </w:rPr>
            <w:tab/>
          </w:r>
          <w:r>
            <w:rPr>
              <w:noProof/>
            </w:rPr>
            <w:t>Global distribution</w:t>
          </w:r>
          <w:r>
            <w:rPr>
              <w:noProof/>
            </w:rPr>
            <w:tab/>
          </w:r>
          <w:r>
            <w:rPr>
              <w:noProof/>
            </w:rPr>
            <w:fldChar w:fldCharType="begin"/>
          </w:r>
          <w:r>
            <w:rPr>
              <w:noProof/>
            </w:rPr>
            <w:instrText xml:space="preserve"> PAGEREF _Toc445815513 \h </w:instrText>
          </w:r>
          <w:r>
            <w:rPr>
              <w:noProof/>
            </w:rPr>
          </w:r>
          <w:r>
            <w:rPr>
              <w:noProof/>
            </w:rPr>
            <w:fldChar w:fldCharType="separate"/>
          </w:r>
          <w:r w:rsidR="00753FC4">
            <w:rPr>
              <w:noProof/>
            </w:rPr>
            <w:t>11</w:t>
          </w:r>
          <w:r>
            <w:rPr>
              <w:noProof/>
            </w:rPr>
            <w:fldChar w:fldCharType="end"/>
          </w:r>
        </w:p>
        <w:p w14:paraId="4CE39EB2" w14:textId="77777777" w:rsidR="00D472F5" w:rsidRDefault="00D472F5">
          <w:pPr>
            <w:pStyle w:val="TOC3"/>
            <w:rPr>
              <w:rFonts w:asciiTheme="minorHAnsi" w:hAnsiTheme="minorHAnsi" w:cstheme="minorBidi"/>
              <w:iCs w:val="0"/>
              <w:noProof/>
              <w:sz w:val="22"/>
              <w:szCs w:val="22"/>
            </w:rPr>
          </w:pPr>
          <w:r>
            <w:rPr>
              <w:noProof/>
            </w:rPr>
            <w:t>4.4</w:t>
          </w:r>
          <w:r>
            <w:rPr>
              <w:rFonts w:asciiTheme="minorHAnsi" w:hAnsiTheme="minorHAnsi" w:cstheme="minorBidi"/>
              <w:iCs w:val="0"/>
              <w:noProof/>
              <w:sz w:val="22"/>
              <w:szCs w:val="22"/>
            </w:rPr>
            <w:tab/>
          </w:r>
          <w:r>
            <w:rPr>
              <w:noProof/>
            </w:rPr>
            <w:t>VACV pathology</w:t>
          </w:r>
          <w:r>
            <w:rPr>
              <w:noProof/>
            </w:rPr>
            <w:tab/>
          </w:r>
          <w:r>
            <w:rPr>
              <w:noProof/>
            </w:rPr>
            <w:fldChar w:fldCharType="begin"/>
          </w:r>
          <w:r>
            <w:rPr>
              <w:noProof/>
            </w:rPr>
            <w:instrText xml:space="preserve"> PAGEREF _Toc445815514 \h </w:instrText>
          </w:r>
          <w:r>
            <w:rPr>
              <w:noProof/>
            </w:rPr>
          </w:r>
          <w:r>
            <w:rPr>
              <w:noProof/>
            </w:rPr>
            <w:fldChar w:fldCharType="separate"/>
          </w:r>
          <w:r w:rsidR="00753FC4">
            <w:rPr>
              <w:noProof/>
            </w:rPr>
            <w:t>12</w:t>
          </w:r>
          <w:r>
            <w:rPr>
              <w:noProof/>
            </w:rPr>
            <w:fldChar w:fldCharType="end"/>
          </w:r>
        </w:p>
        <w:p w14:paraId="534BFD23" w14:textId="77777777" w:rsidR="00D472F5" w:rsidRDefault="00D472F5">
          <w:pPr>
            <w:pStyle w:val="TOC3"/>
            <w:rPr>
              <w:rFonts w:asciiTheme="minorHAnsi" w:hAnsiTheme="minorHAnsi" w:cstheme="minorBidi"/>
              <w:iCs w:val="0"/>
              <w:noProof/>
              <w:sz w:val="22"/>
              <w:szCs w:val="22"/>
            </w:rPr>
          </w:pPr>
          <w:r>
            <w:rPr>
              <w:noProof/>
            </w:rPr>
            <w:t>4.5</w:t>
          </w:r>
          <w:r>
            <w:rPr>
              <w:rFonts w:asciiTheme="minorHAnsi" w:hAnsiTheme="minorHAnsi" w:cstheme="minorBidi"/>
              <w:iCs w:val="0"/>
              <w:noProof/>
              <w:sz w:val="22"/>
              <w:szCs w:val="22"/>
            </w:rPr>
            <w:tab/>
          </w:r>
          <w:r>
            <w:rPr>
              <w:noProof/>
            </w:rPr>
            <w:t>VACV shedding from infected hosts</w:t>
          </w:r>
          <w:r>
            <w:rPr>
              <w:noProof/>
            </w:rPr>
            <w:tab/>
          </w:r>
          <w:r>
            <w:rPr>
              <w:noProof/>
            </w:rPr>
            <w:fldChar w:fldCharType="begin"/>
          </w:r>
          <w:r>
            <w:rPr>
              <w:noProof/>
            </w:rPr>
            <w:instrText xml:space="preserve"> PAGEREF _Toc445815515 \h </w:instrText>
          </w:r>
          <w:r>
            <w:rPr>
              <w:noProof/>
            </w:rPr>
          </w:r>
          <w:r>
            <w:rPr>
              <w:noProof/>
            </w:rPr>
            <w:fldChar w:fldCharType="separate"/>
          </w:r>
          <w:r w:rsidR="00753FC4">
            <w:rPr>
              <w:noProof/>
            </w:rPr>
            <w:t>13</w:t>
          </w:r>
          <w:r>
            <w:rPr>
              <w:noProof/>
            </w:rPr>
            <w:fldChar w:fldCharType="end"/>
          </w:r>
        </w:p>
        <w:p w14:paraId="253B05D4" w14:textId="77777777" w:rsidR="00D472F5" w:rsidRDefault="00D472F5">
          <w:pPr>
            <w:pStyle w:val="TOC3"/>
            <w:rPr>
              <w:rFonts w:asciiTheme="minorHAnsi" w:hAnsiTheme="minorHAnsi" w:cstheme="minorBidi"/>
              <w:iCs w:val="0"/>
              <w:noProof/>
              <w:sz w:val="22"/>
              <w:szCs w:val="22"/>
            </w:rPr>
          </w:pPr>
          <w:r>
            <w:rPr>
              <w:noProof/>
            </w:rPr>
            <w:t>4.6</w:t>
          </w:r>
          <w:r>
            <w:rPr>
              <w:rFonts w:asciiTheme="minorHAnsi" w:hAnsiTheme="minorHAnsi" w:cstheme="minorBidi"/>
              <w:iCs w:val="0"/>
              <w:noProof/>
              <w:sz w:val="22"/>
              <w:szCs w:val="22"/>
            </w:rPr>
            <w:tab/>
          </w:r>
          <w:r>
            <w:rPr>
              <w:noProof/>
            </w:rPr>
            <w:t>Host to host transmission</w:t>
          </w:r>
          <w:r>
            <w:rPr>
              <w:noProof/>
            </w:rPr>
            <w:tab/>
          </w:r>
          <w:r>
            <w:rPr>
              <w:noProof/>
            </w:rPr>
            <w:fldChar w:fldCharType="begin"/>
          </w:r>
          <w:r>
            <w:rPr>
              <w:noProof/>
            </w:rPr>
            <w:instrText xml:space="preserve"> PAGEREF _Toc445815516 \h </w:instrText>
          </w:r>
          <w:r>
            <w:rPr>
              <w:noProof/>
            </w:rPr>
          </w:r>
          <w:r>
            <w:rPr>
              <w:noProof/>
            </w:rPr>
            <w:fldChar w:fldCharType="separate"/>
          </w:r>
          <w:r w:rsidR="00753FC4">
            <w:rPr>
              <w:noProof/>
            </w:rPr>
            <w:t>13</w:t>
          </w:r>
          <w:r>
            <w:rPr>
              <w:noProof/>
            </w:rPr>
            <w:fldChar w:fldCharType="end"/>
          </w:r>
        </w:p>
        <w:p w14:paraId="645B4EE2" w14:textId="77777777" w:rsidR="00D472F5" w:rsidRDefault="00D472F5">
          <w:pPr>
            <w:pStyle w:val="TOC3"/>
            <w:rPr>
              <w:rFonts w:asciiTheme="minorHAnsi" w:hAnsiTheme="minorHAnsi" w:cstheme="minorBidi"/>
              <w:iCs w:val="0"/>
              <w:noProof/>
              <w:sz w:val="22"/>
              <w:szCs w:val="22"/>
            </w:rPr>
          </w:pPr>
          <w:r>
            <w:rPr>
              <w:noProof/>
            </w:rPr>
            <w:t>4.7</w:t>
          </w:r>
          <w:r>
            <w:rPr>
              <w:rFonts w:asciiTheme="minorHAnsi" w:hAnsiTheme="minorHAnsi" w:cstheme="minorBidi"/>
              <w:iCs w:val="0"/>
              <w:noProof/>
              <w:sz w:val="22"/>
              <w:szCs w:val="22"/>
            </w:rPr>
            <w:tab/>
          </w:r>
          <w:r>
            <w:rPr>
              <w:noProof/>
            </w:rPr>
            <w:t>VACV persistence in infected hosts</w:t>
          </w:r>
          <w:r>
            <w:rPr>
              <w:noProof/>
            </w:rPr>
            <w:tab/>
          </w:r>
          <w:r>
            <w:rPr>
              <w:noProof/>
            </w:rPr>
            <w:fldChar w:fldCharType="begin"/>
          </w:r>
          <w:r>
            <w:rPr>
              <w:noProof/>
            </w:rPr>
            <w:instrText xml:space="preserve"> PAGEREF _Toc445815517 \h </w:instrText>
          </w:r>
          <w:r>
            <w:rPr>
              <w:noProof/>
            </w:rPr>
          </w:r>
          <w:r>
            <w:rPr>
              <w:noProof/>
            </w:rPr>
            <w:fldChar w:fldCharType="separate"/>
          </w:r>
          <w:r w:rsidR="00753FC4">
            <w:rPr>
              <w:noProof/>
            </w:rPr>
            <w:t>15</w:t>
          </w:r>
          <w:r>
            <w:rPr>
              <w:noProof/>
            </w:rPr>
            <w:fldChar w:fldCharType="end"/>
          </w:r>
        </w:p>
        <w:p w14:paraId="1DEE2F23" w14:textId="77777777" w:rsidR="00D472F5" w:rsidRDefault="00D472F5">
          <w:pPr>
            <w:pStyle w:val="TOC3"/>
            <w:rPr>
              <w:rFonts w:asciiTheme="minorHAnsi" w:hAnsiTheme="minorHAnsi" w:cstheme="minorBidi"/>
              <w:iCs w:val="0"/>
              <w:noProof/>
              <w:sz w:val="22"/>
              <w:szCs w:val="22"/>
            </w:rPr>
          </w:pPr>
          <w:r>
            <w:rPr>
              <w:noProof/>
            </w:rPr>
            <w:t>4.8</w:t>
          </w:r>
          <w:r>
            <w:rPr>
              <w:rFonts w:asciiTheme="minorHAnsi" w:hAnsiTheme="minorHAnsi" w:cstheme="minorBidi"/>
              <w:iCs w:val="0"/>
              <w:noProof/>
              <w:sz w:val="22"/>
              <w:szCs w:val="22"/>
            </w:rPr>
            <w:tab/>
          </w:r>
          <w:r>
            <w:rPr>
              <w:noProof/>
            </w:rPr>
            <w:t>VACV-host interactions</w:t>
          </w:r>
          <w:r>
            <w:rPr>
              <w:noProof/>
            </w:rPr>
            <w:tab/>
          </w:r>
          <w:r>
            <w:rPr>
              <w:noProof/>
            </w:rPr>
            <w:fldChar w:fldCharType="begin"/>
          </w:r>
          <w:r>
            <w:rPr>
              <w:noProof/>
            </w:rPr>
            <w:instrText xml:space="preserve"> PAGEREF _Toc445815518 \h </w:instrText>
          </w:r>
          <w:r>
            <w:rPr>
              <w:noProof/>
            </w:rPr>
          </w:r>
          <w:r>
            <w:rPr>
              <w:noProof/>
            </w:rPr>
            <w:fldChar w:fldCharType="separate"/>
          </w:r>
          <w:r w:rsidR="00753FC4">
            <w:rPr>
              <w:noProof/>
            </w:rPr>
            <w:t>15</w:t>
          </w:r>
          <w:r>
            <w:rPr>
              <w:noProof/>
            </w:rPr>
            <w:fldChar w:fldCharType="end"/>
          </w:r>
        </w:p>
        <w:p w14:paraId="55930EEE" w14:textId="77777777" w:rsidR="00D472F5" w:rsidRDefault="00D472F5">
          <w:pPr>
            <w:pStyle w:val="TOC3"/>
            <w:rPr>
              <w:rFonts w:asciiTheme="minorHAnsi" w:hAnsiTheme="minorHAnsi" w:cstheme="minorBidi"/>
              <w:iCs w:val="0"/>
              <w:noProof/>
              <w:sz w:val="22"/>
              <w:szCs w:val="22"/>
            </w:rPr>
          </w:pPr>
          <w:r>
            <w:rPr>
              <w:noProof/>
            </w:rPr>
            <w:t>4.9</w:t>
          </w:r>
          <w:r>
            <w:rPr>
              <w:rFonts w:asciiTheme="minorHAnsi" w:hAnsiTheme="minorHAnsi" w:cstheme="minorBidi"/>
              <w:iCs w:val="0"/>
              <w:noProof/>
              <w:sz w:val="22"/>
              <w:szCs w:val="22"/>
            </w:rPr>
            <w:tab/>
          </w:r>
          <w:r>
            <w:rPr>
              <w:noProof/>
            </w:rPr>
            <w:t>Adverse reactions to VACV infection</w:t>
          </w:r>
          <w:r>
            <w:rPr>
              <w:noProof/>
            </w:rPr>
            <w:tab/>
          </w:r>
          <w:r>
            <w:rPr>
              <w:noProof/>
            </w:rPr>
            <w:fldChar w:fldCharType="begin"/>
          </w:r>
          <w:r>
            <w:rPr>
              <w:noProof/>
            </w:rPr>
            <w:instrText xml:space="preserve"> PAGEREF _Toc445815519 \h </w:instrText>
          </w:r>
          <w:r>
            <w:rPr>
              <w:noProof/>
            </w:rPr>
          </w:r>
          <w:r>
            <w:rPr>
              <w:noProof/>
            </w:rPr>
            <w:fldChar w:fldCharType="separate"/>
          </w:r>
          <w:r w:rsidR="00753FC4">
            <w:rPr>
              <w:noProof/>
            </w:rPr>
            <w:t>16</w:t>
          </w:r>
          <w:r>
            <w:rPr>
              <w:noProof/>
            </w:rPr>
            <w:fldChar w:fldCharType="end"/>
          </w:r>
        </w:p>
        <w:p w14:paraId="05B0A9AA" w14:textId="77777777" w:rsidR="00D472F5" w:rsidRDefault="00D472F5">
          <w:pPr>
            <w:pStyle w:val="TOC3"/>
            <w:rPr>
              <w:rFonts w:asciiTheme="minorHAnsi" w:hAnsiTheme="minorHAnsi" w:cstheme="minorBidi"/>
              <w:iCs w:val="0"/>
              <w:noProof/>
              <w:sz w:val="22"/>
              <w:szCs w:val="22"/>
            </w:rPr>
          </w:pPr>
          <w:r>
            <w:rPr>
              <w:noProof/>
            </w:rPr>
            <w:t>4.10</w:t>
          </w:r>
          <w:r>
            <w:rPr>
              <w:rFonts w:asciiTheme="minorHAnsi" w:hAnsiTheme="minorHAnsi" w:cstheme="minorBidi"/>
              <w:iCs w:val="0"/>
              <w:noProof/>
              <w:sz w:val="22"/>
              <w:szCs w:val="22"/>
            </w:rPr>
            <w:tab/>
          </w:r>
          <w:r>
            <w:rPr>
              <w:noProof/>
            </w:rPr>
            <w:t>Recombination with other poxviruses</w:t>
          </w:r>
          <w:r>
            <w:rPr>
              <w:noProof/>
            </w:rPr>
            <w:tab/>
          </w:r>
          <w:r>
            <w:rPr>
              <w:noProof/>
            </w:rPr>
            <w:fldChar w:fldCharType="begin"/>
          </w:r>
          <w:r>
            <w:rPr>
              <w:noProof/>
            </w:rPr>
            <w:instrText xml:space="preserve"> PAGEREF _Toc445815520 \h </w:instrText>
          </w:r>
          <w:r>
            <w:rPr>
              <w:noProof/>
            </w:rPr>
          </w:r>
          <w:r>
            <w:rPr>
              <w:noProof/>
            </w:rPr>
            <w:fldChar w:fldCharType="separate"/>
          </w:r>
          <w:r w:rsidR="00753FC4">
            <w:rPr>
              <w:noProof/>
            </w:rPr>
            <w:t>18</w:t>
          </w:r>
          <w:r>
            <w:rPr>
              <w:noProof/>
            </w:rPr>
            <w:fldChar w:fldCharType="end"/>
          </w:r>
        </w:p>
        <w:p w14:paraId="65699321" w14:textId="77777777" w:rsidR="00D472F5" w:rsidRDefault="00D472F5">
          <w:pPr>
            <w:pStyle w:val="TOC3"/>
            <w:rPr>
              <w:rFonts w:asciiTheme="minorHAnsi" w:hAnsiTheme="minorHAnsi" w:cstheme="minorBidi"/>
              <w:iCs w:val="0"/>
              <w:noProof/>
              <w:sz w:val="22"/>
              <w:szCs w:val="22"/>
            </w:rPr>
          </w:pPr>
          <w:r>
            <w:rPr>
              <w:noProof/>
            </w:rPr>
            <w:t>4.11</w:t>
          </w:r>
          <w:r>
            <w:rPr>
              <w:rFonts w:asciiTheme="minorHAnsi" w:hAnsiTheme="minorHAnsi" w:cstheme="minorBidi"/>
              <w:iCs w:val="0"/>
              <w:noProof/>
              <w:sz w:val="22"/>
              <w:szCs w:val="22"/>
            </w:rPr>
            <w:tab/>
          </w:r>
          <w:r>
            <w:rPr>
              <w:noProof/>
            </w:rPr>
            <w:t>Susceptibility of VACV to disinfectants</w:t>
          </w:r>
          <w:r>
            <w:rPr>
              <w:noProof/>
            </w:rPr>
            <w:tab/>
          </w:r>
          <w:r>
            <w:rPr>
              <w:noProof/>
            </w:rPr>
            <w:fldChar w:fldCharType="begin"/>
          </w:r>
          <w:r>
            <w:rPr>
              <w:noProof/>
            </w:rPr>
            <w:instrText xml:space="preserve"> PAGEREF _Toc445815521 \h </w:instrText>
          </w:r>
          <w:r>
            <w:rPr>
              <w:noProof/>
            </w:rPr>
          </w:r>
          <w:r>
            <w:rPr>
              <w:noProof/>
            </w:rPr>
            <w:fldChar w:fldCharType="separate"/>
          </w:r>
          <w:r w:rsidR="00753FC4">
            <w:rPr>
              <w:noProof/>
            </w:rPr>
            <w:t>19</w:t>
          </w:r>
          <w:r>
            <w:rPr>
              <w:noProof/>
            </w:rPr>
            <w:fldChar w:fldCharType="end"/>
          </w:r>
        </w:p>
        <w:p w14:paraId="1E3E57EB" w14:textId="77777777" w:rsidR="00D472F5" w:rsidRDefault="00D472F5">
          <w:pPr>
            <w:pStyle w:val="TOC3"/>
            <w:rPr>
              <w:rFonts w:asciiTheme="minorHAnsi" w:hAnsiTheme="minorHAnsi" w:cstheme="minorBidi"/>
              <w:iCs w:val="0"/>
              <w:noProof/>
              <w:sz w:val="22"/>
              <w:szCs w:val="22"/>
            </w:rPr>
          </w:pPr>
          <w:r>
            <w:rPr>
              <w:noProof/>
            </w:rPr>
            <w:t>4.12</w:t>
          </w:r>
          <w:r>
            <w:rPr>
              <w:rFonts w:asciiTheme="minorHAnsi" w:hAnsiTheme="minorHAnsi" w:cstheme="minorBidi"/>
              <w:iCs w:val="0"/>
              <w:noProof/>
              <w:sz w:val="22"/>
              <w:szCs w:val="22"/>
            </w:rPr>
            <w:tab/>
          </w:r>
          <w:r>
            <w:rPr>
              <w:noProof/>
            </w:rPr>
            <w:t>Survival of VACV in the environment</w:t>
          </w:r>
          <w:r>
            <w:rPr>
              <w:noProof/>
            </w:rPr>
            <w:tab/>
          </w:r>
          <w:r>
            <w:rPr>
              <w:noProof/>
            </w:rPr>
            <w:fldChar w:fldCharType="begin"/>
          </w:r>
          <w:r>
            <w:rPr>
              <w:noProof/>
            </w:rPr>
            <w:instrText xml:space="preserve"> PAGEREF _Toc445815522 \h </w:instrText>
          </w:r>
          <w:r>
            <w:rPr>
              <w:noProof/>
            </w:rPr>
          </w:r>
          <w:r>
            <w:rPr>
              <w:noProof/>
            </w:rPr>
            <w:fldChar w:fldCharType="separate"/>
          </w:r>
          <w:r w:rsidR="00753FC4">
            <w:rPr>
              <w:noProof/>
            </w:rPr>
            <w:t>19</w:t>
          </w:r>
          <w:r>
            <w:rPr>
              <w:noProof/>
            </w:rPr>
            <w:fldChar w:fldCharType="end"/>
          </w:r>
        </w:p>
        <w:p w14:paraId="58BFA0AC" w14:textId="77777777" w:rsidR="00D472F5" w:rsidRDefault="00D472F5">
          <w:pPr>
            <w:pStyle w:val="TOC2"/>
            <w:rPr>
              <w:rFonts w:asciiTheme="minorHAnsi" w:hAnsiTheme="minorHAnsi" w:cstheme="minorBidi"/>
              <w:b w:val="0"/>
              <w:bCs w:val="0"/>
              <w:iCs w:val="0"/>
              <w:smallCaps w:val="0"/>
              <w:sz w:val="22"/>
              <w:szCs w:val="22"/>
            </w:rPr>
          </w:pPr>
          <w:r>
            <w:t>Section 5</w:t>
          </w:r>
          <w:r>
            <w:rPr>
              <w:rFonts w:asciiTheme="minorHAnsi" w:hAnsiTheme="minorHAnsi" w:cstheme="minorBidi"/>
              <w:b w:val="0"/>
              <w:bCs w:val="0"/>
              <w:iCs w:val="0"/>
              <w:smallCaps w:val="0"/>
              <w:sz w:val="22"/>
              <w:szCs w:val="22"/>
            </w:rPr>
            <w:tab/>
          </w:r>
          <w:r>
            <w:t>The GMO – nature and effect of the genetic modification</w:t>
          </w:r>
          <w:r>
            <w:tab/>
          </w:r>
          <w:r>
            <w:fldChar w:fldCharType="begin"/>
          </w:r>
          <w:r>
            <w:instrText xml:space="preserve"> PAGEREF _Toc445815523 \h </w:instrText>
          </w:r>
          <w:r>
            <w:fldChar w:fldCharType="separate"/>
          </w:r>
          <w:r w:rsidR="00753FC4">
            <w:t>19</w:t>
          </w:r>
          <w:r>
            <w:fldChar w:fldCharType="end"/>
          </w:r>
        </w:p>
        <w:p w14:paraId="4A83B934" w14:textId="77777777" w:rsidR="00D472F5" w:rsidRDefault="00D472F5">
          <w:pPr>
            <w:pStyle w:val="TOC3"/>
            <w:rPr>
              <w:rFonts w:asciiTheme="minorHAnsi" w:hAnsiTheme="minorHAnsi" w:cstheme="minorBidi"/>
              <w:iCs w:val="0"/>
              <w:noProof/>
              <w:sz w:val="22"/>
              <w:szCs w:val="22"/>
            </w:rPr>
          </w:pPr>
          <w:r>
            <w:rPr>
              <w:noProof/>
            </w:rPr>
            <w:t>5.1</w:t>
          </w:r>
          <w:r>
            <w:rPr>
              <w:rFonts w:asciiTheme="minorHAnsi" w:hAnsiTheme="minorHAnsi" w:cstheme="minorBidi"/>
              <w:iCs w:val="0"/>
              <w:noProof/>
              <w:sz w:val="22"/>
              <w:szCs w:val="22"/>
            </w:rPr>
            <w:tab/>
          </w:r>
          <w:r>
            <w:rPr>
              <w:noProof/>
            </w:rPr>
            <w:t>Introduction to the GMO</w:t>
          </w:r>
          <w:r>
            <w:rPr>
              <w:noProof/>
            </w:rPr>
            <w:tab/>
          </w:r>
          <w:r>
            <w:rPr>
              <w:noProof/>
            </w:rPr>
            <w:fldChar w:fldCharType="begin"/>
          </w:r>
          <w:r>
            <w:rPr>
              <w:noProof/>
            </w:rPr>
            <w:instrText xml:space="preserve"> PAGEREF _Toc445815524 \h </w:instrText>
          </w:r>
          <w:r>
            <w:rPr>
              <w:noProof/>
            </w:rPr>
          </w:r>
          <w:r>
            <w:rPr>
              <w:noProof/>
            </w:rPr>
            <w:fldChar w:fldCharType="separate"/>
          </w:r>
          <w:r w:rsidR="00753FC4">
            <w:rPr>
              <w:noProof/>
            </w:rPr>
            <w:t>19</w:t>
          </w:r>
          <w:r>
            <w:rPr>
              <w:noProof/>
            </w:rPr>
            <w:fldChar w:fldCharType="end"/>
          </w:r>
        </w:p>
        <w:p w14:paraId="3A64EE1C" w14:textId="77777777" w:rsidR="00D472F5" w:rsidRDefault="00D472F5">
          <w:pPr>
            <w:pStyle w:val="TOC3"/>
            <w:rPr>
              <w:rFonts w:asciiTheme="minorHAnsi" w:hAnsiTheme="minorHAnsi" w:cstheme="minorBidi"/>
              <w:iCs w:val="0"/>
              <w:noProof/>
              <w:sz w:val="22"/>
              <w:szCs w:val="22"/>
            </w:rPr>
          </w:pPr>
          <w:r>
            <w:rPr>
              <w:noProof/>
            </w:rPr>
            <w:t>5.2</w:t>
          </w:r>
          <w:r>
            <w:rPr>
              <w:rFonts w:asciiTheme="minorHAnsi" w:hAnsiTheme="minorHAnsi" w:cstheme="minorBidi"/>
              <w:iCs w:val="0"/>
              <w:noProof/>
              <w:sz w:val="22"/>
              <w:szCs w:val="22"/>
            </w:rPr>
            <w:tab/>
          </w:r>
          <w:r>
            <w:rPr>
              <w:noProof/>
            </w:rPr>
            <w:t>The genetic modifications and their associated effects</w:t>
          </w:r>
          <w:r>
            <w:rPr>
              <w:noProof/>
            </w:rPr>
            <w:tab/>
          </w:r>
          <w:r>
            <w:rPr>
              <w:noProof/>
            </w:rPr>
            <w:fldChar w:fldCharType="begin"/>
          </w:r>
          <w:r>
            <w:rPr>
              <w:noProof/>
            </w:rPr>
            <w:instrText xml:space="preserve"> PAGEREF _Toc445815525 \h </w:instrText>
          </w:r>
          <w:r>
            <w:rPr>
              <w:noProof/>
            </w:rPr>
          </w:r>
          <w:r>
            <w:rPr>
              <w:noProof/>
            </w:rPr>
            <w:fldChar w:fldCharType="separate"/>
          </w:r>
          <w:r w:rsidR="00753FC4">
            <w:rPr>
              <w:noProof/>
            </w:rPr>
            <w:t>20</w:t>
          </w:r>
          <w:r>
            <w:rPr>
              <w:noProof/>
            </w:rPr>
            <w:fldChar w:fldCharType="end"/>
          </w:r>
        </w:p>
        <w:p w14:paraId="4D0F896E" w14:textId="77777777" w:rsidR="00D472F5" w:rsidRDefault="00D472F5">
          <w:pPr>
            <w:pStyle w:val="TOC3"/>
            <w:rPr>
              <w:rFonts w:asciiTheme="minorHAnsi" w:hAnsiTheme="minorHAnsi" w:cstheme="minorBidi"/>
              <w:iCs w:val="0"/>
              <w:noProof/>
              <w:sz w:val="22"/>
              <w:szCs w:val="22"/>
            </w:rPr>
          </w:pPr>
          <w:r>
            <w:rPr>
              <w:noProof/>
            </w:rPr>
            <w:t>5.3</w:t>
          </w:r>
          <w:r>
            <w:rPr>
              <w:rFonts w:asciiTheme="minorHAnsi" w:hAnsiTheme="minorHAnsi" w:cstheme="minorBidi"/>
              <w:iCs w:val="0"/>
              <w:noProof/>
              <w:sz w:val="22"/>
              <w:szCs w:val="22"/>
            </w:rPr>
            <w:tab/>
          </w:r>
          <w:r>
            <w:rPr>
              <w:noProof/>
            </w:rPr>
            <w:t>Characterisation of the GM virus</w:t>
          </w:r>
          <w:r>
            <w:rPr>
              <w:noProof/>
            </w:rPr>
            <w:tab/>
          </w:r>
          <w:r>
            <w:rPr>
              <w:noProof/>
            </w:rPr>
            <w:fldChar w:fldCharType="begin"/>
          </w:r>
          <w:r>
            <w:rPr>
              <w:noProof/>
            </w:rPr>
            <w:instrText xml:space="preserve"> PAGEREF _Toc445815526 \h </w:instrText>
          </w:r>
          <w:r>
            <w:rPr>
              <w:noProof/>
            </w:rPr>
          </w:r>
          <w:r>
            <w:rPr>
              <w:noProof/>
            </w:rPr>
            <w:fldChar w:fldCharType="separate"/>
          </w:r>
          <w:r w:rsidR="00753FC4">
            <w:rPr>
              <w:noProof/>
            </w:rPr>
            <w:t>24</w:t>
          </w:r>
          <w:r>
            <w:rPr>
              <w:noProof/>
            </w:rPr>
            <w:fldChar w:fldCharType="end"/>
          </w:r>
        </w:p>
        <w:p w14:paraId="681811F5" w14:textId="77777777" w:rsidR="00D472F5" w:rsidRDefault="00D472F5">
          <w:pPr>
            <w:pStyle w:val="TOC2"/>
            <w:rPr>
              <w:rFonts w:asciiTheme="minorHAnsi" w:hAnsiTheme="minorHAnsi" w:cstheme="minorBidi"/>
              <w:b w:val="0"/>
              <w:bCs w:val="0"/>
              <w:iCs w:val="0"/>
              <w:smallCaps w:val="0"/>
              <w:sz w:val="22"/>
              <w:szCs w:val="22"/>
            </w:rPr>
          </w:pPr>
          <w:r>
            <w:t>Section 6</w:t>
          </w:r>
          <w:r>
            <w:rPr>
              <w:rFonts w:asciiTheme="minorHAnsi" w:hAnsiTheme="minorHAnsi" w:cstheme="minorBidi"/>
              <w:b w:val="0"/>
              <w:bCs w:val="0"/>
              <w:iCs w:val="0"/>
              <w:smallCaps w:val="0"/>
              <w:sz w:val="22"/>
              <w:szCs w:val="22"/>
            </w:rPr>
            <w:tab/>
          </w:r>
          <w:r>
            <w:t>The receiving environment</w:t>
          </w:r>
          <w:r>
            <w:tab/>
          </w:r>
          <w:r>
            <w:fldChar w:fldCharType="begin"/>
          </w:r>
          <w:r>
            <w:instrText xml:space="preserve"> PAGEREF _Toc445815527 \h </w:instrText>
          </w:r>
          <w:r>
            <w:fldChar w:fldCharType="separate"/>
          </w:r>
          <w:r w:rsidR="00753FC4">
            <w:t>29</w:t>
          </w:r>
          <w:r>
            <w:fldChar w:fldCharType="end"/>
          </w:r>
        </w:p>
        <w:p w14:paraId="7E75CB67" w14:textId="77777777" w:rsidR="00D472F5" w:rsidRDefault="00D472F5">
          <w:pPr>
            <w:pStyle w:val="TOC3"/>
            <w:rPr>
              <w:rFonts w:asciiTheme="minorHAnsi" w:hAnsiTheme="minorHAnsi" w:cstheme="minorBidi"/>
              <w:iCs w:val="0"/>
              <w:noProof/>
              <w:sz w:val="22"/>
              <w:szCs w:val="22"/>
            </w:rPr>
          </w:pPr>
          <w:r>
            <w:rPr>
              <w:noProof/>
            </w:rPr>
            <w:t>6.1</w:t>
          </w:r>
          <w:r>
            <w:rPr>
              <w:rFonts w:asciiTheme="minorHAnsi" w:hAnsiTheme="minorHAnsi" w:cstheme="minorBidi"/>
              <w:iCs w:val="0"/>
              <w:noProof/>
              <w:sz w:val="22"/>
              <w:szCs w:val="22"/>
            </w:rPr>
            <w:tab/>
          </w:r>
          <w:r>
            <w:rPr>
              <w:noProof/>
            </w:rPr>
            <w:t>Sites of release</w:t>
          </w:r>
          <w:r>
            <w:rPr>
              <w:noProof/>
            </w:rPr>
            <w:tab/>
          </w:r>
          <w:r>
            <w:rPr>
              <w:noProof/>
            </w:rPr>
            <w:fldChar w:fldCharType="begin"/>
          </w:r>
          <w:r>
            <w:rPr>
              <w:noProof/>
            </w:rPr>
            <w:instrText xml:space="preserve"> PAGEREF _Toc445815528 \h </w:instrText>
          </w:r>
          <w:r>
            <w:rPr>
              <w:noProof/>
            </w:rPr>
          </w:r>
          <w:r>
            <w:rPr>
              <w:noProof/>
            </w:rPr>
            <w:fldChar w:fldCharType="separate"/>
          </w:r>
          <w:r w:rsidR="00753FC4">
            <w:rPr>
              <w:noProof/>
            </w:rPr>
            <w:t>29</w:t>
          </w:r>
          <w:r>
            <w:rPr>
              <w:noProof/>
            </w:rPr>
            <w:fldChar w:fldCharType="end"/>
          </w:r>
        </w:p>
        <w:p w14:paraId="080921BD" w14:textId="77777777" w:rsidR="00D472F5" w:rsidRDefault="00D472F5">
          <w:pPr>
            <w:pStyle w:val="TOC3"/>
            <w:rPr>
              <w:rFonts w:asciiTheme="minorHAnsi" w:hAnsiTheme="minorHAnsi" w:cstheme="minorBidi"/>
              <w:iCs w:val="0"/>
              <w:noProof/>
              <w:sz w:val="22"/>
              <w:szCs w:val="22"/>
            </w:rPr>
          </w:pPr>
          <w:r>
            <w:rPr>
              <w:noProof/>
            </w:rPr>
            <w:t>6.2</w:t>
          </w:r>
          <w:r>
            <w:rPr>
              <w:rFonts w:asciiTheme="minorHAnsi" w:hAnsiTheme="minorHAnsi" w:cstheme="minorBidi"/>
              <w:iCs w:val="0"/>
              <w:noProof/>
              <w:sz w:val="22"/>
              <w:szCs w:val="22"/>
            </w:rPr>
            <w:tab/>
          </w:r>
          <w:r>
            <w:rPr>
              <w:noProof/>
            </w:rPr>
            <w:t>Relevant environmental factors</w:t>
          </w:r>
          <w:r>
            <w:rPr>
              <w:noProof/>
            </w:rPr>
            <w:tab/>
          </w:r>
          <w:r>
            <w:rPr>
              <w:noProof/>
            </w:rPr>
            <w:fldChar w:fldCharType="begin"/>
          </w:r>
          <w:r>
            <w:rPr>
              <w:noProof/>
            </w:rPr>
            <w:instrText xml:space="preserve"> PAGEREF _Toc445815529 \h </w:instrText>
          </w:r>
          <w:r>
            <w:rPr>
              <w:noProof/>
            </w:rPr>
          </w:r>
          <w:r>
            <w:rPr>
              <w:noProof/>
            </w:rPr>
            <w:fldChar w:fldCharType="separate"/>
          </w:r>
          <w:r w:rsidR="00753FC4">
            <w:rPr>
              <w:noProof/>
            </w:rPr>
            <w:t>30</w:t>
          </w:r>
          <w:r>
            <w:rPr>
              <w:noProof/>
            </w:rPr>
            <w:fldChar w:fldCharType="end"/>
          </w:r>
        </w:p>
        <w:p w14:paraId="615FF1C0" w14:textId="77777777" w:rsidR="00D472F5" w:rsidRDefault="00D472F5">
          <w:pPr>
            <w:pStyle w:val="TOC3"/>
            <w:rPr>
              <w:rFonts w:asciiTheme="minorHAnsi" w:hAnsiTheme="minorHAnsi" w:cstheme="minorBidi"/>
              <w:iCs w:val="0"/>
              <w:noProof/>
              <w:sz w:val="22"/>
              <w:szCs w:val="22"/>
            </w:rPr>
          </w:pPr>
          <w:r>
            <w:rPr>
              <w:noProof/>
            </w:rPr>
            <w:t>6.3</w:t>
          </w:r>
          <w:r>
            <w:rPr>
              <w:rFonts w:asciiTheme="minorHAnsi" w:hAnsiTheme="minorHAnsi" w:cstheme="minorBidi"/>
              <w:iCs w:val="0"/>
              <w:noProof/>
              <w:sz w:val="22"/>
              <w:szCs w:val="22"/>
            </w:rPr>
            <w:tab/>
          </w:r>
          <w:r>
            <w:rPr>
              <w:noProof/>
            </w:rPr>
            <w:t>Related viral species in the receiving environment</w:t>
          </w:r>
          <w:r>
            <w:rPr>
              <w:noProof/>
            </w:rPr>
            <w:tab/>
          </w:r>
          <w:r>
            <w:rPr>
              <w:noProof/>
            </w:rPr>
            <w:fldChar w:fldCharType="begin"/>
          </w:r>
          <w:r>
            <w:rPr>
              <w:noProof/>
            </w:rPr>
            <w:instrText xml:space="preserve"> PAGEREF _Toc445815530 \h </w:instrText>
          </w:r>
          <w:r>
            <w:rPr>
              <w:noProof/>
            </w:rPr>
          </w:r>
          <w:r>
            <w:rPr>
              <w:noProof/>
            </w:rPr>
            <w:fldChar w:fldCharType="separate"/>
          </w:r>
          <w:r w:rsidR="00753FC4">
            <w:rPr>
              <w:noProof/>
            </w:rPr>
            <w:t>30</w:t>
          </w:r>
          <w:r>
            <w:rPr>
              <w:noProof/>
            </w:rPr>
            <w:fldChar w:fldCharType="end"/>
          </w:r>
        </w:p>
        <w:p w14:paraId="38CA4564" w14:textId="77777777" w:rsidR="00D472F5" w:rsidRDefault="00D472F5">
          <w:pPr>
            <w:pStyle w:val="TOC3"/>
            <w:rPr>
              <w:rFonts w:asciiTheme="minorHAnsi" w:hAnsiTheme="minorHAnsi" w:cstheme="minorBidi"/>
              <w:iCs w:val="0"/>
              <w:noProof/>
              <w:sz w:val="22"/>
              <w:szCs w:val="22"/>
            </w:rPr>
          </w:pPr>
          <w:r>
            <w:rPr>
              <w:noProof/>
            </w:rPr>
            <w:t>6.4</w:t>
          </w:r>
          <w:r>
            <w:rPr>
              <w:rFonts w:asciiTheme="minorHAnsi" w:hAnsiTheme="minorHAnsi" w:cstheme="minorBidi"/>
              <w:iCs w:val="0"/>
              <w:noProof/>
              <w:sz w:val="22"/>
              <w:szCs w:val="22"/>
            </w:rPr>
            <w:tab/>
          </w:r>
          <w:r>
            <w:rPr>
              <w:noProof/>
            </w:rPr>
            <w:t xml:space="preserve">Presence of the </w:t>
          </w:r>
          <w:r w:rsidRPr="009269B5">
            <w:rPr>
              <w:i/>
              <w:noProof/>
            </w:rPr>
            <w:t>hGM-CSF</w:t>
          </w:r>
          <w:r>
            <w:rPr>
              <w:noProof/>
            </w:rPr>
            <w:t xml:space="preserve"> gene and related genes in the environment</w:t>
          </w:r>
          <w:r>
            <w:rPr>
              <w:noProof/>
            </w:rPr>
            <w:tab/>
          </w:r>
          <w:r>
            <w:rPr>
              <w:noProof/>
            </w:rPr>
            <w:fldChar w:fldCharType="begin"/>
          </w:r>
          <w:r>
            <w:rPr>
              <w:noProof/>
            </w:rPr>
            <w:instrText xml:space="preserve"> PAGEREF _Toc445815531 \h </w:instrText>
          </w:r>
          <w:r>
            <w:rPr>
              <w:noProof/>
            </w:rPr>
          </w:r>
          <w:r>
            <w:rPr>
              <w:noProof/>
            </w:rPr>
            <w:fldChar w:fldCharType="separate"/>
          </w:r>
          <w:r w:rsidR="00753FC4">
            <w:rPr>
              <w:noProof/>
            </w:rPr>
            <w:t>31</w:t>
          </w:r>
          <w:r>
            <w:rPr>
              <w:noProof/>
            </w:rPr>
            <w:fldChar w:fldCharType="end"/>
          </w:r>
        </w:p>
        <w:p w14:paraId="42D4E3B8" w14:textId="77777777" w:rsidR="00D472F5" w:rsidRDefault="00D472F5">
          <w:pPr>
            <w:pStyle w:val="TOC3"/>
            <w:rPr>
              <w:rFonts w:asciiTheme="minorHAnsi" w:hAnsiTheme="minorHAnsi" w:cstheme="minorBidi"/>
              <w:iCs w:val="0"/>
              <w:noProof/>
              <w:sz w:val="22"/>
              <w:szCs w:val="22"/>
            </w:rPr>
          </w:pPr>
          <w:r>
            <w:rPr>
              <w:noProof/>
            </w:rPr>
            <w:t>6.5</w:t>
          </w:r>
          <w:r>
            <w:rPr>
              <w:rFonts w:asciiTheme="minorHAnsi" w:hAnsiTheme="minorHAnsi" w:cstheme="minorBidi"/>
              <w:iCs w:val="0"/>
              <w:noProof/>
              <w:sz w:val="22"/>
              <w:szCs w:val="22"/>
            </w:rPr>
            <w:tab/>
          </w:r>
          <w:r>
            <w:rPr>
              <w:noProof/>
            </w:rPr>
            <w:t xml:space="preserve">Presence of the </w:t>
          </w:r>
          <w:r w:rsidRPr="009269B5">
            <w:rPr>
              <w:i/>
              <w:noProof/>
            </w:rPr>
            <w:t>LacZ</w:t>
          </w:r>
          <w:r>
            <w:rPr>
              <w:noProof/>
            </w:rPr>
            <w:t xml:space="preserve"> gene and related genes in the environment</w:t>
          </w:r>
          <w:r>
            <w:rPr>
              <w:noProof/>
            </w:rPr>
            <w:tab/>
          </w:r>
          <w:r>
            <w:rPr>
              <w:noProof/>
            </w:rPr>
            <w:fldChar w:fldCharType="begin"/>
          </w:r>
          <w:r>
            <w:rPr>
              <w:noProof/>
            </w:rPr>
            <w:instrText xml:space="preserve"> PAGEREF _Toc445815532 \h </w:instrText>
          </w:r>
          <w:r>
            <w:rPr>
              <w:noProof/>
            </w:rPr>
          </w:r>
          <w:r>
            <w:rPr>
              <w:noProof/>
            </w:rPr>
            <w:fldChar w:fldCharType="separate"/>
          </w:r>
          <w:r w:rsidR="00753FC4">
            <w:rPr>
              <w:noProof/>
            </w:rPr>
            <w:t>31</w:t>
          </w:r>
          <w:r>
            <w:rPr>
              <w:noProof/>
            </w:rPr>
            <w:fldChar w:fldCharType="end"/>
          </w:r>
        </w:p>
        <w:p w14:paraId="7C30F43D" w14:textId="77777777" w:rsidR="00D472F5" w:rsidRDefault="00D472F5">
          <w:pPr>
            <w:pStyle w:val="TOC2"/>
            <w:rPr>
              <w:rFonts w:asciiTheme="minorHAnsi" w:hAnsiTheme="minorHAnsi" w:cstheme="minorBidi"/>
              <w:b w:val="0"/>
              <w:bCs w:val="0"/>
              <w:iCs w:val="0"/>
              <w:smallCaps w:val="0"/>
              <w:sz w:val="22"/>
              <w:szCs w:val="22"/>
            </w:rPr>
          </w:pPr>
          <w:r>
            <w:t>Section 7</w:t>
          </w:r>
          <w:r>
            <w:rPr>
              <w:rFonts w:asciiTheme="minorHAnsi" w:hAnsiTheme="minorHAnsi" w:cstheme="minorBidi"/>
              <w:b w:val="0"/>
              <w:bCs w:val="0"/>
              <w:iCs w:val="0"/>
              <w:smallCaps w:val="0"/>
              <w:sz w:val="22"/>
              <w:szCs w:val="22"/>
            </w:rPr>
            <w:tab/>
          </w:r>
          <w:r>
            <w:t>Relevant Australian and international approvals</w:t>
          </w:r>
          <w:r>
            <w:tab/>
          </w:r>
          <w:r>
            <w:fldChar w:fldCharType="begin"/>
          </w:r>
          <w:r>
            <w:instrText xml:space="preserve"> PAGEREF _Toc445815533 \h </w:instrText>
          </w:r>
          <w:r>
            <w:fldChar w:fldCharType="separate"/>
          </w:r>
          <w:r w:rsidR="00753FC4">
            <w:t>31</w:t>
          </w:r>
          <w:r>
            <w:fldChar w:fldCharType="end"/>
          </w:r>
        </w:p>
        <w:p w14:paraId="7D16C5A9" w14:textId="77777777" w:rsidR="00D472F5" w:rsidRDefault="00D472F5">
          <w:pPr>
            <w:pStyle w:val="TOC3"/>
            <w:rPr>
              <w:rFonts w:asciiTheme="minorHAnsi" w:hAnsiTheme="minorHAnsi" w:cstheme="minorBidi"/>
              <w:iCs w:val="0"/>
              <w:noProof/>
              <w:sz w:val="22"/>
              <w:szCs w:val="22"/>
            </w:rPr>
          </w:pPr>
          <w:r>
            <w:rPr>
              <w:noProof/>
            </w:rPr>
            <w:t>7.1</w:t>
          </w:r>
          <w:r>
            <w:rPr>
              <w:rFonts w:asciiTheme="minorHAnsi" w:hAnsiTheme="minorHAnsi" w:cstheme="minorBidi"/>
              <w:iCs w:val="0"/>
              <w:noProof/>
              <w:sz w:val="22"/>
              <w:szCs w:val="22"/>
            </w:rPr>
            <w:tab/>
          </w:r>
          <w:r>
            <w:rPr>
              <w:noProof/>
            </w:rPr>
            <w:t>Australian approvals</w:t>
          </w:r>
          <w:r>
            <w:rPr>
              <w:noProof/>
            </w:rPr>
            <w:tab/>
          </w:r>
          <w:r>
            <w:rPr>
              <w:noProof/>
            </w:rPr>
            <w:fldChar w:fldCharType="begin"/>
          </w:r>
          <w:r>
            <w:rPr>
              <w:noProof/>
            </w:rPr>
            <w:instrText xml:space="preserve"> PAGEREF _Toc445815534 \h </w:instrText>
          </w:r>
          <w:r>
            <w:rPr>
              <w:noProof/>
            </w:rPr>
          </w:r>
          <w:r>
            <w:rPr>
              <w:noProof/>
            </w:rPr>
            <w:fldChar w:fldCharType="separate"/>
          </w:r>
          <w:r w:rsidR="00753FC4">
            <w:rPr>
              <w:noProof/>
            </w:rPr>
            <w:t>31</w:t>
          </w:r>
          <w:r>
            <w:rPr>
              <w:noProof/>
            </w:rPr>
            <w:fldChar w:fldCharType="end"/>
          </w:r>
        </w:p>
        <w:p w14:paraId="6DA9EE2F" w14:textId="77777777" w:rsidR="00D472F5" w:rsidRDefault="00D472F5">
          <w:pPr>
            <w:pStyle w:val="TOC3"/>
            <w:rPr>
              <w:rFonts w:asciiTheme="minorHAnsi" w:hAnsiTheme="minorHAnsi" w:cstheme="minorBidi"/>
              <w:iCs w:val="0"/>
              <w:noProof/>
              <w:sz w:val="22"/>
              <w:szCs w:val="22"/>
            </w:rPr>
          </w:pPr>
          <w:r>
            <w:rPr>
              <w:noProof/>
            </w:rPr>
            <w:t>7.2</w:t>
          </w:r>
          <w:r>
            <w:rPr>
              <w:rFonts w:asciiTheme="minorHAnsi" w:hAnsiTheme="minorHAnsi" w:cstheme="minorBidi"/>
              <w:iCs w:val="0"/>
              <w:noProof/>
              <w:sz w:val="22"/>
              <w:szCs w:val="22"/>
            </w:rPr>
            <w:tab/>
          </w:r>
          <w:r>
            <w:rPr>
              <w:noProof/>
            </w:rPr>
            <w:t>International approvals</w:t>
          </w:r>
          <w:r>
            <w:rPr>
              <w:noProof/>
            </w:rPr>
            <w:tab/>
          </w:r>
          <w:r>
            <w:rPr>
              <w:noProof/>
            </w:rPr>
            <w:fldChar w:fldCharType="begin"/>
          </w:r>
          <w:r>
            <w:rPr>
              <w:noProof/>
            </w:rPr>
            <w:instrText xml:space="preserve"> PAGEREF _Toc445815535 \h </w:instrText>
          </w:r>
          <w:r>
            <w:rPr>
              <w:noProof/>
            </w:rPr>
          </w:r>
          <w:r>
            <w:rPr>
              <w:noProof/>
            </w:rPr>
            <w:fldChar w:fldCharType="separate"/>
          </w:r>
          <w:r w:rsidR="00753FC4">
            <w:rPr>
              <w:noProof/>
            </w:rPr>
            <w:t>31</w:t>
          </w:r>
          <w:r>
            <w:rPr>
              <w:noProof/>
            </w:rPr>
            <w:fldChar w:fldCharType="end"/>
          </w:r>
        </w:p>
        <w:p w14:paraId="2B2382C7" w14:textId="77777777" w:rsidR="00D472F5" w:rsidRDefault="00D472F5">
          <w:pPr>
            <w:pStyle w:val="TOC1"/>
            <w:rPr>
              <w:rFonts w:asciiTheme="minorHAnsi" w:hAnsiTheme="minorHAnsi" w:cstheme="minorBidi"/>
              <w:b w:val="0"/>
              <w:bCs w:val="0"/>
              <w:caps w:val="0"/>
              <w:sz w:val="22"/>
              <w:szCs w:val="22"/>
            </w:rPr>
          </w:pPr>
          <w:r>
            <w:t>Chapter 2</w:t>
          </w:r>
          <w:r>
            <w:rPr>
              <w:rFonts w:asciiTheme="minorHAnsi" w:hAnsiTheme="minorHAnsi" w:cstheme="minorBidi"/>
              <w:b w:val="0"/>
              <w:bCs w:val="0"/>
              <w:caps w:val="0"/>
              <w:sz w:val="22"/>
              <w:szCs w:val="22"/>
            </w:rPr>
            <w:tab/>
          </w:r>
          <w:r w:rsidRPr="009269B5">
            <w:t>Risk assessment</w:t>
          </w:r>
          <w:r>
            <w:tab/>
          </w:r>
          <w:r>
            <w:fldChar w:fldCharType="begin"/>
          </w:r>
          <w:r>
            <w:instrText xml:space="preserve"> PAGEREF _Toc445815536 \h </w:instrText>
          </w:r>
          <w:r>
            <w:fldChar w:fldCharType="separate"/>
          </w:r>
          <w:r w:rsidR="00753FC4">
            <w:t>32</w:t>
          </w:r>
          <w:r>
            <w:fldChar w:fldCharType="end"/>
          </w:r>
        </w:p>
        <w:p w14:paraId="0C5CCFF5" w14:textId="77777777" w:rsidR="00D472F5" w:rsidRDefault="00D472F5">
          <w:pPr>
            <w:pStyle w:val="TOC2"/>
            <w:rPr>
              <w:rFonts w:asciiTheme="minorHAnsi" w:hAnsiTheme="minorHAnsi" w:cstheme="minorBidi"/>
              <w:b w:val="0"/>
              <w:bCs w:val="0"/>
              <w:iCs w:val="0"/>
              <w:smallCaps w:val="0"/>
              <w:sz w:val="22"/>
              <w:szCs w:val="22"/>
            </w:rPr>
          </w:pPr>
          <w:r>
            <w:t>Section 1</w:t>
          </w:r>
          <w:r>
            <w:rPr>
              <w:rFonts w:asciiTheme="minorHAnsi" w:hAnsiTheme="minorHAnsi" w:cstheme="minorBidi"/>
              <w:b w:val="0"/>
              <w:bCs w:val="0"/>
              <w:iCs w:val="0"/>
              <w:smallCaps w:val="0"/>
              <w:sz w:val="22"/>
              <w:szCs w:val="22"/>
            </w:rPr>
            <w:tab/>
          </w:r>
          <w:r>
            <w:t>Introduction</w:t>
          </w:r>
          <w:r>
            <w:tab/>
          </w:r>
          <w:r>
            <w:fldChar w:fldCharType="begin"/>
          </w:r>
          <w:r>
            <w:instrText xml:space="preserve"> PAGEREF _Toc445815537 \h </w:instrText>
          </w:r>
          <w:r>
            <w:fldChar w:fldCharType="separate"/>
          </w:r>
          <w:r w:rsidR="00753FC4">
            <w:t>32</w:t>
          </w:r>
          <w:r>
            <w:fldChar w:fldCharType="end"/>
          </w:r>
        </w:p>
        <w:p w14:paraId="5FA29E4D" w14:textId="77777777" w:rsidR="00D472F5" w:rsidRDefault="00D472F5">
          <w:pPr>
            <w:pStyle w:val="TOC2"/>
            <w:rPr>
              <w:rFonts w:asciiTheme="minorHAnsi" w:hAnsiTheme="minorHAnsi" w:cstheme="minorBidi"/>
              <w:b w:val="0"/>
              <w:bCs w:val="0"/>
              <w:iCs w:val="0"/>
              <w:smallCaps w:val="0"/>
              <w:sz w:val="22"/>
              <w:szCs w:val="22"/>
            </w:rPr>
          </w:pPr>
          <w:r>
            <w:t>Section 2</w:t>
          </w:r>
          <w:r>
            <w:rPr>
              <w:rFonts w:asciiTheme="minorHAnsi" w:hAnsiTheme="minorHAnsi" w:cstheme="minorBidi"/>
              <w:b w:val="0"/>
              <w:bCs w:val="0"/>
              <w:iCs w:val="0"/>
              <w:smallCaps w:val="0"/>
              <w:sz w:val="22"/>
              <w:szCs w:val="22"/>
            </w:rPr>
            <w:tab/>
          </w:r>
          <w:r>
            <w:t>Risk Identification</w:t>
          </w:r>
          <w:r>
            <w:tab/>
          </w:r>
          <w:r>
            <w:fldChar w:fldCharType="begin"/>
          </w:r>
          <w:r>
            <w:instrText xml:space="preserve"> PAGEREF _Toc445815538 \h </w:instrText>
          </w:r>
          <w:r>
            <w:fldChar w:fldCharType="separate"/>
          </w:r>
          <w:r w:rsidR="00753FC4">
            <w:t>33</w:t>
          </w:r>
          <w:r>
            <w:fldChar w:fldCharType="end"/>
          </w:r>
        </w:p>
        <w:p w14:paraId="7C9FE7EE" w14:textId="77777777" w:rsidR="00D472F5" w:rsidRDefault="00D472F5">
          <w:pPr>
            <w:pStyle w:val="TOC3"/>
            <w:rPr>
              <w:rFonts w:asciiTheme="minorHAnsi" w:hAnsiTheme="minorHAnsi" w:cstheme="minorBidi"/>
              <w:iCs w:val="0"/>
              <w:noProof/>
              <w:sz w:val="22"/>
              <w:szCs w:val="22"/>
            </w:rPr>
          </w:pPr>
          <w:r>
            <w:rPr>
              <w:noProof/>
            </w:rPr>
            <w:t>2.1</w:t>
          </w:r>
          <w:r>
            <w:rPr>
              <w:rFonts w:asciiTheme="minorHAnsi" w:hAnsiTheme="minorHAnsi" w:cstheme="minorBidi"/>
              <w:iCs w:val="0"/>
              <w:noProof/>
              <w:sz w:val="22"/>
              <w:szCs w:val="22"/>
            </w:rPr>
            <w:tab/>
          </w:r>
          <w:r>
            <w:rPr>
              <w:noProof/>
            </w:rPr>
            <w:t>Increased disease burden to the GM virus</w:t>
          </w:r>
          <w:r>
            <w:rPr>
              <w:noProof/>
            </w:rPr>
            <w:tab/>
          </w:r>
          <w:r>
            <w:rPr>
              <w:noProof/>
            </w:rPr>
            <w:fldChar w:fldCharType="begin"/>
          </w:r>
          <w:r>
            <w:rPr>
              <w:noProof/>
            </w:rPr>
            <w:instrText xml:space="preserve"> PAGEREF _Toc445815539 \h </w:instrText>
          </w:r>
          <w:r>
            <w:rPr>
              <w:noProof/>
            </w:rPr>
          </w:r>
          <w:r>
            <w:rPr>
              <w:noProof/>
            </w:rPr>
            <w:fldChar w:fldCharType="separate"/>
          </w:r>
          <w:r w:rsidR="00753FC4">
            <w:rPr>
              <w:noProof/>
            </w:rPr>
            <w:t>38</w:t>
          </w:r>
          <w:r>
            <w:rPr>
              <w:noProof/>
            </w:rPr>
            <w:fldChar w:fldCharType="end"/>
          </w:r>
        </w:p>
        <w:p w14:paraId="1D918E3F" w14:textId="77777777" w:rsidR="00D472F5" w:rsidRDefault="00D472F5">
          <w:pPr>
            <w:pStyle w:val="TOC3"/>
            <w:rPr>
              <w:rFonts w:asciiTheme="minorHAnsi" w:hAnsiTheme="minorHAnsi" w:cstheme="minorBidi"/>
              <w:iCs w:val="0"/>
              <w:noProof/>
              <w:sz w:val="22"/>
              <w:szCs w:val="22"/>
            </w:rPr>
          </w:pPr>
          <w:r>
            <w:rPr>
              <w:noProof/>
            </w:rPr>
            <w:t>2.2</w:t>
          </w:r>
          <w:r>
            <w:rPr>
              <w:rFonts w:asciiTheme="minorHAnsi" w:hAnsiTheme="minorHAnsi" w:cstheme="minorBidi"/>
              <w:iCs w:val="0"/>
              <w:noProof/>
              <w:sz w:val="22"/>
              <w:szCs w:val="22"/>
            </w:rPr>
            <w:tab/>
          </w:r>
          <w:r>
            <w:rPr>
              <w:noProof/>
            </w:rPr>
            <w:t>Horizontal transfer of genes or genetic elements to other organisms</w:t>
          </w:r>
          <w:r>
            <w:rPr>
              <w:noProof/>
            </w:rPr>
            <w:tab/>
          </w:r>
          <w:r>
            <w:rPr>
              <w:noProof/>
            </w:rPr>
            <w:fldChar w:fldCharType="begin"/>
          </w:r>
          <w:r>
            <w:rPr>
              <w:noProof/>
            </w:rPr>
            <w:instrText xml:space="preserve"> PAGEREF _Toc445815540 \h </w:instrText>
          </w:r>
          <w:r>
            <w:rPr>
              <w:noProof/>
            </w:rPr>
          </w:r>
          <w:r>
            <w:rPr>
              <w:noProof/>
            </w:rPr>
            <w:fldChar w:fldCharType="separate"/>
          </w:r>
          <w:r w:rsidR="00753FC4">
            <w:rPr>
              <w:noProof/>
            </w:rPr>
            <w:t>46</w:t>
          </w:r>
          <w:r>
            <w:rPr>
              <w:noProof/>
            </w:rPr>
            <w:fldChar w:fldCharType="end"/>
          </w:r>
        </w:p>
        <w:p w14:paraId="740AD93B" w14:textId="77777777" w:rsidR="00D472F5" w:rsidRDefault="00D472F5">
          <w:pPr>
            <w:pStyle w:val="TOC2"/>
            <w:rPr>
              <w:rFonts w:asciiTheme="minorHAnsi" w:hAnsiTheme="minorHAnsi" w:cstheme="minorBidi"/>
              <w:b w:val="0"/>
              <w:bCs w:val="0"/>
              <w:iCs w:val="0"/>
              <w:smallCaps w:val="0"/>
              <w:sz w:val="22"/>
              <w:szCs w:val="22"/>
            </w:rPr>
          </w:pPr>
          <w:r>
            <w:t>Section 3</w:t>
          </w:r>
          <w:r>
            <w:rPr>
              <w:rFonts w:asciiTheme="minorHAnsi" w:hAnsiTheme="minorHAnsi" w:cstheme="minorBidi"/>
              <w:b w:val="0"/>
              <w:bCs w:val="0"/>
              <w:iCs w:val="0"/>
              <w:smallCaps w:val="0"/>
              <w:sz w:val="22"/>
              <w:szCs w:val="22"/>
            </w:rPr>
            <w:tab/>
          </w:r>
          <w:r>
            <w:t>Risk characterisation</w:t>
          </w:r>
          <w:r>
            <w:tab/>
          </w:r>
          <w:r>
            <w:fldChar w:fldCharType="begin"/>
          </w:r>
          <w:r>
            <w:instrText xml:space="preserve"> PAGEREF _Toc445815541 \h </w:instrText>
          </w:r>
          <w:r>
            <w:fldChar w:fldCharType="separate"/>
          </w:r>
          <w:r w:rsidR="00753FC4">
            <w:t>47</w:t>
          </w:r>
          <w:r>
            <w:fldChar w:fldCharType="end"/>
          </w:r>
        </w:p>
        <w:p w14:paraId="5F3C9E2C" w14:textId="77777777" w:rsidR="00D472F5" w:rsidRDefault="00D472F5">
          <w:pPr>
            <w:pStyle w:val="TOC3"/>
            <w:rPr>
              <w:rFonts w:asciiTheme="minorHAnsi" w:hAnsiTheme="minorHAnsi" w:cstheme="minorBidi"/>
              <w:iCs w:val="0"/>
              <w:noProof/>
              <w:sz w:val="22"/>
              <w:szCs w:val="22"/>
            </w:rPr>
          </w:pPr>
          <w:r>
            <w:rPr>
              <w:noProof/>
            </w:rPr>
            <w:t>3.1</w:t>
          </w:r>
          <w:r>
            <w:rPr>
              <w:rFonts w:asciiTheme="minorHAnsi" w:hAnsiTheme="minorHAnsi" w:cstheme="minorBidi"/>
              <w:iCs w:val="0"/>
              <w:noProof/>
              <w:sz w:val="22"/>
              <w:szCs w:val="22"/>
            </w:rPr>
            <w:tab/>
          </w:r>
          <w:r>
            <w:rPr>
              <w:noProof/>
            </w:rPr>
            <w:t>Risk Scenario 7 – Exposure of at-risk people in the home environment to GM virus shed by trial participants</w:t>
          </w:r>
          <w:r>
            <w:rPr>
              <w:noProof/>
            </w:rPr>
            <w:tab/>
          </w:r>
          <w:r>
            <w:rPr>
              <w:noProof/>
            </w:rPr>
            <w:fldChar w:fldCharType="begin"/>
          </w:r>
          <w:r>
            <w:rPr>
              <w:noProof/>
            </w:rPr>
            <w:instrText xml:space="preserve"> PAGEREF _Toc445815542 \h </w:instrText>
          </w:r>
          <w:r>
            <w:rPr>
              <w:noProof/>
            </w:rPr>
          </w:r>
          <w:r>
            <w:rPr>
              <w:noProof/>
            </w:rPr>
            <w:fldChar w:fldCharType="separate"/>
          </w:r>
          <w:r w:rsidR="00753FC4">
            <w:rPr>
              <w:noProof/>
            </w:rPr>
            <w:t>48</w:t>
          </w:r>
          <w:r>
            <w:rPr>
              <w:noProof/>
            </w:rPr>
            <w:fldChar w:fldCharType="end"/>
          </w:r>
        </w:p>
        <w:p w14:paraId="338CF3D9" w14:textId="77777777" w:rsidR="00D472F5" w:rsidRDefault="00D472F5">
          <w:pPr>
            <w:pStyle w:val="TOC2"/>
            <w:rPr>
              <w:rFonts w:asciiTheme="minorHAnsi" w:hAnsiTheme="minorHAnsi" w:cstheme="minorBidi"/>
              <w:b w:val="0"/>
              <w:bCs w:val="0"/>
              <w:iCs w:val="0"/>
              <w:smallCaps w:val="0"/>
              <w:sz w:val="22"/>
              <w:szCs w:val="22"/>
            </w:rPr>
          </w:pPr>
          <w:r>
            <w:t>Section 4</w:t>
          </w:r>
          <w:r>
            <w:rPr>
              <w:rFonts w:asciiTheme="minorHAnsi" w:hAnsiTheme="minorHAnsi" w:cstheme="minorBidi"/>
              <w:b w:val="0"/>
              <w:bCs w:val="0"/>
              <w:iCs w:val="0"/>
              <w:smallCaps w:val="0"/>
              <w:sz w:val="22"/>
              <w:szCs w:val="22"/>
            </w:rPr>
            <w:tab/>
          </w:r>
          <w:r>
            <w:t>Uncertainty</w:t>
          </w:r>
          <w:r>
            <w:tab/>
          </w:r>
          <w:r>
            <w:fldChar w:fldCharType="begin"/>
          </w:r>
          <w:r>
            <w:instrText xml:space="preserve"> PAGEREF _Toc445815543 \h </w:instrText>
          </w:r>
          <w:r>
            <w:fldChar w:fldCharType="separate"/>
          </w:r>
          <w:r w:rsidR="00753FC4">
            <w:t>50</w:t>
          </w:r>
          <w:r>
            <w:fldChar w:fldCharType="end"/>
          </w:r>
        </w:p>
        <w:p w14:paraId="41739AF5" w14:textId="77777777" w:rsidR="00D472F5" w:rsidRDefault="00D472F5">
          <w:pPr>
            <w:pStyle w:val="TOC2"/>
            <w:rPr>
              <w:rFonts w:asciiTheme="minorHAnsi" w:hAnsiTheme="minorHAnsi" w:cstheme="minorBidi"/>
              <w:b w:val="0"/>
              <w:bCs w:val="0"/>
              <w:iCs w:val="0"/>
              <w:smallCaps w:val="0"/>
              <w:sz w:val="22"/>
              <w:szCs w:val="22"/>
            </w:rPr>
          </w:pPr>
          <w:r>
            <w:t>Section 5</w:t>
          </w:r>
          <w:r>
            <w:rPr>
              <w:rFonts w:asciiTheme="minorHAnsi" w:hAnsiTheme="minorHAnsi" w:cstheme="minorBidi"/>
              <w:b w:val="0"/>
              <w:bCs w:val="0"/>
              <w:iCs w:val="0"/>
              <w:smallCaps w:val="0"/>
              <w:sz w:val="22"/>
              <w:szCs w:val="22"/>
            </w:rPr>
            <w:tab/>
          </w:r>
          <w:r>
            <w:t>Risk Evaluation</w:t>
          </w:r>
          <w:r>
            <w:tab/>
          </w:r>
          <w:r>
            <w:fldChar w:fldCharType="begin"/>
          </w:r>
          <w:r>
            <w:instrText xml:space="preserve"> PAGEREF _Toc445815544 \h </w:instrText>
          </w:r>
          <w:r>
            <w:fldChar w:fldCharType="separate"/>
          </w:r>
          <w:r w:rsidR="00753FC4">
            <w:t>51</w:t>
          </w:r>
          <w:r>
            <w:fldChar w:fldCharType="end"/>
          </w:r>
        </w:p>
        <w:p w14:paraId="08BB8C39" w14:textId="77777777" w:rsidR="00D472F5" w:rsidRDefault="00D472F5">
          <w:pPr>
            <w:rPr>
              <w:b/>
              <w:bCs/>
              <w:caps/>
              <w:noProof/>
              <w:sz w:val="20"/>
              <w:szCs w:val="20"/>
            </w:rPr>
          </w:pPr>
          <w:r>
            <w:br w:type="page"/>
          </w:r>
        </w:p>
        <w:p w14:paraId="0B0C7BA7" w14:textId="6EA345D9" w:rsidR="00D472F5" w:rsidRDefault="00D472F5">
          <w:pPr>
            <w:pStyle w:val="TOC1"/>
            <w:rPr>
              <w:rFonts w:asciiTheme="minorHAnsi" w:hAnsiTheme="minorHAnsi" w:cstheme="minorBidi"/>
              <w:b w:val="0"/>
              <w:bCs w:val="0"/>
              <w:caps w:val="0"/>
              <w:sz w:val="22"/>
              <w:szCs w:val="22"/>
            </w:rPr>
          </w:pPr>
          <w:r>
            <w:lastRenderedPageBreak/>
            <w:t>Chapter 3</w:t>
          </w:r>
          <w:r>
            <w:rPr>
              <w:rFonts w:asciiTheme="minorHAnsi" w:hAnsiTheme="minorHAnsi" w:cstheme="minorBidi"/>
              <w:b w:val="0"/>
              <w:bCs w:val="0"/>
              <w:caps w:val="0"/>
              <w:sz w:val="22"/>
              <w:szCs w:val="22"/>
            </w:rPr>
            <w:tab/>
          </w:r>
          <w:r w:rsidRPr="009269B5">
            <w:t>Risk management</w:t>
          </w:r>
          <w:r>
            <w:tab/>
          </w:r>
          <w:r>
            <w:fldChar w:fldCharType="begin"/>
          </w:r>
          <w:r>
            <w:instrText xml:space="preserve"> PAGEREF _Toc445815545 \h </w:instrText>
          </w:r>
          <w:r>
            <w:fldChar w:fldCharType="separate"/>
          </w:r>
          <w:r w:rsidR="00753FC4">
            <w:t>52</w:t>
          </w:r>
          <w:r>
            <w:fldChar w:fldCharType="end"/>
          </w:r>
        </w:p>
        <w:p w14:paraId="78F0768D" w14:textId="77777777" w:rsidR="00D472F5" w:rsidRDefault="00D472F5">
          <w:pPr>
            <w:pStyle w:val="TOC2"/>
            <w:rPr>
              <w:rFonts w:asciiTheme="minorHAnsi" w:hAnsiTheme="minorHAnsi" w:cstheme="minorBidi"/>
              <w:b w:val="0"/>
              <w:bCs w:val="0"/>
              <w:iCs w:val="0"/>
              <w:smallCaps w:val="0"/>
              <w:sz w:val="22"/>
              <w:szCs w:val="22"/>
            </w:rPr>
          </w:pPr>
          <w:r>
            <w:t>Section 1</w:t>
          </w:r>
          <w:r>
            <w:rPr>
              <w:rFonts w:asciiTheme="minorHAnsi" w:hAnsiTheme="minorHAnsi" w:cstheme="minorBidi"/>
              <w:b w:val="0"/>
              <w:bCs w:val="0"/>
              <w:iCs w:val="0"/>
              <w:smallCaps w:val="0"/>
              <w:sz w:val="22"/>
              <w:szCs w:val="22"/>
            </w:rPr>
            <w:tab/>
          </w:r>
          <w:r>
            <w:t>Background</w:t>
          </w:r>
          <w:r>
            <w:tab/>
          </w:r>
          <w:r>
            <w:fldChar w:fldCharType="begin"/>
          </w:r>
          <w:r>
            <w:instrText xml:space="preserve"> PAGEREF _Toc445815546 \h </w:instrText>
          </w:r>
          <w:r>
            <w:fldChar w:fldCharType="separate"/>
          </w:r>
          <w:r w:rsidR="00753FC4">
            <w:t>52</w:t>
          </w:r>
          <w:r>
            <w:fldChar w:fldCharType="end"/>
          </w:r>
        </w:p>
        <w:p w14:paraId="3C010AF7" w14:textId="77777777" w:rsidR="00D472F5" w:rsidRDefault="00D472F5">
          <w:pPr>
            <w:pStyle w:val="TOC2"/>
            <w:rPr>
              <w:rFonts w:asciiTheme="minorHAnsi" w:hAnsiTheme="minorHAnsi" w:cstheme="minorBidi"/>
              <w:b w:val="0"/>
              <w:bCs w:val="0"/>
              <w:iCs w:val="0"/>
              <w:smallCaps w:val="0"/>
              <w:sz w:val="22"/>
              <w:szCs w:val="22"/>
            </w:rPr>
          </w:pPr>
          <w:r w:rsidRPr="009269B5">
            <w:rPr>
              <w:rFonts w:eastAsia="Times New Roman"/>
            </w:rPr>
            <w:t>Section 2</w:t>
          </w:r>
          <w:r>
            <w:rPr>
              <w:rFonts w:asciiTheme="minorHAnsi" w:hAnsiTheme="minorHAnsi" w:cstheme="minorBidi"/>
              <w:b w:val="0"/>
              <w:bCs w:val="0"/>
              <w:iCs w:val="0"/>
              <w:smallCaps w:val="0"/>
              <w:sz w:val="22"/>
              <w:szCs w:val="22"/>
            </w:rPr>
            <w:tab/>
          </w:r>
          <w:r>
            <w:t>Risk treatment measures for substantive risks evaluated as requiring treatment</w:t>
          </w:r>
          <w:r>
            <w:tab/>
          </w:r>
          <w:r>
            <w:fldChar w:fldCharType="begin"/>
          </w:r>
          <w:r>
            <w:instrText xml:space="preserve"> PAGEREF _Toc445815547 \h </w:instrText>
          </w:r>
          <w:r>
            <w:fldChar w:fldCharType="separate"/>
          </w:r>
          <w:r w:rsidR="00753FC4">
            <w:t>52</w:t>
          </w:r>
          <w:r>
            <w:fldChar w:fldCharType="end"/>
          </w:r>
        </w:p>
        <w:p w14:paraId="0F0E766E" w14:textId="77777777" w:rsidR="00D472F5" w:rsidRDefault="00D472F5">
          <w:pPr>
            <w:pStyle w:val="TOC3"/>
            <w:rPr>
              <w:rFonts w:asciiTheme="minorHAnsi" w:hAnsiTheme="minorHAnsi" w:cstheme="minorBidi"/>
              <w:iCs w:val="0"/>
              <w:noProof/>
              <w:sz w:val="22"/>
              <w:szCs w:val="22"/>
            </w:rPr>
          </w:pPr>
          <w:r>
            <w:rPr>
              <w:noProof/>
            </w:rPr>
            <w:t>2.1</w:t>
          </w:r>
          <w:r>
            <w:rPr>
              <w:rFonts w:asciiTheme="minorHAnsi" w:hAnsiTheme="minorHAnsi" w:cstheme="minorBidi"/>
              <w:iCs w:val="0"/>
              <w:noProof/>
              <w:sz w:val="22"/>
              <w:szCs w:val="22"/>
            </w:rPr>
            <w:tab/>
          </w:r>
          <w:r>
            <w:rPr>
              <w:noProof/>
            </w:rPr>
            <w:t>Summary of licence conditions proposed to manage identified risks</w:t>
          </w:r>
          <w:r>
            <w:rPr>
              <w:noProof/>
            </w:rPr>
            <w:tab/>
          </w:r>
          <w:r>
            <w:rPr>
              <w:noProof/>
            </w:rPr>
            <w:fldChar w:fldCharType="begin"/>
          </w:r>
          <w:r>
            <w:rPr>
              <w:noProof/>
            </w:rPr>
            <w:instrText xml:space="preserve"> PAGEREF _Toc445815548 \h </w:instrText>
          </w:r>
          <w:r>
            <w:rPr>
              <w:noProof/>
            </w:rPr>
          </w:r>
          <w:r>
            <w:rPr>
              <w:noProof/>
            </w:rPr>
            <w:fldChar w:fldCharType="separate"/>
          </w:r>
          <w:r w:rsidR="00753FC4">
            <w:rPr>
              <w:noProof/>
            </w:rPr>
            <w:t>52</w:t>
          </w:r>
          <w:r>
            <w:rPr>
              <w:noProof/>
            </w:rPr>
            <w:fldChar w:fldCharType="end"/>
          </w:r>
        </w:p>
        <w:p w14:paraId="38E2257D" w14:textId="77777777" w:rsidR="00D472F5" w:rsidRDefault="00D472F5">
          <w:pPr>
            <w:pStyle w:val="TOC2"/>
            <w:rPr>
              <w:rFonts w:asciiTheme="minorHAnsi" w:hAnsiTheme="minorHAnsi" w:cstheme="minorBidi"/>
              <w:b w:val="0"/>
              <w:bCs w:val="0"/>
              <w:iCs w:val="0"/>
              <w:smallCaps w:val="0"/>
              <w:sz w:val="22"/>
              <w:szCs w:val="22"/>
            </w:rPr>
          </w:pPr>
          <w:r>
            <w:t>Section 3</w:t>
          </w:r>
          <w:r>
            <w:rPr>
              <w:rFonts w:asciiTheme="minorHAnsi" w:hAnsiTheme="minorHAnsi" w:cstheme="minorBidi"/>
              <w:b w:val="0"/>
              <w:bCs w:val="0"/>
              <w:iCs w:val="0"/>
              <w:smallCaps w:val="0"/>
              <w:sz w:val="22"/>
              <w:szCs w:val="22"/>
            </w:rPr>
            <w:tab/>
          </w:r>
          <w:r>
            <w:t>General risk management</w:t>
          </w:r>
          <w:r>
            <w:tab/>
          </w:r>
          <w:r>
            <w:fldChar w:fldCharType="begin"/>
          </w:r>
          <w:r>
            <w:instrText xml:space="preserve"> PAGEREF _Toc445815549 \h </w:instrText>
          </w:r>
          <w:r>
            <w:fldChar w:fldCharType="separate"/>
          </w:r>
          <w:r w:rsidR="00753FC4">
            <w:t>53</w:t>
          </w:r>
          <w:r>
            <w:fldChar w:fldCharType="end"/>
          </w:r>
        </w:p>
        <w:p w14:paraId="56C509D8" w14:textId="77777777" w:rsidR="00D472F5" w:rsidRDefault="00D472F5">
          <w:pPr>
            <w:pStyle w:val="TOC3"/>
            <w:rPr>
              <w:rFonts w:asciiTheme="minorHAnsi" w:hAnsiTheme="minorHAnsi" w:cstheme="minorBidi"/>
              <w:iCs w:val="0"/>
              <w:noProof/>
              <w:sz w:val="22"/>
              <w:szCs w:val="22"/>
            </w:rPr>
          </w:pPr>
          <w:r>
            <w:rPr>
              <w:noProof/>
            </w:rPr>
            <w:t>3.1</w:t>
          </w:r>
          <w:r>
            <w:rPr>
              <w:rFonts w:asciiTheme="minorHAnsi" w:hAnsiTheme="minorHAnsi" w:cstheme="minorBidi"/>
              <w:iCs w:val="0"/>
              <w:noProof/>
              <w:sz w:val="22"/>
              <w:szCs w:val="22"/>
            </w:rPr>
            <w:tab/>
          </w:r>
          <w:r>
            <w:rPr>
              <w:noProof/>
            </w:rPr>
            <w:t>Consideration of the limits and controls proposed by Clinical Network Services (CNS) Pty Ltd</w:t>
          </w:r>
          <w:r>
            <w:rPr>
              <w:noProof/>
            </w:rPr>
            <w:tab/>
          </w:r>
          <w:r>
            <w:rPr>
              <w:noProof/>
            </w:rPr>
            <w:fldChar w:fldCharType="begin"/>
          </w:r>
          <w:r>
            <w:rPr>
              <w:noProof/>
            </w:rPr>
            <w:instrText xml:space="preserve"> PAGEREF _Toc445815550 \h </w:instrText>
          </w:r>
          <w:r>
            <w:rPr>
              <w:noProof/>
            </w:rPr>
          </w:r>
          <w:r>
            <w:rPr>
              <w:noProof/>
            </w:rPr>
            <w:fldChar w:fldCharType="separate"/>
          </w:r>
          <w:r w:rsidR="00753FC4">
            <w:rPr>
              <w:noProof/>
            </w:rPr>
            <w:t>53</w:t>
          </w:r>
          <w:r>
            <w:rPr>
              <w:noProof/>
            </w:rPr>
            <w:fldChar w:fldCharType="end"/>
          </w:r>
        </w:p>
        <w:p w14:paraId="601790B6" w14:textId="77777777" w:rsidR="00D472F5" w:rsidRDefault="00D472F5">
          <w:pPr>
            <w:pStyle w:val="TOC3"/>
            <w:rPr>
              <w:rFonts w:asciiTheme="minorHAnsi" w:hAnsiTheme="minorHAnsi" w:cstheme="minorBidi"/>
              <w:iCs w:val="0"/>
              <w:noProof/>
              <w:sz w:val="22"/>
              <w:szCs w:val="22"/>
            </w:rPr>
          </w:pPr>
          <w:r>
            <w:rPr>
              <w:noProof/>
            </w:rPr>
            <w:t>3.2</w:t>
          </w:r>
          <w:r>
            <w:rPr>
              <w:rFonts w:asciiTheme="minorHAnsi" w:hAnsiTheme="minorHAnsi" w:cstheme="minorBidi"/>
              <w:iCs w:val="0"/>
              <w:noProof/>
              <w:sz w:val="22"/>
              <w:szCs w:val="22"/>
            </w:rPr>
            <w:tab/>
          </w:r>
          <w:r>
            <w:rPr>
              <w:noProof/>
            </w:rPr>
            <w:t>Summary of draft licence conditions proposed to limit and control the release</w:t>
          </w:r>
          <w:r>
            <w:rPr>
              <w:noProof/>
            </w:rPr>
            <w:tab/>
          </w:r>
          <w:r>
            <w:rPr>
              <w:noProof/>
            </w:rPr>
            <w:fldChar w:fldCharType="begin"/>
          </w:r>
          <w:r>
            <w:rPr>
              <w:noProof/>
            </w:rPr>
            <w:instrText xml:space="preserve"> PAGEREF _Toc445815551 \h </w:instrText>
          </w:r>
          <w:r>
            <w:rPr>
              <w:noProof/>
            </w:rPr>
          </w:r>
          <w:r>
            <w:rPr>
              <w:noProof/>
            </w:rPr>
            <w:fldChar w:fldCharType="separate"/>
          </w:r>
          <w:r w:rsidR="00753FC4">
            <w:rPr>
              <w:noProof/>
            </w:rPr>
            <w:t>55</w:t>
          </w:r>
          <w:r>
            <w:rPr>
              <w:noProof/>
            </w:rPr>
            <w:fldChar w:fldCharType="end"/>
          </w:r>
        </w:p>
        <w:p w14:paraId="03178FE1" w14:textId="77777777" w:rsidR="00D472F5" w:rsidRDefault="00D472F5">
          <w:pPr>
            <w:pStyle w:val="TOC2"/>
            <w:rPr>
              <w:rFonts w:asciiTheme="minorHAnsi" w:hAnsiTheme="minorHAnsi" w:cstheme="minorBidi"/>
              <w:b w:val="0"/>
              <w:bCs w:val="0"/>
              <w:iCs w:val="0"/>
              <w:smallCaps w:val="0"/>
              <w:sz w:val="22"/>
              <w:szCs w:val="22"/>
            </w:rPr>
          </w:pPr>
          <w:r>
            <w:t>Section 4</w:t>
          </w:r>
          <w:r>
            <w:rPr>
              <w:rFonts w:asciiTheme="minorHAnsi" w:hAnsiTheme="minorHAnsi" w:cstheme="minorBidi"/>
              <w:b w:val="0"/>
              <w:bCs w:val="0"/>
              <w:iCs w:val="0"/>
              <w:smallCaps w:val="0"/>
              <w:sz w:val="22"/>
              <w:szCs w:val="22"/>
            </w:rPr>
            <w:tab/>
          </w:r>
          <w:r>
            <w:t>Other risk management considerations</w:t>
          </w:r>
          <w:r>
            <w:tab/>
          </w:r>
          <w:r>
            <w:fldChar w:fldCharType="begin"/>
          </w:r>
          <w:r>
            <w:instrText xml:space="preserve"> PAGEREF _Toc445815552 \h </w:instrText>
          </w:r>
          <w:r>
            <w:fldChar w:fldCharType="separate"/>
          </w:r>
          <w:r w:rsidR="00753FC4">
            <w:t>56</w:t>
          </w:r>
          <w:r>
            <w:fldChar w:fldCharType="end"/>
          </w:r>
        </w:p>
        <w:p w14:paraId="39F76495" w14:textId="77777777" w:rsidR="00D472F5" w:rsidRDefault="00D472F5">
          <w:pPr>
            <w:pStyle w:val="TOC3"/>
            <w:rPr>
              <w:rFonts w:asciiTheme="minorHAnsi" w:hAnsiTheme="minorHAnsi" w:cstheme="minorBidi"/>
              <w:iCs w:val="0"/>
              <w:noProof/>
              <w:sz w:val="22"/>
              <w:szCs w:val="22"/>
            </w:rPr>
          </w:pPr>
          <w:r>
            <w:rPr>
              <w:noProof/>
            </w:rPr>
            <w:t>4.1</w:t>
          </w:r>
          <w:r>
            <w:rPr>
              <w:rFonts w:asciiTheme="minorHAnsi" w:hAnsiTheme="minorHAnsi" w:cstheme="minorBidi"/>
              <w:iCs w:val="0"/>
              <w:noProof/>
              <w:sz w:val="22"/>
              <w:szCs w:val="22"/>
            </w:rPr>
            <w:tab/>
          </w:r>
          <w:r>
            <w:rPr>
              <w:noProof/>
            </w:rPr>
            <w:t>Applicant suitability</w:t>
          </w:r>
          <w:r>
            <w:rPr>
              <w:noProof/>
            </w:rPr>
            <w:tab/>
          </w:r>
          <w:r>
            <w:rPr>
              <w:noProof/>
            </w:rPr>
            <w:fldChar w:fldCharType="begin"/>
          </w:r>
          <w:r>
            <w:rPr>
              <w:noProof/>
            </w:rPr>
            <w:instrText xml:space="preserve"> PAGEREF _Toc445815553 \h </w:instrText>
          </w:r>
          <w:r>
            <w:rPr>
              <w:noProof/>
            </w:rPr>
          </w:r>
          <w:r>
            <w:rPr>
              <w:noProof/>
            </w:rPr>
            <w:fldChar w:fldCharType="separate"/>
          </w:r>
          <w:r w:rsidR="00753FC4">
            <w:rPr>
              <w:noProof/>
            </w:rPr>
            <w:t>56</w:t>
          </w:r>
          <w:r>
            <w:rPr>
              <w:noProof/>
            </w:rPr>
            <w:fldChar w:fldCharType="end"/>
          </w:r>
        </w:p>
        <w:p w14:paraId="62DA8AA9" w14:textId="77777777" w:rsidR="00D472F5" w:rsidRDefault="00D472F5">
          <w:pPr>
            <w:pStyle w:val="TOC3"/>
            <w:rPr>
              <w:rFonts w:asciiTheme="minorHAnsi" w:hAnsiTheme="minorHAnsi" w:cstheme="minorBidi"/>
              <w:iCs w:val="0"/>
              <w:noProof/>
              <w:sz w:val="22"/>
              <w:szCs w:val="22"/>
            </w:rPr>
          </w:pPr>
          <w:r>
            <w:rPr>
              <w:noProof/>
            </w:rPr>
            <w:t>4.2</w:t>
          </w:r>
          <w:r>
            <w:rPr>
              <w:rFonts w:asciiTheme="minorHAnsi" w:hAnsiTheme="minorHAnsi" w:cstheme="minorBidi"/>
              <w:iCs w:val="0"/>
              <w:noProof/>
              <w:sz w:val="22"/>
              <w:szCs w:val="22"/>
            </w:rPr>
            <w:tab/>
          </w:r>
          <w:r>
            <w:rPr>
              <w:noProof/>
            </w:rPr>
            <w:t>Contingency plans</w:t>
          </w:r>
          <w:r>
            <w:rPr>
              <w:noProof/>
            </w:rPr>
            <w:tab/>
          </w:r>
          <w:r>
            <w:rPr>
              <w:noProof/>
            </w:rPr>
            <w:fldChar w:fldCharType="begin"/>
          </w:r>
          <w:r>
            <w:rPr>
              <w:noProof/>
            </w:rPr>
            <w:instrText xml:space="preserve"> PAGEREF _Toc445815554 \h </w:instrText>
          </w:r>
          <w:r>
            <w:rPr>
              <w:noProof/>
            </w:rPr>
          </w:r>
          <w:r>
            <w:rPr>
              <w:noProof/>
            </w:rPr>
            <w:fldChar w:fldCharType="separate"/>
          </w:r>
          <w:r w:rsidR="00753FC4">
            <w:rPr>
              <w:noProof/>
            </w:rPr>
            <w:t>57</w:t>
          </w:r>
          <w:r>
            <w:rPr>
              <w:noProof/>
            </w:rPr>
            <w:fldChar w:fldCharType="end"/>
          </w:r>
        </w:p>
        <w:p w14:paraId="750660C4" w14:textId="77777777" w:rsidR="00D472F5" w:rsidRDefault="00D472F5">
          <w:pPr>
            <w:pStyle w:val="TOC3"/>
            <w:rPr>
              <w:rFonts w:asciiTheme="minorHAnsi" w:hAnsiTheme="minorHAnsi" w:cstheme="minorBidi"/>
              <w:iCs w:val="0"/>
              <w:noProof/>
              <w:sz w:val="22"/>
              <w:szCs w:val="22"/>
            </w:rPr>
          </w:pPr>
          <w:r>
            <w:rPr>
              <w:noProof/>
            </w:rPr>
            <w:t>4.3</w:t>
          </w:r>
          <w:r>
            <w:rPr>
              <w:rFonts w:asciiTheme="minorHAnsi" w:hAnsiTheme="minorHAnsi" w:cstheme="minorBidi"/>
              <w:iCs w:val="0"/>
              <w:noProof/>
              <w:sz w:val="22"/>
              <w:szCs w:val="22"/>
            </w:rPr>
            <w:tab/>
          </w:r>
          <w:r>
            <w:rPr>
              <w:noProof/>
            </w:rPr>
            <w:t>Identification of the persons or classes of persons covered by the licence</w:t>
          </w:r>
          <w:r>
            <w:rPr>
              <w:noProof/>
            </w:rPr>
            <w:tab/>
          </w:r>
          <w:r>
            <w:rPr>
              <w:noProof/>
            </w:rPr>
            <w:fldChar w:fldCharType="begin"/>
          </w:r>
          <w:r>
            <w:rPr>
              <w:noProof/>
            </w:rPr>
            <w:instrText xml:space="preserve"> PAGEREF _Toc445815555 \h </w:instrText>
          </w:r>
          <w:r>
            <w:rPr>
              <w:noProof/>
            </w:rPr>
          </w:r>
          <w:r>
            <w:rPr>
              <w:noProof/>
            </w:rPr>
            <w:fldChar w:fldCharType="separate"/>
          </w:r>
          <w:r w:rsidR="00753FC4">
            <w:rPr>
              <w:noProof/>
            </w:rPr>
            <w:t>57</w:t>
          </w:r>
          <w:r>
            <w:rPr>
              <w:noProof/>
            </w:rPr>
            <w:fldChar w:fldCharType="end"/>
          </w:r>
        </w:p>
        <w:p w14:paraId="10BB2436" w14:textId="77777777" w:rsidR="00D472F5" w:rsidRDefault="00D472F5">
          <w:pPr>
            <w:pStyle w:val="TOC3"/>
            <w:rPr>
              <w:rFonts w:asciiTheme="minorHAnsi" w:hAnsiTheme="minorHAnsi" w:cstheme="minorBidi"/>
              <w:iCs w:val="0"/>
              <w:noProof/>
              <w:sz w:val="22"/>
              <w:szCs w:val="22"/>
            </w:rPr>
          </w:pPr>
          <w:r>
            <w:rPr>
              <w:noProof/>
            </w:rPr>
            <w:t>4.4</w:t>
          </w:r>
          <w:r>
            <w:rPr>
              <w:rFonts w:asciiTheme="minorHAnsi" w:hAnsiTheme="minorHAnsi" w:cstheme="minorBidi"/>
              <w:iCs w:val="0"/>
              <w:noProof/>
              <w:sz w:val="22"/>
              <w:szCs w:val="22"/>
            </w:rPr>
            <w:tab/>
          </w:r>
          <w:r>
            <w:rPr>
              <w:noProof/>
            </w:rPr>
            <w:t>Reporting requirements</w:t>
          </w:r>
          <w:r>
            <w:rPr>
              <w:noProof/>
            </w:rPr>
            <w:tab/>
          </w:r>
          <w:r>
            <w:rPr>
              <w:noProof/>
            </w:rPr>
            <w:fldChar w:fldCharType="begin"/>
          </w:r>
          <w:r>
            <w:rPr>
              <w:noProof/>
            </w:rPr>
            <w:instrText xml:space="preserve"> PAGEREF _Toc445815556 \h </w:instrText>
          </w:r>
          <w:r>
            <w:rPr>
              <w:noProof/>
            </w:rPr>
          </w:r>
          <w:r>
            <w:rPr>
              <w:noProof/>
            </w:rPr>
            <w:fldChar w:fldCharType="separate"/>
          </w:r>
          <w:r w:rsidR="00753FC4">
            <w:rPr>
              <w:noProof/>
            </w:rPr>
            <w:t>57</w:t>
          </w:r>
          <w:r>
            <w:rPr>
              <w:noProof/>
            </w:rPr>
            <w:fldChar w:fldCharType="end"/>
          </w:r>
        </w:p>
        <w:p w14:paraId="7668D965" w14:textId="77777777" w:rsidR="00D472F5" w:rsidRDefault="00D472F5">
          <w:pPr>
            <w:pStyle w:val="TOC3"/>
            <w:rPr>
              <w:rFonts w:asciiTheme="minorHAnsi" w:hAnsiTheme="minorHAnsi" w:cstheme="minorBidi"/>
              <w:iCs w:val="0"/>
              <w:noProof/>
              <w:sz w:val="22"/>
              <w:szCs w:val="22"/>
            </w:rPr>
          </w:pPr>
          <w:r>
            <w:rPr>
              <w:noProof/>
            </w:rPr>
            <w:t>4.5</w:t>
          </w:r>
          <w:r>
            <w:rPr>
              <w:rFonts w:asciiTheme="minorHAnsi" w:hAnsiTheme="minorHAnsi" w:cstheme="minorBidi"/>
              <w:iCs w:val="0"/>
              <w:noProof/>
              <w:sz w:val="22"/>
              <w:szCs w:val="22"/>
            </w:rPr>
            <w:tab/>
          </w:r>
          <w:r>
            <w:rPr>
              <w:noProof/>
            </w:rPr>
            <w:t>Monitoring for Compliance</w:t>
          </w:r>
          <w:r>
            <w:rPr>
              <w:noProof/>
            </w:rPr>
            <w:tab/>
          </w:r>
          <w:r>
            <w:rPr>
              <w:noProof/>
            </w:rPr>
            <w:fldChar w:fldCharType="begin"/>
          </w:r>
          <w:r>
            <w:rPr>
              <w:noProof/>
            </w:rPr>
            <w:instrText xml:space="preserve"> PAGEREF _Toc445815557 \h </w:instrText>
          </w:r>
          <w:r>
            <w:rPr>
              <w:noProof/>
            </w:rPr>
          </w:r>
          <w:r>
            <w:rPr>
              <w:noProof/>
            </w:rPr>
            <w:fldChar w:fldCharType="separate"/>
          </w:r>
          <w:r w:rsidR="00753FC4">
            <w:rPr>
              <w:noProof/>
            </w:rPr>
            <w:t>57</w:t>
          </w:r>
          <w:r>
            <w:rPr>
              <w:noProof/>
            </w:rPr>
            <w:fldChar w:fldCharType="end"/>
          </w:r>
        </w:p>
        <w:p w14:paraId="2F68F738" w14:textId="77777777" w:rsidR="00D472F5" w:rsidRDefault="00D472F5">
          <w:pPr>
            <w:pStyle w:val="TOC2"/>
            <w:rPr>
              <w:rFonts w:asciiTheme="minorHAnsi" w:hAnsiTheme="minorHAnsi" w:cstheme="minorBidi"/>
              <w:b w:val="0"/>
              <w:bCs w:val="0"/>
              <w:iCs w:val="0"/>
              <w:smallCaps w:val="0"/>
              <w:sz w:val="22"/>
              <w:szCs w:val="22"/>
            </w:rPr>
          </w:pPr>
          <w:r>
            <w:t>Section 5</w:t>
          </w:r>
          <w:r>
            <w:rPr>
              <w:rFonts w:asciiTheme="minorHAnsi" w:hAnsiTheme="minorHAnsi" w:cstheme="minorBidi"/>
              <w:b w:val="0"/>
              <w:bCs w:val="0"/>
              <w:iCs w:val="0"/>
              <w:smallCaps w:val="0"/>
              <w:sz w:val="22"/>
              <w:szCs w:val="22"/>
            </w:rPr>
            <w:tab/>
          </w:r>
          <w:r>
            <w:t>Conclusions of the RARMP</w:t>
          </w:r>
          <w:r>
            <w:tab/>
          </w:r>
          <w:r>
            <w:fldChar w:fldCharType="begin"/>
          </w:r>
          <w:r>
            <w:instrText xml:space="preserve"> PAGEREF _Toc445815558 \h </w:instrText>
          </w:r>
          <w:r>
            <w:fldChar w:fldCharType="separate"/>
          </w:r>
          <w:r w:rsidR="00753FC4">
            <w:t>58</w:t>
          </w:r>
          <w:r>
            <w:fldChar w:fldCharType="end"/>
          </w:r>
        </w:p>
        <w:p w14:paraId="68E0FF06" w14:textId="77777777" w:rsidR="00D472F5" w:rsidRDefault="00D472F5">
          <w:pPr>
            <w:pStyle w:val="TOC1"/>
            <w:rPr>
              <w:rFonts w:asciiTheme="minorHAnsi" w:hAnsiTheme="minorHAnsi" w:cstheme="minorBidi"/>
              <w:b w:val="0"/>
              <w:bCs w:val="0"/>
              <w:caps w:val="0"/>
              <w:sz w:val="22"/>
              <w:szCs w:val="22"/>
            </w:rPr>
          </w:pPr>
          <w:r>
            <w:t>Appendix A: Summary of submissions from prescribed experts, agencies and authorities</w:t>
          </w:r>
          <w:r>
            <w:tab/>
          </w:r>
          <w:r>
            <w:fldChar w:fldCharType="begin"/>
          </w:r>
          <w:r>
            <w:instrText xml:space="preserve"> PAGEREF _Toc445815559 \h </w:instrText>
          </w:r>
          <w:r>
            <w:fldChar w:fldCharType="separate"/>
          </w:r>
          <w:r w:rsidR="00753FC4">
            <w:t>69</w:t>
          </w:r>
          <w:r>
            <w:fldChar w:fldCharType="end"/>
          </w:r>
        </w:p>
        <w:p w14:paraId="0F088B27" w14:textId="1FA59D33" w:rsidR="00EF67F3" w:rsidRPr="00444DC4" w:rsidRDefault="00EF67F3" w:rsidP="007C0804">
          <w:pPr>
            <w:pStyle w:val="TOC3"/>
            <w:ind w:left="0" w:firstLine="0"/>
          </w:pPr>
          <w:r w:rsidRPr="00444DC4">
            <w:rPr>
              <w:b/>
            </w:rPr>
            <w:fldChar w:fldCharType="end"/>
          </w:r>
        </w:p>
      </w:sdtContent>
    </w:sdt>
    <w:p w14:paraId="07EE05D5" w14:textId="77777777" w:rsidR="00EF67F3" w:rsidRPr="00444DC4" w:rsidRDefault="00EF67F3" w:rsidP="002B5BD9">
      <w:pPr>
        <w:pStyle w:val="Heading1"/>
        <w:sectPr w:rsidR="00EF67F3" w:rsidRPr="00444DC4" w:rsidSect="009776C5">
          <w:footerReference w:type="default" r:id="rId13"/>
          <w:pgSz w:w="11906" w:h="16838" w:code="9"/>
          <w:pgMar w:top="1134" w:right="1361" w:bottom="1134" w:left="1361" w:header="680" w:footer="567" w:gutter="0"/>
          <w:pgNumType w:fmt="lowerRoman"/>
          <w:cols w:space="708"/>
          <w:docGrid w:linePitch="360"/>
        </w:sectPr>
      </w:pPr>
    </w:p>
    <w:p w14:paraId="189004E5" w14:textId="3CE3BD9D" w:rsidR="003B4E55" w:rsidRPr="00444DC4" w:rsidRDefault="003B4E55" w:rsidP="002B5BD9">
      <w:pPr>
        <w:pStyle w:val="Heading1"/>
      </w:pPr>
      <w:bookmarkStart w:id="29" w:name="_Toc445815501"/>
      <w:r w:rsidRPr="00444DC4">
        <w:lastRenderedPageBreak/>
        <w:t>Abbreviations</w:t>
      </w:r>
      <w:bookmarkEnd w:id="28"/>
      <w:bookmarkEnd w:id="29"/>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1" w:type="dxa"/>
          <w:bottom w:w="51" w:type="dxa"/>
        </w:tblCellMar>
        <w:tblLook w:val="01E0" w:firstRow="1" w:lastRow="1" w:firstColumn="1" w:lastColumn="1" w:noHBand="0" w:noVBand="0"/>
        <w:tblCaption w:val="Abbreviations"/>
        <w:tblDescription w:val="This table has two columns. It provides a list of abbreviations used in the document and the meaning of each abbreviation. THe abbreviation is in the first column, and the meaning in the second column."/>
      </w:tblPr>
      <w:tblGrid>
        <w:gridCol w:w="1605"/>
        <w:gridCol w:w="7326"/>
      </w:tblGrid>
      <w:tr w:rsidR="00444DC4" w:rsidRPr="00444DC4" w14:paraId="378BF651" w14:textId="77777777" w:rsidTr="00183385">
        <w:tc>
          <w:tcPr>
            <w:tcW w:w="1605" w:type="dxa"/>
            <w:vAlign w:val="center"/>
          </w:tcPr>
          <w:p w14:paraId="681884E1" w14:textId="2BD56AF4" w:rsidR="00194F89" w:rsidRPr="00444DC4" w:rsidRDefault="00F46ACF" w:rsidP="007F2A04">
            <w:pPr>
              <w:rPr>
                <w:rFonts w:ascii="Arial Narrow" w:hAnsi="Arial Narrow" w:cs="Arial"/>
                <w:sz w:val="20"/>
                <w:szCs w:val="20"/>
              </w:rPr>
            </w:pPr>
            <w:r w:rsidRPr="00444DC4">
              <w:rPr>
                <w:rFonts w:ascii="Arial Narrow" w:hAnsi="Arial Narrow" w:cs="Arial"/>
                <w:sz w:val="20"/>
                <w:szCs w:val="20"/>
              </w:rPr>
              <w:t>ACIP</w:t>
            </w:r>
          </w:p>
        </w:tc>
        <w:tc>
          <w:tcPr>
            <w:tcW w:w="7326" w:type="dxa"/>
            <w:vAlign w:val="center"/>
          </w:tcPr>
          <w:p w14:paraId="0FAE94B7" w14:textId="24583F88" w:rsidR="00194F89" w:rsidRPr="00444DC4" w:rsidRDefault="00F46ACF" w:rsidP="007F2A04">
            <w:pPr>
              <w:rPr>
                <w:rFonts w:ascii="Arial Narrow" w:hAnsi="Arial Narrow" w:cs="Arial"/>
                <w:sz w:val="20"/>
                <w:szCs w:val="20"/>
              </w:rPr>
            </w:pPr>
            <w:r w:rsidRPr="00444DC4">
              <w:rPr>
                <w:rFonts w:ascii="Arial Narrow" w:hAnsi="Arial Narrow" w:cs="Arial"/>
                <w:sz w:val="20"/>
                <w:szCs w:val="20"/>
              </w:rPr>
              <w:t>Advisory Committee on Immunization Practices</w:t>
            </w:r>
          </w:p>
        </w:tc>
      </w:tr>
      <w:tr w:rsidR="00444DC4" w:rsidRPr="00444DC4" w14:paraId="3CF7D910" w14:textId="77777777" w:rsidTr="00183385">
        <w:trPr>
          <w:trHeight w:val="156"/>
        </w:trPr>
        <w:tc>
          <w:tcPr>
            <w:tcW w:w="1605" w:type="dxa"/>
            <w:vAlign w:val="center"/>
          </w:tcPr>
          <w:p w14:paraId="0F753FFF" w14:textId="77777777" w:rsidR="00194F89" w:rsidRPr="00444DC4" w:rsidRDefault="00194F89" w:rsidP="007F2A04">
            <w:pPr>
              <w:rPr>
                <w:rFonts w:ascii="Arial Narrow" w:hAnsi="Arial Narrow" w:cs="Arial"/>
                <w:sz w:val="20"/>
                <w:szCs w:val="20"/>
              </w:rPr>
            </w:pPr>
            <w:r w:rsidRPr="00444DC4">
              <w:rPr>
                <w:rFonts w:ascii="Arial Narrow" w:hAnsi="Arial Narrow" w:cs="Arial"/>
                <w:sz w:val="20"/>
                <w:szCs w:val="20"/>
              </w:rPr>
              <w:t>APVMA</w:t>
            </w:r>
          </w:p>
        </w:tc>
        <w:tc>
          <w:tcPr>
            <w:tcW w:w="7326" w:type="dxa"/>
            <w:vAlign w:val="center"/>
          </w:tcPr>
          <w:p w14:paraId="2024C074" w14:textId="77777777" w:rsidR="00194F89" w:rsidRPr="00444DC4" w:rsidRDefault="00194F89" w:rsidP="007F2A04">
            <w:pPr>
              <w:rPr>
                <w:rFonts w:ascii="Arial Narrow" w:hAnsi="Arial Narrow" w:cs="Arial"/>
                <w:sz w:val="20"/>
                <w:szCs w:val="20"/>
              </w:rPr>
            </w:pPr>
            <w:r w:rsidRPr="00444DC4">
              <w:rPr>
                <w:rFonts w:ascii="Arial Narrow" w:hAnsi="Arial Narrow" w:cs="Arial"/>
                <w:sz w:val="20"/>
                <w:szCs w:val="20"/>
              </w:rPr>
              <w:t>Australian Pesticides and Veterinary Medicines Authority</w:t>
            </w:r>
          </w:p>
        </w:tc>
      </w:tr>
      <w:tr w:rsidR="00444DC4" w:rsidRPr="00444DC4" w14:paraId="36D84104" w14:textId="77777777" w:rsidTr="00183385">
        <w:trPr>
          <w:trHeight w:val="156"/>
        </w:trPr>
        <w:tc>
          <w:tcPr>
            <w:tcW w:w="1605" w:type="dxa"/>
            <w:vAlign w:val="center"/>
          </w:tcPr>
          <w:p w14:paraId="0B4F1A20" w14:textId="77777777" w:rsidR="00A22BE0" w:rsidRPr="00444DC4" w:rsidRDefault="00A22BE0" w:rsidP="007F2A04">
            <w:pPr>
              <w:rPr>
                <w:rFonts w:ascii="Arial Narrow" w:hAnsi="Arial Narrow" w:cs="Arial"/>
                <w:sz w:val="20"/>
                <w:szCs w:val="20"/>
              </w:rPr>
            </w:pPr>
            <w:r w:rsidRPr="00444DC4">
              <w:rPr>
                <w:rFonts w:ascii="Arial Narrow" w:hAnsi="Arial Narrow" w:cs="Arial"/>
                <w:sz w:val="20"/>
                <w:szCs w:val="20"/>
              </w:rPr>
              <w:t>ARTG</w:t>
            </w:r>
          </w:p>
        </w:tc>
        <w:tc>
          <w:tcPr>
            <w:tcW w:w="7326" w:type="dxa"/>
            <w:vAlign w:val="center"/>
          </w:tcPr>
          <w:p w14:paraId="74A9F2E5" w14:textId="77777777" w:rsidR="00A22BE0" w:rsidRPr="00444DC4" w:rsidRDefault="00C947FE" w:rsidP="007F2A04">
            <w:pPr>
              <w:rPr>
                <w:rFonts w:ascii="Arial Narrow" w:hAnsi="Arial Narrow" w:cs="Arial"/>
                <w:sz w:val="20"/>
                <w:szCs w:val="20"/>
              </w:rPr>
            </w:pPr>
            <w:r w:rsidRPr="00444DC4">
              <w:rPr>
                <w:rFonts w:ascii="Arial Narrow" w:hAnsi="Arial Narrow"/>
                <w:sz w:val="20"/>
                <w:szCs w:val="20"/>
              </w:rPr>
              <w:t>Australian Register of Therapeutic Goods</w:t>
            </w:r>
          </w:p>
        </w:tc>
      </w:tr>
      <w:tr w:rsidR="00444DC4" w:rsidRPr="00444DC4" w14:paraId="06977841" w14:textId="77777777" w:rsidTr="00183385">
        <w:trPr>
          <w:trHeight w:val="156"/>
        </w:trPr>
        <w:tc>
          <w:tcPr>
            <w:tcW w:w="1605" w:type="dxa"/>
            <w:vAlign w:val="center"/>
          </w:tcPr>
          <w:p w14:paraId="66A3A082" w14:textId="5270C746" w:rsidR="002E3C25" w:rsidRPr="00444DC4" w:rsidRDefault="002E3C25" w:rsidP="007F2A04">
            <w:pPr>
              <w:rPr>
                <w:rFonts w:ascii="Arial Narrow" w:hAnsi="Arial Narrow" w:cs="Arial"/>
                <w:sz w:val="20"/>
                <w:szCs w:val="20"/>
              </w:rPr>
            </w:pPr>
            <w:r w:rsidRPr="00444DC4">
              <w:rPr>
                <w:rFonts w:ascii="Arial Narrow" w:hAnsi="Arial Narrow" w:cs="Arial"/>
                <w:sz w:val="20"/>
                <w:szCs w:val="20"/>
              </w:rPr>
              <w:t>BSC</w:t>
            </w:r>
          </w:p>
        </w:tc>
        <w:tc>
          <w:tcPr>
            <w:tcW w:w="7326" w:type="dxa"/>
            <w:vAlign w:val="center"/>
          </w:tcPr>
          <w:p w14:paraId="2E5178E3" w14:textId="4B99A078" w:rsidR="002E3C25" w:rsidRPr="00444DC4" w:rsidRDefault="002E3C25" w:rsidP="007F2A04">
            <w:pPr>
              <w:rPr>
                <w:rFonts w:ascii="Arial Narrow" w:hAnsi="Arial Narrow"/>
                <w:sz w:val="20"/>
                <w:szCs w:val="20"/>
              </w:rPr>
            </w:pPr>
            <w:r w:rsidRPr="00444DC4">
              <w:rPr>
                <w:rFonts w:ascii="Arial Narrow" w:hAnsi="Arial Narrow"/>
                <w:sz w:val="20"/>
                <w:szCs w:val="20"/>
              </w:rPr>
              <w:t>biological safety cabinet</w:t>
            </w:r>
          </w:p>
        </w:tc>
      </w:tr>
      <w:tr w:rsidR="00444DC4" w:rsidRPr="00444DC4" w14:paraId="1DC030C5" w14:textId="77777777" w:rsidTr="00183385">
        <w:tc>
          <w:tcPr>
            <w:tcW w:w="1605" w:type="dxa"/>
            <w:vAlign w:val="center"/>
          </w:tcPr>
          <w:p w14:paraId="6F0187D4" w14:textId="77777777" w:rsidR="00194F89" w:rsidRPr="00444DC4" w:rsidRDefault="00194F89" w:rsidP="007F2A04">
            <w:pPr>
              <w:rPr>
                <w:rFonts w:ascii="Arial Narrow" w:hAnsi="Arial Narrow" w:cs="Arial"/>
                <w:sz w:val="20"/>
                <w:szCs w:val="20"/>
              </w:rPr>
            </w:pPr>
            <w:r w:rsidRPr="00444DC4">
              <w:rPr>
                <w:rFonts w:ascii="Arial Narrow" w:hAnsi="Arial Narrow" w:cs="Arial"/>
                <w:sz w:val="20"/>
                <w:szCs w:val="20"/>
              </w:rPr>
              <w:t>CCI</w:t>
            </w:r>
          </w:p>
        </w:tc>
        <w:tc>
          <w:tcPr>
            <w:tcW w:w="7326" w:type="dxa"/>
            <w:vAlign w:val="center"/>
          </w:tcPr>
          <w:p w14:paraId="28C4B77E" w14:textId="77777777" w:rsidR="00194F89" w:rsidRPr="00444DC4" w:rsidRDefault="00194F89" w:rsidP="007F2A04">
            <w:pPr>
              <w:rPr>
                <w:rFonts w:ascii="Arial Narrow" w:hAnsi="Arial Narrow" w:cs="Arial"/>
                <w:sz w:val="20"/>
                <w:szCs w:val="20"/>
              </w:rPr>
            </w:pPr>
            <w:r w:rsidRPr="00444DC4">
              <w:rPr>
                <w:rFonts w:ascii="Arial Narrow" w:hAnsi="Arial Narrow" w:cs="Arial"/>
                <w:sz w:val="20"/>
                <w:szCs w:val="20"/>
              </w:rPr>
              <w:t xml:space="preserve">Confidential Commercial Information under section 185 of the </w:t>
            </w:r>
            <w:r w:rsidRPr="00444DC4">
              <w:rPr>
                <w:rFonts w:ascii="Arial Narrow" w:hAnsi="Arial Narrow" w:cs="Arial"/>
                <w:i/>
                <w:iCs/>
                <w:sz w:val="20"/>
                <w:szCs w:val="20"/>
              </w:rPr>
              <w:t>Gene Technology Act 2000</w:t>
            </w:r>
          </w:p>
        </w:tc>
      </w:tr>
      <w:tr w:rsidR="00444DC4" w:rsidRPr="00444DC4" w14:paraId="7BDEF9DB" w14:textId="77777777" w:rsidTr="00183385">
        <w:tc>
          <w:tcPr>
            <w:tcW w:w="1605" w:type="dxa"/>
            <w:vAlign w:val="center"/>
          </w:tcPr>
          <w:p w14:paraId="0744CBD2" w14:textId="6D85068D" w:rsidR="001E6076" w:rsidRPr="00444DC4" w:rsidRDefault="001E6076" w:rsidP="007F2A04">
            <w:pPr>
              <w:rPr>
                <w:rFonts w:ascii="Arial Narrow" w:hAnsi="Arial Narrow" w:cs="Arial"/>
                <w:sz w:val="20"/>
                <w:szCs w:val="20"/>
              </w:rPr>
            </w:pPr>
            <w:r w:rsidRPr="00444DC4">
              <w:rPr>
                <w:rFonts w:ascii="Arial Narrow" w:hAnsi="Arial Narrow" w:cs="Arial"/>
                <w:sz w:val="20"/>
                <w:szCs w:val="20"/>
              </w:rPr>
              <w:t>CNS</w:t>
            </w:r>
          </w:p>
        </w:tc>
        <w:tc>
          <w:tcPr>
            <w:tcW w:w="7326" w:type="dxa"/>
            <w:vAlign w:val="center"/>
          </w:tcPr>
          <w:p w14:paraId="754BE6B7" w14:textId="235946A9" w:rsidR="001E6076" w:rsidRPr="00444DC4" w:rsidRDefault="001E6076" w:rsidP="007F2A04">
            <w:pPr>
              <w:rPr>
                <w:rFonts w:ascii="Arial Narrow" w:hAnsi="Arial Narrow" w:cs="Arial"/>
                <w:sz w:val="20"/>
                <w:szCs w:val="20"/>
              </w:rPr>
            </w:pPr>
            <w:r w:rsidRPr="00444DC4">
              <w:rPr>
                <w:rFonts w:ascii="Arial Narrow" w:hAnsi="Arial Narrow" w:cs="Arial"/>
                <w:sz w:val="20"/>
                <w:szCs w:val="20"/>
              </w:rPr>
              <w:t>Clinical Network Services (CNS) Pty Ltd</w:t>
            </w:r>
          </w:p>
        </w:tc>
      </w:tr>
      <w:tr w:rsidR="00444DC4" w:rsidRPr="00444DC4" w14:paraId="73BF84EC" w14:textId="77777777" w:rsidTr="00183385">
        <w:tc>
          <w:tcPr>
            <w:tcW w:w="1605" w:type="dxa"/>
            <w:vAlign w:val="center"/>
          </w:tcPr>
          <w:p w14:paraId="711BC0CB" w14:textId="2BC9D9B0" w:rsidR="00827B8E" w:rsidRPr="00444DC4" w:rsidRDefault="004263DE" w:rsidP="007F2A04">
            <w:pPr>
              <w:rPr>
                <w:rFonts w:ascii="Arial Narrow" w:hAnsi="Arial Narrow" w:cs="Arial"/>
                <w:sz w:val="20"/>
                <w:szCs w:val="20"/>
              </w:rPr>
            </w:pPr>
            <w:r w:rsidRPr="00444DC4">
              <w:rPr>
                <w:rFonts w:ascii="Arial Narrow" w:hAnsi="Arial Narrow" w:cs="Arial"/>
                <w:sz w:val="20"/>
                <w:szCs w:val="20"/>
              </w:rPr>
              <w:t>CRO</w:t>
            </w:r>
          </w:p>
        </w:tc>
        <w:tc>
          <w:tcPr>
            <w:tcW w:w="7326" w:type="dxa"/>
            <w:vAlign w:val="center"/>
          </w:tcPr>
          <w:p w14:paraId="50C013AC" w14:textId="3446DF01" w:rsidR="00827B8E" w:rsidRPr="00444DC4" w:rsidRDefault="004263DE" w:rsidP="007F2A04">
            <w:pPr>
              <w:rPr>
                <w:rFonts w:ascii="Arial Narrow" w:hAnsi="Arial Narrow" w:cs="Arial"/>
                <w:sz w:val="20"/>
                <w:szCs w:val="20"/>
              </w:rPr>
            </w:pPr>
            <w:r w:rsidRPr="00444DC4">
              <w:rPr>
                <w:rFonts w:ascii="Arial Narrow" w:hAnsi="Arial Narrow" w:cs="Arial"/>
                <w:sz w:val="20"/>
                <w:szCs w:val="20"/>
              </w:rPr>
              <w:t>Clinical research organisation</w:t>
            </w:r>
            <w:r w:rsidR="004607A4" w:rsidRPr="00444DC4">
              <w:rPr>
                <w:rFonts w:ascii="Arial Narrow" w:hAnsi="Arial Narrow" w:cs="Arial"/>
                <w:sz w:val="20"/>
                <w:szCs w:val="20"/>
              </w:rPr>
              <w:t xml:space="preserve"> (</w:t>
            </w:r>
            <w:r w:rsidRPr="00444DC4">
              <w:rPr>
                <w:rFonts w:ascii="Arial Narrow" w:hAnsi="Arial Narrow" w:cs="Arial"/>
                <w:sz w:val="20"/>
                <w:szCs w:val="20"/>
              </w:rPr>
              <w:t>in this case PPD Australia Pty Ltd</w:t>
            </w:r>
            <w:r w:rsidR="004607A4" w:rsidRPr="00444DC4">
              <w:rPr>
                <w:rFonts w:ascii="Arial Narrow" w:hAnsi="Arial Narrow" w:cs="Arial"/>
                <w:sz w:val="20"/>
                <w:szCs w:val="20"/>
              </w:rPr>
              <w:t>)</w:t>
            </w:r>
          </w:p>
        </w:tc>
      </w:tr>
      <w:tr w:rsidR="00444DC4" w:rsidRPr="00444DC4" w14:paraId="395420FE" w14:textId="77777777" w:rsidTr="00183385">
        <w:tc>
          <w:tcPr>
            <w:tcW w:w="1605" w:type="dxa"/>
            <w:vAlign w:val="center"/>
          </w:tcPr>
          <w:p w14:paraId="05F346AE" w14:textId="77777777" w:rsidR="00194F89" w:rsidRPr="00444DC4" w:rsidRDefault="00194F89" w:rsidP="007F2A04">
            <w:pPr>
              <w:rPr>
                <w:rFonts w:ascii="Arial Narrow" w:hAnsi="Arial Narrow" w:cs="Arial"/>
                <w:sz w:val="20"/>
                <w:szCs w:val="20"/>
              </w:rPr>
            </w:pPr>
            <w:r w:rsidRPr="00444DC4">
              <w:rPr>
                <w:rFonts w:ascii="Arial Narrow" w:hAnsi="Arial Narrow" w:cs="Arial"/>
                <w:sz w:val="20"/>
                <w:szCs w:val="20"/>
              </w:rPr>
              <w:t>DIR</w:t>
            </w:r>
          </w:p>
        </w:tc>
        <w:tc>
          <w:tcPr>
            <w:tcW w:w="7326" w:type="dxa"/>
            <w:vAlign w:val="center"/>
          </w:tcPr>
          <w:p w14:paraId="60EB2E17" w14:textId="77777777" w:rsidR="00194F89" w:rsidRPr="00444DC4" w:rsidRDefault="00194F89" w:rsidP="007F2A04">
            <w:pPr>
              <w:rPr>
                <w:rFonts w:ascii="Arial Narrow" w:hAnsi="Arial Narrow" w:cs="Arial"/>
                <w:sz w:val="20"/>
                <w:szCs w:val="20"/>
              </w:rPr>
            </w:pPr>
            <w:r w:rsidRPr="00444DC4">
              <w:rPr>
                <w:rFonts w:ascii="Arial Narrow" w:hAnsi="Arial Narrow" w:cs="Arial"/>
                <w:sz w:val="20"/>
                <w:szCs w:val="20"/>
              </w:rPr>
              <w:t>Dealings involving Intentional Release</w:t>
            </w:r>
          </w:p>
        </w:tc>
      </w:tr>
      <w:tr w:rsidR="00444DC4" w:rsidRPr="00444DC4" w14:paraId="094319EB" w14:textId="77777777" w:rsidTr="00183385">
        <w:tc>
          <w:tcPr>
            <w:tcW w:w="1605" w:type="dxa"/>
            <w:vAlign w:val="center"/>
          </w:tcPr>
          <w:p w14:paraId="6B8274AE" w14:textId="77777777" w:rsidR="00194F89" w:rsidRPr="00444DC4" w:rsidRDefault="00194F89" w:rsidP="007F2A04">
            <w:pPr>
              <w:rPr>
                <w:rFonts w:ascii="Arial Narrow" w:hAnsi="Arial Narrow" w:cs="Arial"/>
                <w:sz w:val="20"/>
                <w:szCs w:val="20"/>
              </w:rPr>
            </w:pPr>
            <w:r w:rsidRPr="00444DC4">
              <w:rPr>
                <w:rFonts w:ascii="Arial Narrow" w:hAnsi="Arial Narrow" w:cs="Arial"/>
                <w:sz w:val="20"/>
                <w:szCs w:val="20"/>
              </w:rPr>
              <w:t>DNA</w:t>
            </w:r>
          </w:p>
        </w:tc>
        <w:tc>
          <w:tcPr>
            <w:tcW w:w="7326" w:type="dxa"/>
            <w:vAlign w:val="center"/>
          </w:tcPr>
          <w:p w14:paraId="06C33133" w14:textId="77777777" w:rsidR="00194F89" w:rsidRPr="00444DC4" w:rsidRDefault="00194F89" w:rsidP="007F2A04">
            <w:pPr>
              <w:rPr>
                <w:rFonts w:ascii="Arial Narrow" w:hAnsi="Arial Narrow" w:cs="Arial"/>
                <w:sz w:val="20"/>
                <w:szCs w:val="20"/>
              </w:rPr>
            </w:pPr>
            <w:r w:rsidRPr="00444DC4">
              <w:rPr>
                <w:rFonts w:ascii="Arial Narrow" w:hAnsi="Arial Narrow" w:cs="Arial"/>
                <w:sz w:val="20"/>
                <w:szCs w:val="20"/>
              </w:rPr>
              <w:t>Deoxyribonucleic acid</w:t>
            </w:r>
          </w:p>
        </w:tc>
      </w:tr>
      <w:tr w:rsidR="00444DC4" w:rsidRPr="00444DC4" w14:paraId="1D1A5EB0" w14:textId="77777777" w:rsidTr="00183385">
        <w:tc>
          <w:tcPr>
            <w:tcW w:w="1605" w:type="dxa"/>
            <w:vAlign w:val="center"/>
          </w:tcPr>
          <w:p w14:paraId="6E45FC2C" w14:textId="77777777" w:rsidR="00071927" w:rsidRPr="00444DC4" w:rsidRDefault="00071927" w:rsidP="007F2A04">
            <w:pPr>
              <w:rPr>
                <w:rFonts w:ascii="Arial Narrow" w:hAnsi="Arial Narrow" w:cs="Arial"/>
                <w:sz w:val="20"/>
                <w:szCs w:val="20"/>
              </w:rPr>
            </w:pPr>
            <w:r w:rsidRPr="00444DC4">
              <w:rPr>
                <w:rFonts w:ascii="Arial Narrow" w:hAnsi="Arial Narrow" w:cs="Arial"/>
                <w:sz w:val="20"/>
                <w:szCs w:val="20"/>
              </w:rPr>
              <w:t>DNIR</w:t>
            </w:r>
          </w:p>
        </w:tc>
        <w:tc>
          <w:tcPr>
            <w:tcW w:w="7326" w:type="dxa"/>
            <w:vAlign w:val="center"/>
          </w:tcPr>
          <w:p w14:paraId="0DE81FD8" w14:textId="77777777" w:rsidR="00071927" w:rsidRPr="00444DC4" w:rsidRDefault="00071927" w:rsidP="007F2A04">
            <w:pPr>
              <w:rPr>
                <w:rFonts w:ascii="Arial Narrow" w:hAnsi="Arial Narrow" w:cs="Arial"/>
                <w:sz w:val="20"/>
                <w:szCs w:val="20"/>
              </w:rPr>
            </w:pPr>
            <w:r w:rsidRPr="00444DC4">
              <w:rPr>
                <w:rFonts w:ascii="Arial Narrow" w:hAnsi="Arial Narrow"/>
                <w:sz w:val="20"/>
                <w:szCs w:val="20"/>
              </w:rPr>
              <w:t>Dealings not involving Intentional Release</w:t>
            </w:r>
          </w:p>
        </w:tc>
      </w:tr>
      <w:tr w:rsidR="0003169E" w:rsidRPr="00444DC4" w14:paraId="337ACFFC" w14:textId="77777777" w:rsidTr="00183385">
        <w:tc>
          <w:tcPr>
            <w:tcW w:w="1605" w:type="dxa"/>
            <w:vAlign w:val="center"/>
          </w:tcPr>
          <w:p w14:paraId="4784F62D" w14:textId="3ECF1134" w:rsidR="0003169E" w:rsidRPr="00444DC4" w:rsidRDefault="0003169E" w:rsidP="007F2A04">
            <w:pPr>
              <w:rPr>
                <w:rFonts w:ascii="Arial Narrow" w:hAnsi="Arial Narrow" w:cs="Arial"/>
                <w:sz w:val="20"/>
                <w:szCs w:val="20"/>
              </w:rPr>
            </w:pPr>
            <w:r w:rsidRPr="00444DC4">
              <w:rPr>
                <w:rFonts w:ascii="Arial Narrow" w:hAnsi="Arial Narrow" w:cs="Arial"/>
                <w:sz w:val="20"/>
                <w:szCs w:val="20"/>
              </w:rPr>
              <w:t>ECOG</w:t>
            </w:r>
          </w:p>
        </w:tc>
        <w:tc>
          <w:tcPr>
            <w:tcW w:w="7326" w:type="dxa"/>
            <w:vAlign w:val="center"/>
          </w:tcPr>
          <w:p w14:paraId="52E4ED92" w14:textId="0989B724" w:rsidR="0003169E" w:rsidRPr="00444DC4" w:rsidRDefault="0003169E" w:rsidP="007F2A04">
            <w:pPr>
              <w:rPr>
                <w:rFonts w:ascii="Arial Narrow" w:hAnsi="Arial Narrow"/>
                <w:sz w:val="20"/>
                <w:szCs w:val="20"/>
              </w:rPr>
            </w:pPr>
            <w:r w:rsidRPr="00444DC4">
              <w:rPr>
                <w:rFonts w:ascii="Arial Narrow" w:hAnsi="Arial Narrow" w:cs="Arial"/>
                <w:sz w:val="20"/>
                <w:szCs w:val="20"/>
              </w:rPr>
              <w:t>Eastern Cooperative Oncology Group</w:t>
            </w:r>
          </w:p>
        </w:tc>
      </w:tr>
      <w:tr w:rsidR="00194F89" w:rsidRPr="00444DC4" w14:paraId="0244AEB1" w14:textId="77777777" w:rsidTr="00183385">
        <w:tc>
          <w:tcPr>
            <w:tcW w:w="1605" w:type="dxa"/>
            <w:vAlign w:val="center"/>
          </w:tcPr>
          <w:p w14:paraId="17AF48C7" w14:textId="77777777" w:rsidR="00194F89" w:rsidRPr="00444DC4" w:rsidRDefault="00732211" w:rsidP="007F2A04">
            <w:pPr>
              <w:rPr>
                <w:rFonts w:ascii="Arial Narrow" w:hAnsi="Arial Narrow"/>
                <w:sz w:val="20"/>
                <w:szCs w:val="20"/>
              </w:rPr>
            </w:pPr>
            <w:r w:rsidRPr="00444DC4">
              <w:rPr>
                <w:rFonts w:ascii="Arial Narrow" w:hAnsi="Arial Narrow"/>
                <w:sz w:val="20"/>
                <w:szCs w:val="20"/>
              </w:rPr>
              <w:t>IATA</w:t>
            </w:r>
          </w:p>
        </w:tc>
        <w:tc>
          <w:tcPr>
            <w:tcW w:w="7326" w:type="dxa"/>
            <w:vAlign w:val="center"/>
          </w:tcPr>
          <w:p w14:paraId="3A87AEAB" w14:textId="77777777" w:rsidR="00194F89" w:rsidRPr="00444DC4" w:rsidRDefault="00732211" w:rsidP="007F2A04">
            <w:pPr>
              <w:rPr>
                <w:rFonts w:ascii="Arial Narrow" w:hAnsi="Arial Narrow"/>
                <w:sz w:val="20"/>
                <w:szCs w:val="20"/>
              </w:rPr>
            </w:pPr>
            <w:r w:rsidRPr="00444DC4">
              <w:rPr>
                <w:rFonts w:ascii="Arial Narrow" w:hAnsi="Arial Narrow"/>
                <w:sz w:val="20"/>
                <w:szCs w:val="20"/>
              </w:rPr>
              <w:t>International Air Transport Association</w:t>
            </w:r>
          </w:p>
        </w:tc>
      </w:tr>
      <w:tr w:rsidR="007770BE" w:rsidRPr="00444DC4" w14:paraId="75E5279E" w14:textId="77777777" w:rsidTr="00183385">
        <w:tc>
          <w:tcPr>
            <w:tcW w:w="1605" w:type="dxa"/>
            <w:vAlign w:val="center"/>
          </w:tcPr>
          <w:p w14:paraId="20592B7E" w14:textId="06C53FAB" w:rsidR="007770BE" w:rsidRPr="00444DC4" w:rsidRDefault="007770BE" w:rsidP="007F2A04">
            <w:pPr>
              <w:rPr>
                <w:rFonts w:ascii="Arial Narrow" w:hAnsi="Arial Narrow"/>
                <w:sz w:val="20"/>
                <w:szCs w:val="20"/>
              </w:rPr>
            </w:pPr>
            <w:r w:rsidRPr="00444DC4">
              <w:rPr>
                <w:rFonts w:ascii="Arial Narrow" w:hAnsi="Arial Narrow"/>
                <w:sz w:val="20"/>
                <w:szCs w:val="20"/>
              </w:rPr>
              <w:t>ICH-GCP</w:t>
            </w:r>
          </w:p>
        </w:tc>
        <w:tc>
          <w:tcPr>
            <w:tcW w:w="7326" w:type="dxa"/>
            <w:vAlign w:val="center"/>
          </w:tcPr>
          <w:p w14:paraId="17E63753" w14:textId="48A8954A" w:rsidR="007770BE" w:rsidRPr="00444DC4" w:rsidRDefault="007770BE" w:rsidP="007F2A04">
            <w:pPr>
              <w:rPr>
                <w:rFonts w:ascii="Arial Narrow" w:hAnsi="Arial Narrow"/>
                <w:sz w:val="20"/>
                <w:szCs w:val="20"/>
              </w:rPr>
            </w:pPr>
            <w:r w:rsidRPr="00444DC4">
              <w:rPr>
                <w:rFonts w:ascii="Arial Narrow" w:hAnsi="Arial Narrow"/>
                <w:i/>
                <w:sz w:val="20"/>
                <w:szCs w:val="20"/>
              </w:rPr>
              <w:t>Guidelines for Good Clinical Practice</w:t>
            </w:r>
            <w:r w:rsidRPr="00444DC4">
              <w:rPr>
                <w:rFonts w:ascii="Arial Narrow" w:hAnsi="Arial Narrow"/>
                <w:sz w:val="20"/>
                <w:szCs w:val="20"/>
              </w:rPr>
              <w:t xml:space="preserve"> of the International Council for Harmonisation of Technical Requirements for Registration of Pharmaceuticals for Human Use</w:t>
            </w:r>
          </w:p>
        </w:tc>
      </w:tr>
      <w:tr w:rsidR="00194F89" w:rsidRPr="00444DC4" w14:paraId="62AD9EF6" w14:textId="77777777" w:rsidTr="00183385">
        <w:tc>
          <w:tcPr>
            <w:tcW w:w="1605" w:type="dxa"/>
            <w:vAlign w:val="center"/>
          </w:tcPr>
          <w:p w14:paraId="1FEE643D" w14:textId="27E4B87E" w:rsidR="00194F89" w:rsidRPr="00444DC4" w:rsidRDefault="00F954A3" w:rsidP="007F2A04">
            <w:pPr>
              <w:rPr>
                <w:rFonts w:ascii="Arial Narrow" w:hAnsi="Arial Narrow"/>
                <w:sz w:val="20"/>
                <w:szCs w:val="20"/>
              </w:rPr>
            </w:pPr>
            <w:r w:rsidRPr="00444DC4">
              <w:rPr>
                <w:rFonts w:ascii="Arial Narrow" w:hAnsi="Arial Narrow"/>
                <w:sz w:val="20"/>
                <w:szCs w:val="20"/>
              </w:rPr>
              <w:t>IV</w:t>
            </w:r>
          </w:p>
        </w:tc>
        <w:tc>
          <w:tcPr>
            <w:tcW w:w="7326" w:type="dxa"/>
            <w:vAlign w:val="center"/>
          </w:tcPr>
          <w:p w14:paraId="17884AE3" w14:textId="146BD469" w:rsidR="00194F89" w:rsidRPr="00444DC4" w:rsidRDefault="00F954A3" w:rsidP="007F2A04">
            <w:pPr>
              <w:rPr>
                <w:rFonts w:ascii="Arial Narrow" w:hAnsi="Arial Narrow" w:cs="Arial"/>
                <w:sz w:val="20"/>
                <w:szCs w:val="20"/>
              </w:rPr>
            </w:pPr>
            <w:r w:rsidRPr="00444DC4">
              <w:rPr>
                <w:rFonts w:ascii="Arial Narrow" w:hAnsi="Arial Narrow" w:cs="Arial"/>
                <w:sz w:val="20"/>
                <w:szCs w:val="20"/>
              </w:rPr>
              <w:t>intravenous</w:t>
            </w:r>
          </w:p>
        </w:tc>
      </w:tr>
      <w:tr w:rsidR="00194F89" w:rsidRPr="00444DC4" w14:paraId="6E7182E4" w14:textId="77777777" w:rsidTr="00183385">
        <w:tc>
          <w:tcPr>
            <w:tcW w:w="1605" w:type="dxa"/>
            <w:vAlign w:val="center"/>
          </w:tcPr>
          <w:p w14:paraId="39B81B8F" w14:textId="77777777" w:rsidR="00194F89" w:rsidRPr="00444DC4" w:rsidRDefault="00194F89" w:rsidP="007F2A04">
            <w:pPr>
              <w:rPr>
                <w:rFonts w:ascii="Arial Narrow" w:hAnsi="Arial Narrow"/>
                <w:sz w:val="20"/>
                <w:szCs w:val="20"/>
              </w:rPr>
            </w:pPr>
            <w:r w:rsidRPr="00444DC4">
              <w:rPr>
                <w:rFonts w:ascii="Arial Narrow" w:hAnsi="Arial Narrow"/>
                <w:sz w:val="20"/>
                <w:szCs w:val="20"/>
              </w:rPr>
              <w:t>FSANZ</w:t>
            </w:r>
          </w:p>
        </w:tc>
        <w:tc>
          <w:tcPr>
            <w:tcW w:w="7326" w:type="dxa"/>
            <w:vAlign w:val="center"/>
          </w:tcPr>
          <w:p w14:paraId="67060EC5" w14:textId="77777777" w:rsidR="00194F89" w:rsidRPr="00444DC4" w:rsidRDefault="00194F89" w:rsidP="007F2A04">
            <w:pPr>
              <w:rPr>
                <w:rFonts w:ascii="Arial Narrow" w:hAnsi="Arial Narrow"/>
                <w:sz w:val="20"/>
                <w:szCs w:val="20"/>
              </w:rPr>
            </w:pPr>
            <w:r w:rsidRPr="00444DC4">
              <w:rPr>
                <w:rFonts w:ascii="Arial Narrow" w:hAnsi="Arial Narrow"/>
                <w:sz w:val="20"/>
                <w:szCs w:val="20"/>
              </w:rPr>
              <w:t>Food Standards Australia New Zealand</w:t>
            </w:r>
          </w:p>
        </w:tc>
      </w:tr>
      <w:tr w:rsidR="009E132D" w:rsidRPr="00444DC4" w14:paraId="187E2B22" w14:textId="77777777" w:rsidTr="00183385">
        <w:tc>
          <w:tcPr>
            <w:tcW w:w="1605" w:type="dxa"/>
            <w:vAlign w:val="center"/>
          </w:tcPr>
          <w:p w14:paraId="13B7512D" w14:textId="77777777" w:rsidR="00194F89" w:rsidRPr="00444DC4" w:rsidRDefault="00194F89" w:rsidP="007F2A04">
            <w:pPr>
              <w:rPr>
                <w:rFonts w:ascii="Arial Narrow" w:hAnsi="Arial Narrow" w:cs="Arial"/>
                <w:sz w:val="20"/>
                <w:szCs w:val="20"/>
              </w:rPr>
            </w:pPr>
            <w:r w:rsidRPr="00444DC4">
              <w:rPr>
                <w:rFonts w:ascii="Arial Narrow" w:hAnsi="Arial Narrow" w:cs="Arial"/>
                <w:sz w:val="20"/>
                <w:szCs w:val="20"/>
              </w:rPr>
              <w:t>GM</w:t>
            </w:r>
          </w:p>
        </w:tc>
        <w:tc>
          <w:tcPr>
            <w:tcW w:w="7326" w:type="dxa"/>
            <w:vAlign w:val="center"/>
          </w:tcPr>
          <w:p w14:paraId="7AB1F7D9" w14:textId="77777777" w:rsidR="00194F89" w:rsidRPr="00444DC4" w:rsidRDefault="00194F89" w:rsidP="007F2A04">
            <w:pPr>
              <w:rPr>
                <w:rFonts w:ascii="Arial Narrow" w:hAnsi="Arial Narrow" w:cs="Arial"/>
                <w:sz w:val="20"/>
                <w:szCs w:val="20"/>
              </w:rPr>
            </w:pPr>
            <w:r w:rsidRPr="00444DC4">
              <w:rPr>
                <w:rFonts w:ascii="Arial Narrow" w:hAnsi="Arial Narrow" w:cs="Arial"/>
                <w:sz w:val="20"/>
                <w:szCs w:val="20"/>
              </w:rPr>
              <w:t>Genetically modified</w:t>
            </w:r>
          </w:p>
        </w:tc>
      </w:tr>
      <w:tr w:rsidR="009E132D" w:rsidRPr="00444DC4" w14:paraId="0DEB1B35" w14:textId="77777777" w:rsidTr="00183385">
        <w:tc>
          <w:tcPr>
            <w:tcW w:w="1605" w:type="dxa"/>
            <w:vAlign w:val="center"/>
          </w:tcPr>
          <w:p w14:paraId="3B496F06" w14:textId="77777777" w:rsidR="001B7C62" w:rsidRPr="00444DC4" w:rsidRDefault="001B7C62" w:rsidP="007F2A04">
            <w:pPr>
              <w:rPr>
                <w:rFonts w:ascii="Arial Narrow" w:hAnsi="Arial Narrow"/>
                <w:sz w:val="20"/>
                <w:szCs w:val="20"/>
                <w:highlight w:val="yellow"/>
              </w:rPr>
            </w:pPr>
            <w:r w:rsidRPr="00444DC4">
              <w:rPr>
                <w:rFonts w:ascii="Arial Narrow" w:hAnsi="Arial Narrow"/>
                <w:sz w:val="20"/>
                <w:szCs w:val="20"/>
              </w:rPr>
              <w:t>GM-CSF</w:t>
            </w:r>
          </w:p>
        </w:tc>
        <w:tc>
          <w:tcPr>
            <w:tcW w:w="7326" w:type="dxa"/>
            <w:vAlign w:val="center"/>
          </w:tcPr>
          <w:p w14:paraId="0B351173" w14:textId="463F232C" w:rsidR="001B7C62" w:rsidRPr="00444DC4" w:rsidRDefault="001B7C62" w:rsidP="007F2A04">
            <w:pPr>
              <w:rPr>
                <w:rFonts w:ascii="Arial Narrow" w:hAnsi="Arial Narrow"/>
                <w:sz w:val="20"/>
                <w:szCs w:val="20"/>
                <w:highlight w:val="yellow"/>
              </w:rPr>
            </w:pPr>
            <w:r w:rsidRPr="00444DC4">
              <w:rPr>
                <w:rFonts w:ascii="Arial Narrow" w:hAnsi="Arial Narrow"/>
                <w:sz w:val="20"/>
                <w:szCs w:val="20"/>
              </w:rPr>
              <w:t>Granulocyte-</w:t>
            </w:r>
            <w:r w:rsidR="009E132D" w:rsidRPr="00444DC4">
              <w:rPr>
                <w:rFonts w:ascii="Arial Narrow" w:hAnsi="Arial Narrow"/>
                <w:sz w:val="20"/>
                <w:szCs w:val="20"/>
              </w:rPr>
              <w:t>macrophage colony</w:t>
            </w:r>
            <w:r w:rsidRPr="00444DC4">
              <w:rPr>
                <w:rFonts w:ascii="Arial Narrow" w:hAnsi="Arial Narrow"/>
                <w:sz w:val="20"/>
                <w:szCs w:val="20"/>
              </w:rPr>
              <w:t>-</w:t>
            </w:r>
            <w:r w:rsidR="009E132D" w:rsidRPr="00444DC4">
              <w:rPr>
                <w:rFonts w:ascii="Arial Narrow" w:hAnsi="Arial Narrow"/>
                <w:sz w:val="20"/>
                <w:szCs w:val="20"/>
              </w:rPr>
              <w:t>stimulating factor</w:t>
            </w:r>
          </w:p>
        </w:tc>
      </w:tr>
      <w:tr w:rsidR="00194F89" w:rsidRPr="00444DC4" w14:paraId="713E2E07" w14:textId="77777777" w:rsidTr="00183385">
        <w:tc>
          <w:tcPr>
            <w:tcW w:w="1605" w:type="dxa"/>
            <w:vAlign w:val="center"/>
          </w:tcPr>
          <w:p w14:paraId="0F7F7D19" w14:textId="77777777" w:rsidR="00194F89" w:rsidRPr="00444DC4" w:rsidRDefault="00194F89" w:rsidP="007F2A04">
            <w:pPr>
              <w:rPr>
                <w:rFonts w:ascii="Arial Narrow" w:hAnsi="Arial Narrow" w:cs="Arial"/>
                <w:sz w:val="20"/>
                <w:szCs w:val="20"/>
              </w:rPr>
            </w:pPr>
            <w:r w:rsidRPr="00444DC4">
              <w:rPr>
                <w:rFonts w:ascii="Arial Narrow" w:hAnsi="Arial Narrow" w:cs="Arial"/>
                <w:sz w:val="20"/>
                <w:szCs w:val="20"/>
              </w:rPr>
              <w:t>GMO</w:t>
            </w:r>
          </w:p>
        </w:tc>
        <w:tc>
          <w:tcPr>
            <w:tcW w:w="7326" w:type="dxa"/>
            <w:vAlign w:val="center"/>
          </w:tcPr>
          <w:p w14:paraId="28EEEE71" w14:textId="77777777" w:rsidR="00194F89" w:rsidRPr="00444DC4" w:rsidRDefault="00194F89" w:rsidP="007F2A04">
            <w:pPr>
              <w:rPr>
                <w:rFonts w:ascii="Arial Narrow" w:hAnsi="Arial Narrow" w:cs="Arial"/>
                <w:sz w:val="20"/>
                <w:szCs w:val="20"/>
              </w:rPr>
            </w:pPr>
            <w:r w:rsidRPr="00444DC4">
              <w:rPr>
                <w:rFonts w:ascii="Arial Narrow" w:hAnsi="Arial Narrow" w:cs="Arial"/>
                <w:sz w:val="20"/>
                <w:szCs w:val="20"/>
              </w:rPr>
              <w:t>Genetically modified organism</w:t>
            </w:r>
          </w:p>
        </w:tc>
      </w:tr>
      <w:tr w:rsidR="00194F89" w:rsidRPr="00444DC4" w14:paraId="4D62F860" w14:textId="77777777" w:rsidTr="00183385">
        <w:tc>
          <w:tcPr>
            <w:tcW w:w="1605" w:type="dxa"/>
            <w:vAlign w:val="center"/>
          </w:tcPr>
          <w:p w14:paraId="7978BF98" w14:textId="77777777" w:rsidR="00194F89" w:rsidRPr="00444DC4" w:rsidRDefault="00194F89" w:rsidP="007F2A04">
            <w:pPr>
              <w:rPr>
                <w:rFonts w:ascii="Arial Narrow" w:hAnsi="Arial Narrow"/>
                <w:sz w:val="20"/>
                <w:szCs w:val="20"/>
              </w:rPr>
            </w:pPr>
            <w:r w:rsidRPr="00444DC4">
              <w:rPr>
                <w:rFonts w:ascii="Arial Narrow" w:hAnsi="Arial Narrow"/>
                <w:sz w:val="20"/>
                <w:szCs w:val="20"/>
              </w:rPr>
              <w:t>GTTAC</w:t>
            </w:r>
          </w:p>
        </w:tc>
        <w:tc>
          <w:tcPr>
            <w:tcW w:w="7326" w:type="dxa"/>
            <w:vAlign w:val="center"/>
          </w:tcPr>
          <w:p w14:paraId="285B3091" w14:textId="77777777" w:rsidR="00194F89" w:rsidRPr="00444DC4" w:rsidRDefault="00194F89" w:rsidP="007F2A04">
            <w:pPr>
              <w:rPr>
                <w:rFonts w:ascii="Arial Narrow" w:hAnsi="Arial Narrow"/>
                <w:sz w:val="20"/>
                <w:szCs w:val="20"/>
              </w:rPr>
            </w:pPr>
            <w:r w:rsidRPr="00444DC4">
              <w:rPr>
                <w:rFonts w:ascii="Arial Narrow" w:hAnsi="Arial Narrow"/>
                <w:sz w:val="20"/>
                <w:szCs w:val="20"/>
              </w:rPr>
              <w:t>Gene Technology Technical Advisory Committee</w:t>
            </w:r>
          </w:p>
        </w:tc>
      </w:tr>
      <w:tr w:rsidR="00071927" w:rsidRPr="00444DC4" w14:paraId="0724B155" w14:textId="77777777" w:rsidTr="00183385">
        <w:tc>
          <w:tcPr>
            <w:tcW w:w="1605" w:type="dxa"/>
            <w:vAlign w:val="center"/>
          </w:tcPr>
          <w:p w14:paraId="68DF6293" w14:textId="77777777" w:rsidR="00071927" w:rsidRPr="00444DC4" w:rsidRDefault="00071927" w:rsidP="007F2A04">
            <w:pPr>
              <w:rPr>
                <w:rFonts w:ascii="Arial Narrow" w:hAnsi="Arial Narrow"/>
                <w:sz w:val="20"/>
                <w:szCs w:val="20"/>
                <w:highlight w:val="yellow"/>
              </w:rPr>
            </w:pPr>
            <w:r w:rsidRPr="00444DC4">
              <w:rPr>
                <w:rFonts w:ascii="Arial Narrow" w:hAnsi="Arial Narrow"/>
                <w:sz w:val="20"/>
                <w:szCs w:val="20"/>
              </w:rPr>
              <w:t>hGM-CSF</w:t>
            </w:r>
          </w:p>
        </w:tc>
        <w:tc>
          <w:tcPr>
            <w:tcW w:w="7326" w:type="dxa"/>
            <w:vAlign w:val="center"/>
          </w:tcPr>
          <w:p w14:paraId="5CD58A3A" w14:textId="77777777" w:rsidR="00071927" w:rsidRPr="00444DC4" w:rsidRDefault="00071927" w:rsidP="007F2A04">
            <w:pPr>
              <w:rPr>
                <w:rFonts w:ascii="Arial Narrow" w:hAnsi="Arial Narrow"/>
                <w:sz w:val="20"/>
                <w:szCs w:val="20"/>
                <w:highlight w:val="yellow"/>
              </w:rPr>
            </w:pPr>
            <w:r w:rsidRPr="00444DC4">
              <w:rPr>
                <w:rFonts w:ascii="Arial Narrow" w:hAnsi="Arial Narrow"/>
                <w:sz w:val="20"/>
                <w:szCs w:val="20"/>
              </w:rPr>
              <w:t>human Granulocyte-Macrophage Colony-Stimulating Factor</w:t>
            </w:r>
          </w:p>
        </w:tc>
      </w:tr>
      <w:tr w:rsidR="00194F89" w:rsidRPr="00444DC4" w14:paraId="539C201D" w14:textId="77777777" w:rsidTr="00183385">
        <w:tc>
          <w:tcPr>
            <w:tcW w:w="1605" w:type="dxa"/>
            <w:vAlign w:val="center"/>
          </w:tcPr>
          <w:p w14:paraId="25B3D0B0" w14:textId="77777777" w:rsidR="00194F89" w:rsidRPr="00444DC4" w:rsidRDefault="00194F89" w:rsidP="007F2A04">
            <w:pPr>
              <w:rPr>
                <w:rFonts w:ascii="Arial Narrow" w:hAnsi="Arial Narrow"/>
                <w:sz w:val="20"/>
                <w:szCs w:val="20"/>
              </w:rPr>
            </w:pPr>
            <w:r w:rsidRPr="00444DC4">
              <w:rPr>
                <w:rFonts w:ascii="Arial Narrow" w:hAnsi="Arial Narrow"/>
                <w:sz w:val="20"/>
                <w:szCs w:val="20"/>
              </w:rPr>
              <w:t>HGT</w:t>
            </w:r>
          </w:p>
        </w:tc>
        <w:tc>
          <w:tcPr>
            <w:tcW w:w="7326" w:type="dxa"/>
            <w:vAlign w:val="center"/>
          </w:tcPr>
          <w:p w14:paraId="7E59BC5C" w14:textId="77777777" w:rsidR="00194F89" w:rsidRPr="00444DC4" w:rsidRDefault="00194F89" w:rsidP="007F2A04">
            <w:pPr>
              <w:rPr>
                <w:rFonts w:ascii="Arial Narrow" w:hAnsi="Arial Narrow"/>
                <w:sz w:val="20"/>
                <w:szCs w:val="20"/>
              </w:rPr>
            </w:pPr>
            <w:r w:rsidRPr="00444DC4">
              <w:rPr>
                <w:rFonts w:ascii="Arial Narrow" w:hAnsi="Arial Narrow"/>
                <w:sz w:val="20"/>
                <w:szCs w:val="20"/>
              </w:rPr>
              <w:t>Horizontal gene transfer</w:t>
            </w:r>
          </w:p>
        </w:tc>
      </w:tr>
      <w:tr w:rsidR="00D54155" w:rsidRPr="00444DC4" w14:paraId="10FD74D8" w14:textId="77777777" w:rsidTr="00183385">
        <w:tc>
          <w:tcPr>
            <w:tcW w:w="1605" w:type="dxa"/>
            <w:vAlign w:val="center"/>
          </w:tcPr>
          <w:p w14:paraId="0EA5B81B" w14:textId="77777777" w:rsidR="00D54155" w:rsidRPr="00444DC4" w:rsidRDefault="00D54155" w:rsidP="007F2A04">
            <w:pPr>
              <w:rPr>
                <w:rFonts w:ascii="Arial Narrow" w:hAnsi="Arial Narrow"/>
                <w:sz w:val="20"/>
                <w:szCs w:val="20"/>
              </w:rPr>
            </w:pPr>
            <w:r w:rsidRPr="00444DC4">
              <w:rPr>
                <w:rFonts w:ascii="Arial Narrow" w:hAnsi="Arial Narrow"/>
                <w:sz w:val="20"/>
                <w:szCs w:val="20"/>
              </w:rPr>
              <w:t>IC</w:t>
            </w:r>
            <w:r w:rsidRPr="00444DC4">
              <w:rPr>
                <w:rFonts w:ascii="Arial Narrow" w:hAnsi="Arial Narrow"/>
                <w:sz w:val="20"/>
                <w:szCs w:val="20"/>
                <w:vertAlign w:val="subscript"/>
              </w:rPr>
              <w:t>50</w:t>
            </w:r>
          </w:p>
        </w:tc>
        <w:tc>
          <w:tcPr>
            <w:tcW w:w="7326" w:type="dxa"/>
            <w:vAlign w:val="center"/>
          </w:tcPr>
          <w:p w14:paraId="0694AEAA" w14:textId="77777777" w:rsidR="00D54155" w:rsidRPr="00444DC4" w:rsidRDefault="00D54155" w:rsidP="007F2A04">
            <w:pPr>
              <w:rPr>
                <w:rFonts w:ascii="Arial Narrow" w:hAnsi="Arial Narrow"/>
                <w:sz w:val="20"/>
                <w:szCs w:val="20"/>
              </w:rPr>
            </w:pPr>
            <w:r w:rsidRPr="00444DC4">
              <w:rPr>
                <w:rFonts w:ascii="Arial Narrow" w:hAnsi="Arial Narrow"/>
                <w:bCs/>
                <w:sz w:val="20"/>
                <w:szCs w:val="20"/>
              </w:rPr>
              <w:t>half maximal inhibitory concentration</w:t>
            </w:r>
          </w:p>
        </w:tc>
      </w:tr>
      <w:tr w:rsidR="0087601A" w:rsidRPr="00444DC4" w14:paraId="641C1CB1" w14:textId="77777777" w:rsidTr="00183385">
        <w:tc>
          <w:tcPr>
            <w:tcW w:w="1605" w:type="dxa"/>
            <w:vAlign w:val="center"/>
          </w:tcPr>
          <w:p w14:paraId="11BC9243" w14:textId="77777777" w:rsidR="0087601A" w:rsidRPr="00444DC4" w:rsidRDefault="0087601A" w:rsidP="007F2A04">
            <w:pPr>
              <w:rPr>
                <w:rFonts w:ascii="Arial Narrow" w:hAnsi="Arial Narrow" w:cs="Arial"/>
                <w:sz w:val="20"/>
                <w:szCs w:val="20"/>
              </w:rPr>
            </w:pPr>
            <w:r w:rsidRPr="00444DC4">
              <w:rPr>
                <w:rFonts w:ascii="Arial Narrow" w:hAnsi="Arial Narrow" w:cs="Arial"/>
                <w:sz w:val="20"/>
                <w:szCs w:val="20"/>
              </w:rPr>
              <w:t>mL</w:t>
            </w:r>
          </w:p>
        </w:tc>
        <w:tc>
          <w:tcPr>
            <w:tcW w:w="7326" w:type="dxa"/>
            <w:vAlign w:val="center"/>
          </w:tcPr>
          <w:p w14:paraId="0A43BFA7" w14:textId="77777777" w:rsidR="0087601A" w:rsidRPr="00444DC4" w:rsidRDefault="0087601A" w:rsidP="007F2A04">
            <w:pPr>
              <w:rPr>
                <w:rFonts w:ascii="Arial Narrow" w:hAnsi="Arial Narrow" w:cs="Arial"/>
                <w:sz w:val="20"/>
                <w:szCs w:val="20"/>
              </w:rPr>
            </w:pPr>
            <w:r w:rsidRPr="00444DC4">
              <w:rPr>
                <w:rFonts w:ascii="Arial Narrow" w:hAnsi="Arial Narrow" w:cs="Arial"/>
                <w:sz w:val="20"/>
                <w:szCs w:val="20"/>
              </w:rPr>
              <w:t>millilitre</w:t>
            </w:r>
          </w:p>
        </w:tc>
      </w:tr>
      <w:tr w:rsidR="005C4367" w:rsidRPr="00444DC4" w14:paraId="07FF4FCE" w14:textId="77777777" w:rsidTr="00183385">
        <w:tc>
          <w:tcPr>
            <w:tcW w:w="1605" w:type="dxa"/>
            <w:vAlign w:val="center"/>
          </w:tcPr>
          <w:p w14:paraId="325CF0B1" w14:textId="77777777" w:rsidR="005C4367" w:rsidRPr="00444DC4" w:rsidRDefault="005C4367" w:rsidP="007F2A04">
            <w:pPr>
              <w:rPr>
                <w:rFonts w:ascii="Arial Narrow" w:hAnsi="Arial Narrow" w:cs="Arial"/>
                <w:sz w:val="20"/>
                <w:szCs w:val="20"/>
              </w:rPr>
            </w:pPr>
            <w:r w:rsidRPr="00444DC4">
              <w:rPr>
                <w:rFonts w:ascii="Arial Narrow" w:hAnsi="Arial Narrow"/>
                <w:sz w:val="20"/>
                <w:szCs w:val="20"/>
              </w:rPr>
              <w:t>μg</w:t>
            </w:r>
          </w:p>
        </w:tc>
        <w:tc>
          <w:tcPr>
            <w:tcW w:w="7326" w:type="dxa"/>
            <w:vAlign w:val="center"/>
          </w:tcPr>
          <w:p w14:paraId="328A8AE5" w14:textId="77777777" w:rsidR="005C4367" w:rsidRPr="00444DC4" w:rsidRDefault="005C4367" w:rsidP="007F2A04">
            <w:pPr>
              <w:rPr>
                <w:rFonts w:ascii="Arial Narrow" w:hAnsi="Arial Narrow" w:cs="Arial"/>
                <w:sz w:val="20"/>
                <w:szCs w:val="20"/>
              </w:rPr>
            </w:pPr>
            <w:r w:rsidRPr="00444DC4">
              <w:rPr>
                <w:rFonts w:ascii="Arial Narrow" w:hAnsi="Arial Narrow" w:cs="Arial"/>
                <w:sz w:val="20"/>
                <w:szCs w:val="20"/>
              </w:rPr>
              <w:t>microgram</w:t>
            </w:r>
          </w:p>
        </w:tc>
      </w:tr>
      <w:tr w:rsidR="00194F89" w:rsidRPr="00444DC4" w14:paraId="49F79442" w14:textId="77777777" w:rsidTr="00183385">
        <w:tc>
          <w:tcPr>
            <w:tcW w:w="1605" w:type="dxa"/>
            <w:vAlign w:val="center"/>
          </w:tcPr>
          <w:p w14:paraId="68A558CA" w14:textId="77777777" w:rsidR="00194F89" w:rsidRPr="00444DC4" w:rsidRDefault="00194F89" w:rsidP="007F2A04">
            <w:pPr>
              <w:rPr>
                <w:rFonts w:ascii="Arial Narrow" w:hAnsi="Arial Narrow"/>
                <w:sz w:val="20"/>
                <w:szCs w:val="20"/>
              </w:rPr>
            </w:pPr>
            <w:r w:rsidRPr="00444DC4">
              <w:rPr>
                <w:rFonts w:ascii="Arial Narrow" w:hAnsi="Arial Narrow"/>
                <w:sz w:val="20"/>
                <w:szCs w:val="20"/>
              </w:rPr>
              <w:t>OGTR</w:t>
            </w:r>
          </w:p>
        </w:tc>
        <w:tc>
          <w:tcPr>
            <w:tcW w:w="7326" w:type="dxa"/>
            <w:vAlign w:val="center"/>
          </w:tcPr>
          <w:p w14:paraId="2A4C3E1C" w14:textId="77777777" w:rsidR="00194F89" w:rsidRPr="00444DC4" w:rsidRDefault="00194F89" w:rsidP="007F2A04">
            <w:pPr>
              <w:rPr>
                <w:rFonts w:ascii="Arial Narrow" w:hAnsi="Arial Narrow"/>
                <w:sz w:val="20"/>
                <w:szCs w:val="20"/>
              </w:rPr>
            </w:pPr>
            <w:r w:rsidRPr="00444DC4">
              <w:rPr>
                <w:rFonts w:ascii="Arial Narrow" w:hAnsi="Arial Narrow"/>
                <w:sz w:val="20"/>
                <w:szCs w:val="20"/>
              </w:rPr>
              <w:t>Office of the Gene Technology Regulator</w:t>
            </w:r>
          </w:p>
        </w:tc>
      </w:tr>
      <w:tr w:rsidR="00A22BE0" w:rsidRPr="00444DC4" w14:paraId="117FD3BF" w14:textId="77777777" w:rsidTr="00183385">
        <w:tc>
          <w:tcPr>
            <w:tcW w:w="1605" w:type="dxa"/>
            <w:vAlign w:val="center"/>
          </w:tcPr>
          <w:p w14:paraId="39FF8AE2" w14:textId="77777777" w:rsidR="00A22BE0" w:rsidRPr="00444DC4" w:rsidRDefault="00BF6106" w:rsidP="007F2A04">
            <w:pPr>
              <w:rPr>
                <w:rFonts w:ascii="Arial Narrow" w:hAnsi="Arial Narrow"/>
                <w:sz w:val="20"/>
                <w:szCs w:val="20"/>
              </w:rPr>
            </w:pPr>
            <w:r w:rsidRPr="00444DC4">
              <w:rPr>
                <w:rFonts w:ascii="Arial Narrow" w:hAnsi="Arial Narrow"/>
                <w:sz w:val="20"/>
                <w:szCs w:val="20"/>
              </w:rPr>
              <w:t>pfu</w:t>
            </w:r>
          </w:p>
        </w:tc>
        <w:tc>
          <w:tcPr>
            <w:tcW w:w="7326" w:type="dxa"/>
            <w:vAlign w:val="center"/>
          </w:tcPr>
          <w:p w14:paraId="1B7FD0F4" w14:textId="77777777" w:rsidR="00A22BE0" w:rsidRPr="00444DC4" w:rsidRDefault="00BF6106" w:rsidP="007F2A04">
            <w:pPr>
              <w:rPr>
                <w:rFonts w:ascii="Arial Narrow" w:hAnsi="Arial Narrow"/>
                <w:sz w:val="20"/>
                <w:szCs w:val="20"/>
              </w:rPr>
            </w:pPr>
            <w:r w:rsidRPr="00444DC4">
              <w:rPr>
                <w:rFonts w:ascii="Arial Narrow" w:hAnsi="Arial Narrow"/>
                <w:sz w:val="20"/>
                <w:szCs w:val="20"/>
              </w:rPr>
              <w:t>p</w:t>
            </w:r>
            <w:r w:rsidR="00A22BE0" w:rsidRPr="00444DC4">
              <w:rPr>
                <w:rFonts w:ascii="Arial Narrow" w:hAnsi="Arial Narrow"/>
                <w:sz w:val="20"/>
                <w:szCs w:val="20"/>
              </w:rPr>
              <w:t>laque-forming units</w:t>
            </w:r>
          </w:p>
        </w:tc>
      </w:tr>
      <w:tr w:rsidR="001E6076" w:rsidRPr="00444DC4" w14:paraId="3FB7F4DD" w14:textId="77777777" w:rsidTr="00183385">
        <w:tc>
          <w:tcPr>
            <w:tcW w:w="1605" w:type="dxa"/>
            <w:vAlign w:val="center"/>
          </w:tcPr>
          <w:p w14:paraId="5DEF4901" w14:textId="0F3987D2" w:rsidR="001E6076" w:rsidRPr="00444DC4" w:rsidRDefault="001E6076" w:rsidP="007F2A04">
            <w:pPr>
              <w:rPr>
                <w:rFonts w:ascii="Arial Narrow" w:hAnsi="Arial Narrow"/>
                <w:sz w:val="20"/>
                <w:szCs w:val="20"/>
              </w:rPr>
            </w:pPr>
            <w:r w:rsidRPr="00444DC4">
              <w:rPr>
                <w:rFonts w:ascii="Arial Narrow" w:hAnsi="Arial Narrow"/>
                <w:sz w:val="20"/>
                <w:szCs w:val="20"/>
              </w:rPr>
              <w:t>PPD</w:t>
            </w:r>
          </w:p>
        </w:tc>
        <w:tc>
          <w:tcPr>
            <w:tcW w:w="7326" w:type="dxa"/>
            <w:vAlign w:val="center"/>
          </w:tcPr>
          <w:p w14:paraId="3FD09384" w14:textId="4BE9A7D3" w:rsidR="001E6076" w:rsidRPr="00444DC4" w:rsidRDefault="001E6076" w:rsidP="007F2A04">
            <w:pPr>
              <w:rPr>
                <w:rFonts w:ascii="Arial Narrow" w:hAnsi="Arial Narrow"/>
                <w:sz w:val="20"/>
                <w:szCs w:val="20"/>
              </w:rPr>
            </w:pPr>
            <w:r w:rsidRPr="00444DC4">
              <w:rPr>
                <w:rFonts w:ascii="Arial Narrow" w:hAnsi="Arial Narrow"/>
                <w:sz w:val="20"/>
                <w:szCs w:val="20"/>
              </w:rPr>
              <w:t>PPD Australia Pty Ltd</w:t>
            </w:r>
          </w:p>
        </w:tc>
      </w:tr>
      <w:tr w:rsidR="0087601A" w:rsidRPr="00444DC4" w14:paraId="37A03F2C" w14:textId="77777777" w:rsidTr="00183385">
        <w:tc>
          <w:tcPr>
            <w:tcW w:w="1605" w:type="dxa"/>
            <w:vAlign w:val="center"/>
          </w:tcPr>
          <w:p w14:paraId="6FEAF537" w14:textId="77777777" w:rsidR="0087601A" w:rsidRPr="00444DC4" w:rsidRDefault="0087601A" w:rsidP="007F2A04">
            <w:pPr>
              <w:rPr>
                <w:rFonts w:ascii="Arial Narrow" w:hAnsi="Arial Narrow"/>
                <w:sz w:val="20"/>
                <w:szCs w:val="20"/>
              </w:rPr>
            </w:pPr>
            <w:r w:rsidRPr="00444DC4">
              <w:rPr>
                <w:rFonts w:ascii="Arial Narrow" w:hAnsi="Arial Narrow"/>
                <w:sz w:val="20"/>
                <w:szCs w:val="20"/>
              </w:rPr>
              <w:t>PPE</w:t>
            </w:r>
          </w:p>
        </w:tc>
        <w:tc>
          <w:tcPr>
            <w:tcW w:w="7326" w:type="dxa"/>
            <w:vAlign w:val="center"/>
          </w:tcPr>
          <w:p w14:paraId="23CE2CFA" w14:textId="77777777" w:rsidR="0087601A" w:rsidRPr="00444DC4" w:rsidRDefault="0087601A" w:rsidP="007F2A04">
            <w:pPr>
              <w:rPr>
                <w:rFonts w:ascii="Arial Narrow" w:hAnsi="Arial Narrow"/>
                <w:sz w:val="20"/>
                <w:szCs w:val="20"/>
              </w:rPr>
            </w:pPr>
            <w:r w:rsidRPr="00444DC4">
              <w:rPr>
                <w:rFonts w:ascii="Arial Narrow" w:hAnsi="Arial Narrow"/>
                <w:sz w:val="20"/>
                <w:szCs w:val="20"/>
              </w:rPr>
              <w:t>Personal Protective Equipment</w:t>
            </w:r>
          </w:p>
        </w:tc>
      </w:tr>
      <w:tr w:rsidR="00194F89" w:rsidRPr="00444DC4" w14:paraId="4DFC98D1" w14:textId="77777777" w:rsidTr="00183385">
        <w:tc>
          <w:tcPr>
            <w:tcW w:w="1605" w:type="dxa"/>
            <w:vAlign w:val="center"/>
          </w:tcPr>
          <w:p w14:paraId="21937541" w14:textId="77777777" w:rsidR="00194F89" w:rsidRPr="00444DC4" w:rsidRDefault="00194F89" w:rsidP="007F2A04">
            <w:pPr>
              <w:rPr>
                <w:rFonts w:ascii="Arial Narrow" w:hAnsi="Arial Narrow"/>
                <w:sz w:val="20"/>
                <w:szCs w:val="20"/>
                <w:lang w:eastAsia="nl-NL"/>
              </w:rPr>
            </w:pPr>
            <w:r w:rsidRPr="00444DC4">
              <w:rPr>
                <w:rFonts w:ascii="Arial Narrow" w:hAnsi="Arial Narrow" w:cs="Arial"/>
                <w:sz w:val="20"/>
                <w:szCs w:val="20"/>
              </w:rPr>
              <w:t>RARMP</w:t>
            </w:r>
          </w:p>
        </w:tc>
        <w:tc>
          <w:tcPr>
            <w:tcW w:w="7326" w:type="dxa"/>
            <w:vAlign w:val="center"/>
          </w:tcPr>
          <w:p w14:paraId="3105FE61" w14:textId="77777777" w:rsidR="00194F89" w:rsidRPr="00444DC4" w:rsidRDefault="00194F89" w:rsidP="007F2A04">
            <w:pPr>
              <w:rPr>
                <w:rFonts w:ascii="Arial Narrow" w:hAnsi="Arial Narrow"/>
                <w:sz w:val="20"/>
                <w:szCs w:val="20"/>
              </w:rPr>
            </w:pPr>
            <w:r w:rsidRPr="00444DC4">
              <w:rPr>
                <w:rFonts w:ascii="Arial Narrow" w:hAnsi="Arial Narrow" w:cs="Arial"/>
                <w:sz w:val="20"/>
                <w:szCs w:val="20"/>
              </w:rPr>
              <w:t>Risk Assessment and Risk Management Plan</w:t>
            </w:r>
          </w:p>
        </w:tc>
      </w:tr>
      <w:tr w:rsidR="00071927" w:rsidRPr="00444DC4" w14:paraId="05ACE9AF" w14:textId="77777777" w:rsidTr="00183385">
        <w:tc>
          <w:tcPr>
            <w:tcW w:w="1605" w:type="dxa"/>
            <w:vAlign w:val="center"/>
          </w:tcPr>
          <w:p w14:paraId="61CAD4F4" w14:textId="77777777" w:rsidR="00071927" w:rsidRPr="00444DC4" w:rsidRDefault="00071927" w:rsidP="007F2A04">
            <w:pPr>
              <w:rPr>
                <w:rFonts w:ascii="Arial Narrow" w:hAnsi="Arial Narrow" w:cs="Arial"/>
                <w:sz w:val="20"/>
                <w:szCs w:val="20"/>
              </w:rPr>
            </w:pPr>
            <w:r w:rsidRPr="00444DC4">
              <w:rPr>
                <w:rFonts w:ascii="Arial Narrow" w:hAnsi="Arial Narrow" w:cs="Arial"/>
                <w:sz w:val="20"/>
                <w:szCs w:val="20"/>
              </w:rPr>
              <w:t>TGA</w:t>
            </w:r>
          </w:p>
        </w:tc>
        <w:tc>
          <w:tcPr>
            <w:tcW w:w="7326" w:type="dxa"/>
            <w:vAlign w:val="center"/>
          </w:tcPr>
          <w:p w14:paraId="3D5875D3" w14:textId="77777777" w:rsidR="00071927" w:rsidRPr="00444DC4" w:rsidRDefault="00071927" w:rsidP="007F2A04">
            <w:pPr>
              <w:rPr>
                <w:rFonts w:ascii="Arial Narrow" w:hAnsi="Arial Narrow" w:cs="Arial"/>
                <w:sz w:val="20"/>
                <w:szCs w:val="20"/>
              </w:rPr>
            </w:pPr>
            <w:r w:rsidRPr="00444DC4">
              <w:rPr>
                <w:rFonts w:ascii="Arial Narrow" w:hAnsi="Arial Narrow"/>
                <w:sz w:val="20"/>
                <w:szCs w:val="20"/>
              </w:rPr>
              <w:t>Therapeutic Goods Administration</w:t>
            </w:r>
          </w:p>
        </w:tc>
      </w:tr>
      <w:tr w:rsidR="00194F89" w:rsidRPr="00444DC4" w14:paraId="686C7046" w14:textId="77777777" w:rsidTr="00183385">
        <w:tc>
          <w:tcPr>
            <w:tcW w:w="1605" w:type="dxa"/>
            <w:vAlign w:val="center"/>
          </w:tcPr>
          <w:p w14:paraId="558DA3BB" w14:textId="77777777" w:rsidR="00194F89" w:rsidRPr="00444DC4" w:rsidRDefault="00194F89" w:rsidP="007F2A04">
            <w:pPr>
              <w:rPr>
                <w:rFonts w:ascii="Arial Narrow" w:hAnsi="Arial Narrow"/>
                <w:sz w:val="20"/>
                <w:szCs w:val="20"/>
              </w:rPr>
            </w:pPr>
            <w:r w:rsidRPr="00444DC4">
              <w:rPr>
                <w:rFonts w:ascii="Arial Narrow" w:hAnsi="Arial Narrow" w:cs="Arial"/>
                <w:sz w:val="20"/>
                <w:szCs w:val="20"/>
              </w:rPr>
              <w:t>the Act</w:t>
            </w:r>
          </w:p>
        </w:tc>
        <w:tc>
          <w:tcPr>
            <w:tcW w:w="7326" w:type="dxa"/>
            <w:vAlign w:val="center"/>
          </w:tcPr>
          <w:p w14:paraId="35CF2FE0" w14:textId="77777777" w:rsidR="00194F89" w:rsidRPr="00444DC4" w:rsidRDefault="00194F89" w:rsidP="007F2A04">
            <w:pPr>
              <w:rPr>
                <w:rFonts w:ascii="Arial Narrow" w:hAnsi="Arial Narrow"/>
                <w:sz w:val="20"/>
                <w:szCs w:val="20"/>
              </w:rPr>
            </w:pPr>
            <w:r w:rsidRPr="00444DC4">
              <w:rPr>
                <w:rFonts w:ascii="Arial Narrow" w:hAnsi="Arial Narrow" w:cs="Arial"/>
                <w:sz w:val="20"/>
                <w:szCs w:val="20"/>
              </w:rPr>
              <w:t xml:space="preserve">The </w:t>
            </w:r>
            <w:r w:rsidRPr="00444DC4">
              <w:rPr>
                <w:rFonts w:ascii="Arial Narrow" w:hAnsi="Arial Narrow" w:cs="Arial"/>
                <w:i/>
                <w:sz w:val="20"/>
                <w:szCs w:val="20"/>
              </w:rPr>
              <w:t>Gene Technology Act 2000</w:t>
            </w:r>
          </w:p>
        </w:tc>
      </w:tr>
      <w:tr w:rsidR="00194F89" w:rsidRPr="00444DC4" w14:paraId="58C964F5" w14:textId="77777777" w:rsidTr="00183385">
        <w:tc>
          <w:tcPr>
            <w:tcW w:w="1605" w:type="dxa"/>
            <w:vAlign w:val="center"/>
          </w:tcPr>
          <w:p w14:paraId="231C2DB6" w14:textId="77777777" w:rsidR="00194F89" w:rsidRPr="00444DC4" w:rsidRDefault="00194F89" w:rsidP="007F2A04">
            <w:pPr>
              <w:rPr>
                <w:rFonts w:ascii="Arial Narrow" w:hAnsi="Arial Narrow"/>
                <w:sz w:val="20"/>
                <w:szCs w:val="20"/>
              </w:rPr>
            </w:pPr>
            <w:r w:rsidRPr="00444DC4">
              <w:rPr>
                <w:rFonts w:ascii="Arial Narrow" w:hAnsi="Arial Narrow" w:cs="Arial"/>
                <w:sz w:val="20"/>
                <w:szCs w:val="20"/>
              </w:rPr>
              <w:t>the Regulations</w:t>
            </w:r>
          </w:p>
        </w:tc>
        <w:tc>
          <w:tcPr>
            <w:tcW w:w="7326" w:type="dxa"/>
            <w:vAlign w:val="center"/>
          </w:tcPr>
          <w:p w14:paraId="0B125166" w14:textId="77777777" w:rsidR="00194F89" w:rsidRPr="00444DC4" w:rsidRDefault="001D3E07" w:rsidP="007F2A04">
            <w:pPr>
              <w:rPr>
                <w:rFonts w:ascii="Arial Narrow" w:hAnsi="Arial Narrow"/>
                <w:sz w:val="20"/>
                <w:szCs w:val="20"/>
              </w:rPr>
            </w:pPr>
            <w:r w:rsidRPr="00444DC4">
              <w:rPr>
                <w:rFonts w:ascii="Arial Narrow" w:hAnsi="Arial Narrow" w:cs="Arial"/>
                <w:sz w:val="20"/>
                <w:szCs w:val="20"/>
              </w:rPr>
              <w:t xml:space="preserve">The </w:t>
            </w:r>
            <w:r w:rsidR="00194F89" w:rsidRPr="00444DC4">
              <w:rPr>
                <w:rFonts w:ascii="Arial Narrow" w:hAnsi="Arial Narrow" w:cs="Arial"/>
                <w:sz w:val="20"/>
                <w:szCs w:val="20"/>
              </w:rPr>
              <w:t>Gene Technology Regulations 2001</w:t>
            </w:r>
            <w:r w:rsidR="00F16C19" w:rsidRPr="00444DC4">
              <w:rPr>
                <w:rFonts w:ascii="Arial Narrow" w:hAnsi="Arial Narrow" w:cs="Arial"/>
                <w:sz w:val="20"/>
                <w:szCs w:val="20"/>
              </w:rPr>
              <w:t>, as amended 2011</w:t>
            </w:r>
          </w:p>
        </w:tc>
      </w:tr>
      <w:tr w:rsidR="00194F89" w:rsidRPr="00444DC4" w14:paraId="7E776EE2" w14:textId="77777777" w:rsidTr="00183385">
        <w:tc>
          <w:tcPr>
            <w:tcW w:w="1605" w:type="dxa"/>
            <w:vAlign w:val="center"/>
          </w:tcPr>
          <w:p w14:paraId="4132FFF8" w14:textId="77777777" w:rsidR="00194F89" w:rsidRPr="00444DC4" w:rsidRDefault="00194F89" w:rsidP="007F2A04">
            <w:pPr>
              <w:rPr>
                <w:rFonts w:ascii="Arial Narrow" w:hAnsi="Arial Narrow" w:cs="Arial"/>
                <w:sz w:val="20"/>
                <w:szCs w:val="20"/>
              </w:rPr>
            </w:pPr>
            <w:r w:rsidRPr="00444DC4">
              <w:rPr>
                <w:rFonts w:ascii="Arial Narrow" w:hAnsi="Arial Narrow" w:cs="Arial"/>
                <w:sz w:val="20"/>
                <w:szCs w:val="20"/>
              </w:rPr>
              <w:t>the Regulator</w:t>
            </w:r>
          </w:p>
        </w:tc>
        <w:tc>
          <w:tcPr>
            <w:tcW w:w="7326" w:type="dxa"/>
            <w:vAlign w:val="center"/>
          </w:tcPr>
          <w:p w14:paraId="5C929553" w14:textId="77777777" w:rsidR="00194F89" w:rsidRPr="00444DC4" w:rsidRDefault="001D3E07" w:rsidP="007F2A04">
            <w:pPr>
              <w:rPr>
                <w:rFonts w:ascii="Arial Narrow" w:hAnsi="Arial Narrow" w:cs="Arial"/>
                <w:sz w:val="20"/>
                <w:szCs w:val="20"/>
              </w:rPr>
            </w:pPr>
            <w:r w:rsidRPr="00444DC4">
              <w:rPr>
                <w:rFonts w:ascii="Arial Narrow" w:hAnsi="Arial Narrow" w:cs="Arial"/>
                <w:sz w:val="20"/>
                <w:szCs w:val="20"/>
              </w:rPr>
              <w:t xml:space="preserve">The </w:t>
            </w:r>
            <w:r w:rsidR="00194F89" w:rsidRPr="00444DC4">
              <w:rPr>
                <w:rFonts w:ascii="Arial Narrow" w:hAnsi="Arial Narrow" w:cs="Arial"/>
                <w:sz w:val="20"/>
                <w:szCs w:val="20"/>
              </w:rPr>
              <w:t>Gene Technology Regulator</w:t>
            </w:r>
          </w:p>
        </w:tc>
      </w:tr>
      <w:tr w:rsidR="00827B8E" w:rsidRPr="00444DC4" w14:paraId="5CF30D1A" w14:textId="77777777" w:rsidTr="00183385">
        <w:tc>
          <w:tcPr>
            <w:tcW w:w="1605" w:type="dxa"/>
            <w:vAlign w:val="center"/>
          </w:tcPr>
          <w:p w14:paraId="46E5DD38" w14:textId="77777777" w:rsidR="00827B8E" w:rsidRPr="00444DC4" w:rsidRDefault="00827B8E" w:rsidP="007F2A04">
            <w:pPr>
              <w:rPr>
                <w:rFonts w:ascii="Arial Narrow" w:hAnsi="Arial Narrow" w:cs="Arial"/>
                <w:sz w:val="20"/>
                <w:szCs w:val="20"/>
              </w:rPr>
            </w:pPr>
            <w:r w:rsidRPr="00444DC4">
              <w:rPr>
                <w:rFonts w:ascii="Arial Narrow" w:hAnsi="Arial Narrow" w:cs="Arial"/>
                <w:sz w:val="20"/>
                <w:szCs w:val="20"/>
              </w:rPr>
              <w:t>TK</w:t>
            </w:r>
          </w:p>
        </w:tc>
        <w:tc>
          <w:tcPr>
            <w:tcW w:w="7326" w:type="dxa"/>
            <w:vAlign w:val="center"/>
          </w:tcPr>
          <w:p w14:paraId="7B64969D" w14:textId="77777777" w:rsidR="00827B8E" w:rsidRPr="00444DC4" w:rsidRDefault="00827B8E" w:rsidP="007F2A04">
            <w:pPr>
              <w:rPr>
                <w:rFonts w:ascii="Arial Narrow" w:hAnsi="Arial Narrow" w:cs="Arial"/>
                <w:sz w:val="20"/>
                <w:szCs w:val="20"/>
              </w:rPr>
            </w:pPr>
            <w:r w:rsidRPr="00444DC4">
              <w:rPr>
                <w:rFonts w:ascii="Arial Narrow" w:hAnsi="Arial Narrow"/>
                <w:sz w:val="20"/>
                <w:szCs w:val="20"/>
              </w:rPr>
              <w:t>thymidine kinase</w:t>
            </w:r>
          </w:p>
        </w:tc>
      </w:tr>
      <w:tr w:rsidR="0020352A" w:rsidRPr="00444DC4" w14:paraId="333D72CB" w14:textId="77777777" w:rsidTr="00183385">
        <w:tc>
          <w:tcPr>
            <w:tcW w:w="1605" w:type="dxa"/>
            <w:vAlign w:val="center"/>
          </w:tcPr>
          <w:p w14:paraId="564A76E3" w14:textId="5769AE2A" w:rsidR="0020352A" w:rsidRPr="00444DC4" w:rsidRDefault="0020352A" w:rsidP="007F2A04">
            <w:pPr>
              <w:rPr>
                <w:rFonts w:ascii="Arial Narrow" w:hAnsi="Arial Narrow" w:cs="Arial"/>
                <w:sz w:val="20"/>
                <w:szCs w:val="20"/>
              </w:rPr>
            </w:pPr>
            <w:r w:rsidRPr="00444DC4">
              <w:rPr>
                <w:rFonts w:ascii="Arial Narrow" w:hAnsi="Arial Narrow" w:cs="Arial"/>
                <w:sz w:val="20"/>
                <w:szCs w:val="20"/>
              </w:rPr>
              <w:t>US CDC</w:t>
            </w:r>
          </w:p>
        </w:tc>
        <w:tc>
          <w:tcPr>
            <w:tcW w:w="7326" w:type="dxa"/>
            <w:vAlign w:val="center"/>
          </w:tcPr>
          <w:p w14:paraId="01BFB989" w14:textId="1B812C24" w:rsidR="0020352A" w:rsidRPr="00444DC4" w:rsidRDefault="0020352A" w:rsidP="007F2A04">
            <w:pPr>
              <w:rPr>
                <w:rFonts w:ascii="Arial Narrow" w:hAnsi="Arial Narrow"/>
                <w:sz w:val="20"/>
                <w:szCs w:val="20"/>
              </w:rPr>
            </w:pPr>
            <w:r w:rsidRPr="00444DC4">
              <w:rPr>
                <w:rFonts w:ascii="Arial Narrow" w:hAnsi="Arial Narrow"/>
                <w:sz w:val="20"/>
                <w:szCs w:val="20"/>
              </w:rPr>
              <w:t>United States Center for Disease Control</w:t>
            </w:r>
          </w:p>
        </w:tc>
      </w:tr>
      <w:tr w:rsidR="006D5DDA" w:rsidRPr="00444DC4" w14:paraId="0A97E316" w14:textId="77777777" w:rsidTr="00183385">
        <w:tc>
          <w:tcPr>
            <w:tcW w:w="1605" w:type="dxa"/>
            <w:vAlign w:val="center"/>
          </w:tcPr>
          <w:p w14:paraId="734A9940" w14:textId="77777777" w:rsidR="006D5DDA" w:rsidRPr="00444DC4" w:rsidRDefault="006D5DDA" w:rsidP="007F2A04">
            <w:pPr>
              <w:rPr>
                <w:rFonts w:ascii="Arial Narrow" w:hAnsi="Arial Narrow" w:cs="Arial"/>
                <w:sz w:val="20"/>
                <w:szCs w:val="20"/>
              </w:rPr>
            </w:pPr>
            <w:r w:rsidRPr="00444DC4">
              <w:rPr>
                <w:rFonts w:ascii="Arial Narrow" w:hAnsi="Arial Narrow" w:cs="Arial"/>
                <w:sz w:val="20"/>
                <w:szCs w:val="20"/>
              </w:rPr>
              <w:t>USA</w:t>
            </w:r>
          </w:p>
        </w:tc>
        <w:tc>
          <w:tcPr>
            <w:tcW w:w="7326" w:type="dxa"/>
            <w:vAlign w:val="center"/>
          </w:tcPr>
          <w:p w14:paraId="0FE6214B" w14:textId="77777777" w:rsidR="006D5DDA" w:rsidRPr="00444DC4" w:rsidRDefault="006D5DDA" w:rsidP="007F2A04">
            <w:pPr>
              <w:rPr>
                <w:rFonts w:ascii="Arial Narrow" w:hAnsi="Arial Narrow" w:cs="Arial"/>
                <w:sz w:val="20"/>
                <w:szCs w:val="20"/>
              </w:rPr>
            </w:pPr>
            <w:r w:rsidRPr="00444DC4">
              <w:rPr>
                <w:rFonts w:ascii="Arial Narrow" w:hAnsi="Arial Narrow" w:cs="Arial"/>
                <w:sz w:val="20"/>
                <w:szCs w:val="20"/>
              </w:rPr>
              <w:t>United States of America</w:t>
            </w:r>
          </w:p>
        </w:tc>
      </w:tr>
      <w:tr w:rsidR="0053599D" w:rsidRPr="00444DC4" w14:paraId="4D96E03A" w14:textId="77777777" w:rsidTr="00183385">
        <w:tc>
          <w:tcPr>
            <w:tcW w:w="1605" w:type="dxa"/>
            <w:vAlign w:val="center"/>
          </w:tcPr>
          <w:p w14:paraId="2F28D354" w14:textId="424497C7" w:rsidR="0053599D" w:rsidRPr="00444DC4" w:rsidRDefault="0053599D" w:rsidP="007F2A04">
            <w:pPr>
              <w:rPr>
                <w:rFonts w:ascii="Arial Narrow" w:hAnsi="Arial Narrow" w:cs="Arial"/>
                <w:sz w:val="20"/>
                <w:szCs w:val="20"/>
              </w:rPr>
            </w:pPr>
            <w:r w:rsidRPr="00444DC4">
              <w:rPr>
                <w:rFonts w:ascii="Arial Narrow" w:hAnsi="Arial Narrow" w:cs="Arial"/>
                <w:sz w:val="20"/>
                <w:szCs w:val="20"/>
              </w:rPr>
              <w:t>VACV</w:t>
            </w:r>
          </w:p>
        </w:tc>
        <w:tc>
          <w:tcPr>
            <w:tcW w:w="7326" w:type="dxa"/>
            <w:vAlign w:val="center"/>
          </w:tcPr>
          <w:p w14:paraId="4C3FFB42" w14:textId="7ADE6E91" w:rsidR="0053599D" w:rsidRPr="00444DC4" w:rsidRDefault="0053599D" w:rsidP="007F2A04">
            <w:pPr>
              <w:rPr>
                <w:rFonts w:ascii="Arial Narrow" w:hAnsi="Arial Narrow" w:cs="Arial"/>
                <w:i/>
                <w:sz w:val="20"/>
                <w:szCs w:val="20"/>
              </w:rPr>
            </w:pPr>
            <w:r w:rsidRPr="00444DC4">
              <w:rPr>
                <w:rFonts w:ascii="Arial Narrow" w:hAnsi="Arial Narrow" w:cs="Arial"/>
                <w:i/>
                <w:sz w:val="20"/>
                <w:szCs w:val="20"/>
              </w:rPr>
              <w:t>Vaccinia virus</w:t>
            </w:r>
          </w:p>
        </w:tc>
      </w:tr>
      <w:tr w:rsidR="00866ED4" w:rsidRPr="00444DC4" w14:paraId="2E7FE7E0" w14:textId="77777777" w:rsidTr="00183385">
        <w:tc>
          <w:tcPr>
            <w:tcW w:w="1605" w:type="dxa"/>
            <w:vAlign w:val="center"/>
          </w:tcPr>
          <w:p w14:paraId="5C1ACCB3" w14:textId="34A4284C" w:rsidR="00866ED4" w:rsidRPr="00444DC4" w:rsidRDefault="00866ED4" w:rsidP="007F2A04">
            <w:pPr>
              <w:rPr>
                <w:rFonts w:ascii="Arial Narrow" w:hAnsi="Arial Narrow" w:cs="Arial"/>
                <w:sz w:val="20"/>
                <w:szCs w:val="20"/>
              </w:rPr>
            </w:pPr>
            <w:r w:rsidRPr="00444DC4">
              <w:rPr>
                <w:rFonts w:ascii="Arial Narrow" w:hAnsi="Arial Narrow" w:cs="Arial"/>
                <w:sz w:val="20"/>
                <w:szCs w:val="20"/>
              </w:rPr>
              <w:t>VIG</w:t>
            </w:r>
          </w:p>
        </w:tc>
        <w:tc>
          <w:tcPr>
            <w:tcW w:w="7326" w:type="dxa"/>
            <w:vAlign w:val="center"/>
          </w:tcPr>
          <w:p w14:paraId="0B2BE86A" w14:textId="6607E74C" w:rsidR="00866ED4" w:rsidRPr="00444DC4" w:rsidRDefault="00866ED4" w:rsidP="007F2A04">
            <w:pPr>
              <w:rPr>
                <w:rFonts w:ascii="Arial Narrow" w:hAnsi="Arial Narrow" w:cs="Arial"/>
                <w:i/>
                <w:sz w:val="20"/>
                <w:szCs w:val="20"/>
              </w:rPr>
            </w:pPr>
            <w:r w:rsidRPr="00444DC4">
              <w:rPr>
                <w:rFonts w:ascii="Arial Narrow" w:hAnsi="Arial Narrow" w:cs="Arial"/>
                <w:i/>
                <w:sz w:val="20"/>
                <w:szCs w:val="20"/>
              </w:rPr>
              <w:t>Vaccinia Immunoglobulin</w:t>
            </w:r>
          </w:p>
        </w:tc>
      </w:tr>
      <w:tr w:rsidR="00FE005F" w:rsidRPr="00444DC4" w14:paraId="0403EB80" w14:textId="77777777" w:rsidTr="00183385">
        <w:tc>
          <w:tcPr>
            <w:tcW w:w="1605" w:type="dxa"/>
            <w:vAlign w:val="center"/>
          </w:tcPr>
          <w:p w14:paraId="7FEF763D" w14:textId="77777777" w:rsidR="00FE005F" w:rsidRPr="00444DC4" w:rsidRDefault="00FE005F" w:rsidP="007F2A04">
            <w:pPr>
              <w:rPr>
                <w:rFonts w:ascii="Arial Narrow" w:hAnsi="Arial Narrow" w:cs="Arial"/>
                <w:sz w:val="20"/>
                <w:szCs w:val="20"/>
              </w:rPr>
            </w:pPr>
            <w:r w:rsidRPr="00444DC4">
              <w:rPr>
                <w:rFonts w:ascii="Arial Narrow" w:hAnsi="Arial Narrow" w:cs="Arial"/>
                <w:sz w:val="20"/>
                <w:szCs w:val="20"/>
              </w:rPr>
              <w:t>WHO</w:t>
            </w:r>
          </w:p>
        </w:tc>
        <w:tc>
          <w:tcPr>
            <w:tcW w:w="7326" w:type="dxa"/>
            <w:vAlign w:val="center"/>
          </w:tcPr>
          <w:p w14:paraId="20980BA8" w14:textId="77777777" w:rsidR="00FE005F" w:rsidRPr="00444DC4" w:rsidRDefault="00FE005F" w:rsidP="007F2A04">
            <w:pPr>
              <w:rPr>
                <w:rFonts w:ascii="Arial Narrow" w:hAnsi="Arial Narrow" w:cs="Arial"/>
                <w:sz w:val="20"/>
                <w:szCs w:val="20"/>
              </w:rPr>
            </w:pPr>
            <w:r w:rsidRPr="00444DC4">
              <w:rPr>
                <w:rFonts w:ascii="Arial Narrow" w:hAnsi="Arial Narrow" w:cs="Arial"/>
                <w:sz w:val="20"/>
                <w:szCs w:val="20"/>
              </w:rPr>
              <w:t>World Health Organisation</w:t>
            </w:r>
          </w:p>
        </w:tc>
      </w:tr>
    </w:tbl>
    <w:p w14:paraId="4A77AB0F" w14:textId="77777777" w:rsidR="00AA05F9" w:rsidRPr="00444DC4" w:rsidRDefault="00AA05F9" w:rsidP="00AA05F9">
      <w:pPr>
        <w:pStyle w:val="para0"/>
        <w:ind w:left="360"/>
        <w:rPr>
          <w:color w:val="auto"/>
          <w:lang w:val="en-AU"/>
        </w:rPr>
        <w:sectPr w:rsidR="00AA05F9" w:rsidRPr="00444DC4" w:rsidSect="009776C5">
          <w:footerReference w:type="default" r:id="rId14"/>
          <w:pgSz w:w="11906" w:h="16838" w:code="9"/>
          <w:pgMar w:top="1134" w:right="1361" w:bottom="1134" w:left="1361" w:header="680" w:footer="567" w:gutter="0"/>
          <w:pgNumType w:fmt="lowerRoman"/>
          <w:cols w:space="708"/>
          <w:docGrid w:linePitch="360"/>
        </w:sectPr>
      </w:pPr>
      <w:bookmarkStart w:id="30" w:name="_Ref191279962"/>
      <w:bookmarkStart w:id="31" w:name="_Ref191279969"/>
      <w:bookmarkStart w:id="32" w:name="_Ref191279989"/>
      <w:bookmarkStart w:id="33" w:name="_Ref191280003"/>
      <w:bookmarkStart w:id="34" w:name="_Toc209859564"/>
      <w:bookmarkStart w:id="35" w:name="_Toc274904742"/>
      <w:bookmarkStart w:id="36" w:name="_Toc291151792"/>
      <w:bookmarkStart w:id="37" w:name="_Toc426973516"/>
    </w:p>
    <w:p w14:paraId="50B64995" w14:textId="1DAD5B5D" w:rsidR="003B4E55" w:rsidRPr="00444DC4" w:rsidRDefault="003B4E55" w:rsidP="003B4E55">
      <w:pPr>
        <w:pStyle w:val="1RARMP"/>
        <w:rPr>
          <w:color w:val="auto"/>
        </w:rPr>
      </w:pPr>
      <w:bookmarkStart w:id="38" w:name="_Toc445815502"/>
      <w:r w:rsidRPr="00444DC4">
        <w:rPr>
          <w:color w:val="auto"/>
        </w:rPr>
        <w:lastRenderedPageBreak/>
        <w:t>Risk assessment context</w:t>
      </w:r>
      <w:bookmarkEnd w:id="30"/>
      <w:bookmarkEnd w:id="31"/>
      <w:bookmarkEnd w:id="32"/>
      <w:bookmarkEnd w:id="33"/>
      <w:bookmarkEnd w:id="34"/>
      <w:bookmarkEnd w:id="35"/>
      <w:bookmarkEnd w:id="36"/>
      <w:bookmarkEnd w:id="37"/>
      <w:bookmarkEnd w:id="38"/>
    </w:p>
    <w:p w14:paraId="7C31B0DE" w14:textId="77777777" w:rsidR="003B4E55" w:rsidRPr="00444DC4" w:rsidRDefault="003B4E55" w:rsidP="00DE68EC">
      <w:pPr>
        <w:pStyle w:val="2RARMP"/>
      </w:pPr>
      <w:bookmarkStart w:id="39" w:name="_Toc209859565"/>
      <w:bookmarkStart w:id="40" w:name="_Toc274904743"/>
      <w:bookmarkStart w:id="41" w:name="_Toc291151793"/>
      <w:bookmarkStart w:id="42" w:name="_Toc309053997"/>
      <w:bookmarkStart w:id="43" w:name="_Toc309833689"/>
      <w:bookmarkStart w:id="44" w:name="_Toc426973517"/>
      <w:bookmarkStart w:id="45" w:name="_Toc445815503"/>
      <w:r w:rsidRPr="00444DC4">
        <w:t>Background</w:t>
      </w:r>
      <w:bookmarkEnd w:id="39"/>
      <w:bookmarkEnd w:id="40"/>
      <w:bookmarkEnd w:id="41"/>
      <w:bookmarkEnd w:id="42"/>
      <w:bookmarkEnd w:id="43"/>
      <w:bookmarkEnd w:id="44"/>
      <w:bookmarkEnd w:id="45"/>
    </w:p>
    <w:p w14:paraId="195B2964" w14:textId="77777777" w:rsidR="003B4E55" w:rsidRPr="00444DC4" w:rsidRDefault="003B4E55"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An application has been made under the </w:t>
      </w:r>
      <w:r w:rsidRPr="00444DC4">
        <w:rPr>
          <w:i/>
          <w:iCs/>
          <w:color w:val="auto"/>
          <w:lang w:val="en-AU"/>
        </w:rPr>
        <w:t>Gene Technology Act 2000</w:t>
      </w:r>
      <w:r w:rsidRPr="00444DC4">
        <w:rPr>
          <w:color w:val="auto"/>
          <w:lang w:val="en-AU"/>
        </w:rPr>
        <w:t xml:space="preserve"> (the Act) for Dealings involving the Intentional Release (DIR) of genetically modified organisms (GMOs) into the Australian environment.</w:t>
      </w:r>
    </w:p>
    <w:p w14:paraId="594F94A7" w14:textId="77777777" w:rsidR="003B4E55" w:rsidRPr="00444DC4" w:rsidRDefault="003B4E55"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Act in conjunction with the Gene Technology Regulations 2001 (the Regulations), an inter-governmental agreement and corresponding legislation that is being enacted in each State and Territory, comprise Australia’s national regulatory system for gene technology. Its objective is to protect the health and safety of people, and to protect the environment, by identifying risks posed by or as a result of gene technology, and by managing those risks through regulating certain dealings with GMOs.</w:t>
      </w:r>
    </w:p>
    <w:p w14:paraId="5D06B4C4" w14:textId="77777777" w:rsidR="003B4E55" w:rsidRPr="00444DC4" w:rsidRDefault="003B4E55"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This chapter describes the parameters within which potential risks to the health and safety of people or the environment posed by the proposed release are assessed. The risk assessment context is established within the regulatory framework and considers application-specific parameters (</w:t>
      </w:r>
      <w:r w:rsidRPr="00444DC4">
        <w:rPr>
          <w:color w:val="auto"/>
          <w:lang w:val="en-AU"/>
        </w:rPr>
        <w:fldChar w:fldCharType="begin"/>
      </w:r>
      <w:r w:rsidRPr="00444DC4">
        <w:rPr>
          <w:color w:val="auto"/>
          <w:lang w:val="en-AU"/>
        </w:rPr>
        <w:instrText xml:space="preserve"> REF _Ref256168805 \r \h  \* MERGEFORMAT </w:instrText>
      </w:r>
      <w:r w:rsidRPr="00444DC4">
        <w:rPr>
          <w:color w:val="auto"/>
          <w:lang w:val="en-AU"/>
        </w:rPr>
      </w:r>
      <w:r w:rsidRPr="00444DC4">
        <w:rPr>
          <w:color w:val="auto"/>
          <w:lang w:val="en-AU"/>
        </w:rPr>
        <w:fldChar w:fldCharType="separate"/>
      </w:r>
      <w:r w:rsidR="00753FC4">
        <w:rPr>
          <w:color w:val="auto"/>
          <w:lang w:val="en-AU"/>
        </w:rPr>
        <w:t>Figure 1</w:t>
      </w:r>
      <w:r w:rsidRPr="00444DC4">
        <w:rPr>
          <w:color w:val="auto"/>
          <w:lang w:val="en-AU"/>
        </w:rPr>
        <w:fldChar w:fldCharType="end"/>
      </w:r>
      <w:r w:rsidRPr="00444DC4">
        <w:rPr>
          <w:color w:val="auto"/>
          <w:lang w:val="en-AU"/>
        </w:rPr>
        <w:t>).</w:t>
      </w:r>
    </w:p>
    <w:p w14:paraId="6551A4D5" w14:textId="77777777" w:rsidR="003B4E55" w:rsidRPr="00444DC4" w:rsidRDefault="00080590" w:rsidP="003B4E55">
      <w:pPr>
        <w:ind w:firstLine="567"/>
        <w:rPr>
          <w:rFonts w:ascii="Arial Bold" w:hAnsi="Arial Bold"/>
          <w:b/>
          <w:sz w:val="20"/>
        </w:rPr>
      </w:pPr>
      <w:r w:rsidRPr="00444DC4">
        <w:rPr>
          <w:rFonts w:ascii="Arial Bold" w:hAnsi="Arial Bold"/>
          <w:b/>
          <w:noProof/>
          <w:sz w:val="20"/>
        </w:rPr>
        <mc:AlternateContent>
          <mc:Choice Requires="wpc">
            <w:drawing>
              <wp:inline distT="0" distB="0" distL="0" distR="0" wp14:anchorId="2C891D27" wp14:editId="23302BB9">
                <wp:extent cx="5124450" cy="3103245"/>
                <wp:effectExtent l="0" t="0" r="19050" b="20955"/>
                <wp:docPr id="14" name="Canvas 14" descr="This figure describes the parameters used to establish the risk assessment context. The risk assessment context is developed within the framework of legislative requirements, and includes &#10;consideration of the proposed dealings, the parent organism, the nature and effect of the genetic modification, the receiving environment, and previous releases of these or other GMOs relevant to this application.&#10;" title="Figure 1. Summary of parameters used to establish the risk assessment contex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2098"/>
                        <wps:cNvSpPr>
                          <a:spLocks noChangeArrowheads="1"/>
                        </wps:cNvSpPr>
                        <wps:spPr bwMode="auto">
                          <a:xfrm>
                            <a:off x="0" y="0"/>
                            <a:ext cx="5124450" cy="3103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 name="Text Box 2099"/>
                        <wps:cNvSpPr txBox="1">
                          <a:spLocks noChangeArrowheads="1"/>
                        </wps:cNvSpPr>
                        <wps:spPr bwMode="auto">
                          <a:xfrm>
                            <a:off x="130175" y="1398270"/>
                            <a:ext cx="2449195" cy="701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650FF"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PROPOSED DEALINGS</w:t>
                              </w:r>
                            </w:p>
                            <w:p w14:paraId="180E07D4"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Proposed activities involving the GMO</w:t>
                              </w:r>
                            </w:p>
                            <w:p w14:paraId="6D4F048A"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Proposed limits of the release</w:t>
                              </w:r>
                            </w:p>
                            <w:p w14:paraId="0B6E08A3"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Proposed control measures</w:t>
                              </w:r>
                            </w:p>
                          </w:txbxContent>
                        </wps:txbx>
                        <wps:bodyPr rot="0" vert="horz" wrap="square" lIns="91440" tIns="45720" rIns="91440" bIns="45720" upright="1">
                          <a:noAutofit/>
                        </wps:bodyPr>
                      </wps:wsp>
                      <wps:wsp>
                        <wps:cNvPr id="7" name="Text Box 2100"/>
                        <wps:cNvSpPr txBox="1">
                          <a:spLocks noChangeArrowheads="1"/>
                        </wps:cNvSpPr>
                        <wps:spPr bwMode="auto">
                          <a:xfrm>
                            <a:off x="3040380" y="1400175"/>
                            <a:ext cx="1721485" cy="8985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91FE7"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PARENT ORGANISM</w:t>
                              </w:r>
                            </w:p>
                            <w:p w14:paraId="03C9A1BC"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Origin and taxonomy</w:t>
                              </w:r>
                            </w:p>
                            <w:p w14:paraId="694E6157"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Biological characterisation</w:t>
                              </w:r>
                            </w:p>
                          </w:txbxContent>
                        </wps:txbx>
                        <wps:bodyPr rot="0" vert="horz" wrap="square" lIns="91440" tIns="45720" rIns="91440" bIns="45720" upright="1">
                          <a:noAutofit/>
                        </wps:bodyPr>
                      </wps:wsp>
                      <wps:wsp>
                        <wps:cNvPr id="8" name="Text Box 2101"/>
                        <wps:cNvSpPr txBox="1">
                          <a:spLocks noChangeArrowheads="1"/>
                        </wps:cNvSpPr>
                        <wps:spPr bwMode="auto">
                          <a:xfrm>
                            <a:off x="127635" y="2731877"/>
                            <a:ext cx="1754505" cy="2444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CDAA"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PREVIOUS RELEASES</w:t>
                              </w:r>
                            </w:p>
                          </w:txbxContent>
                        </wps:txbx>
                        <wps:bodyPr rot="0" vert="horz" wrap="square" lIns="91440" tIns="45720" rIns="91440" bIns="45720" upright="1">
                          <a:noAutofit/>
                        </wps:bodyPr>
                      </wps:wsp>
                      <wps:wsp>
                        <wps:cNvPr id="9" name="Text Box 2102"/>
                        <wps:cNvSpPr txBox="1">
                          <a:spLocks noChangeArrowheads="1"/>
                        </wps:cNvSpPr>
                        <wps:spPr bwMode="auto">
                          <a:xfrm>
                            <a:off x="130175" y="2135505"/>
                            <a:ext cx="2638904" cy="6653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507DB"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GMO</w:t>
                              </w:r>
                            </w:p>
                            <w:p w14:paraId="7BFB3199"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Introduced or deleted genes (genotype)</w:t>
                              </w:r>
                            </w:p>
                            <w:p w14:paraId="6EAAC100"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Novel traits (phenotype)</w:t>
                              </w:r>
                            </w:p>
                          </w:txbxContent>
                        </wps:txbx>
                        <wps:bodyPr rot="0" vert="horz" wrap="square" lIns="91440" tIns="45720" rIns="91440" bIns="45720" upright="1">
                          <a:noAutofit/>
                        </wps:bodyPr>
                      </wps:wsp>
                      <wps:wsp>
                        <wps:cNvPr id="10" name="Text Box 2103"/>
                        <wps:cNvSpPr txBox="1">
                          <a:spLocks noChangeArrowheads="1"/>
                        </wps:cNvSpPr>
                        <wps:spPr bwMode="auto">
                          <a:xfrm>
                            <a:off x="868680" y="0"/>
                            <a:ext cx="3345180" cy="1371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2EEB1" w14:textId="77777777" w:rsidR="00A8023E" w:rsidRDefault="00A8023E" w:rsidP="0008059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RISK ASSESSMENT CONTEXT</w:t>
                              </w:r>
                            </w:p>
                            <w:p w14:paraId="52DBCA3A" w14:textId="77777777" w:rsidR="00A8023E" w:rsidRDefault="00A8023E" w:rsidP="00080590">
                              <w:pPr>
                                <w:autoSpaceDE w:val="0"/>
                                <w:autoSpaceDN w:val="0"/>
                                <w:adjustRightInd w:val="0"/>
                                <w:jc w:val="center"/>
                                <w:rPr>
                                  <w:rFonts w:ascii="Arial" w:hAnsi="Arial" w:cs="Arial"/>
                                  <w:color w:val="000000"/>
                                  <w:sz w:val="20"/>
                                  <w:szCs w:val="20"/>
                                </w:rPr>
                              </w:pPr>
                            </w:p>
                            <w:p w14:paraId="54E9E950" w14:textId="77777777" w:rsidR="00A8023E" w:rsidRDefault="00A8023E" w:rsidP="00080590">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LEGISLATIVE REQUIREMENTS</w:t>
                              </w:r>
                            </w:p>
                            <w:p w14:paraId="2CA87E87" w14:textId="77777777" w:rsidR="00A8023E" w:rsidRDefault="00A8023E" w:rsidP="00080590">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(including Gene Technology Act and Regulations)</w:t>
                              </w:r>
                            </w:p>
                            <w:p w14:paraId="570ABA10" w14:textId="77777777" w:rsidR="00A8023E" w:rsidRDefault="00A8023E" w:rsidP="00080590">
                              <w:pPr>
                                <w:autoSpaceDE w:val="0"/>
                                <w:autoSpaceDN w:val="0"/>
                                <w:adjustRightInd w:val="0"/>
                                <w:ind w:left="285" w:right="-150"/>
                                <w:rPr>
                                  <w:rFonts w:ascii="Arial" w:hAnsi="Arial" w:cs="Arial"/>
                                  <w:color w:val="000000"/>
                                  <w:sz w:val="20"/>
                                  <w:szCs w:val="20"/>
                                </w:rPr>
                              </w:pPr>
                            </w:p>
                            <w:p w14:paraId="5190DA6B" w14:textId="77777777" w:rsidR="00A8023E" w:rsidRDefault="00A8023E" w:rsidP="00080590">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RISK ANALYSIS FRAMEWORK</w:t>
                              </w:r>
                            </w:p>
                            <w:p w14:paraId="3D181636" w14:textId="77777777" w:rsidR="00A8023E" w:rsidRDefault="00A8023E" w:rsidP="00080590">
                              <w:pPr>
                                <w:autoSpaceDE w:val="0"/>
                                <w:autoSpaceDN w:val="0"/>
                                <w:adjustRightInd w:val="0"/>
                                <w:ind w:left="285" w:right="-150"/>
                                <w:rPr>
                                  <w:rFonts w:ascii="Arial" w:hAnsi="Arial" w:cs="Arial"/>
                                  <w:color w:val="000000"/>
                                  <w:sz w:val="20"/>
                                  <w:szCs w:val="20"/>
                                </w:rPr>
                              </w:pPr>
                            </w:p>
                            <w:p w14:paraId="6018D933" w14:textId="77777777" w:rsidR="00A8023E" w:rsidRDefault="00A8023E" w:rsidP="00080590">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OGTR OPERATIONAL POLICIES AND GUIDELINES</w:t>
                              </w:r>
                            </w:p>
                            <w:p w14:paraId="34517396" w14:textId="77777777" w:rsidR="00A8023E" w:rsidRDefault="00A8023E" w:rsidP="00080590">
                              <w:pPr>
                                <w:autoSpaceDE w:val="0"/>
                                <w:autoSpaceDN w:val="0"/>
                                <w:adjustRightInd w:val="0"/>
                                <w:ind w:left="513"/>
                                <w:rPr>
                                  <w:rFonts w:ascii="Arial" w:hAnsi="Arial" w:cs="Arial"/>
                                  <w:color w:val="000000"/>
                                  <w:sz w:val="20"/>
                                  <w:szCs w:val="20"/>
                                </w:rPr>
                              </w:pPr>
                            </w:p>
                          </w:txbxContent>
                        </wps:txbx>
                        <wps:bodyPr rot="0" vert="horz" wrap="square" lIns="91440" tIns="45720" rIns="91440" bIns="45720" upright="1">
                          <a:noAutofit/>
                        </wps:bodyPr>
                      </wps:wsp>
                      <wps:wsp>
                        <wps:cNvPr id="11" name="Text Box 2104"/>
                        <wps:cNvSpPr txBox="1">
                          <a:spLocks noChangeArrowheads="1"/>
                        </wps:cNvSpPr>
                        <wps:spPr bwMode="auto">
                          <a:xfrm>
                            <a:off x="3047365" y="2143910"/>
                            <a:ext cx="1947545" cy="8299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344AA"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RECEIVING ENVIRONMENT</w:t>
                              </w:r>
                            </w:p>
                            <w:p w14:paraId="0D8E03A1" w14:textId="77777777" w:rsidR="00A8023E" w:rsidRDefault="00A8023E" w:rsidP="00080590">
                              <w:pPr>
                                <w:autoSpaceDE w:val="0"/>
                                <w:autoSpaceDN w:val="0"/>
                                <w:adjustRightInd w:val="0"/>
                                <w:rPr>
                                  <w:rFonts w:ascii="Helvetica" w:hAnsi="Helvetica" w:cs="Helvetica"/>
                                  <w:sz w:val="20"/>
                                  <w:szCs w:val="20"/>
                                </w:rPr>
                              </w:pPr>
                              <w:r>
                                <w:rPr>
                                  <w:rFonts w:ascii="Helvetica" w:hAnsi="Helvetica" w:cs="Helvetica"/>
                                  <w:sz w:val="20"/>
                                  <w:szCs w:val="20"/>
                                </w:rPr>
                                <w:t>Environmental conditions</w:t>
                              </w:r>
                            </w:p>
                            <w:p w14:paraId="1C2DF11C" w14:textId="77777777" w:rsidR="00A8023E" w:rsidRDefault="00A8023E" w:rsidP="00080590">
                              <w:pPr>
                                <w:autoSpaceDE w:val="0"/>
                                <w:autoSpaceDN w:val="0"/>
                                <w:adjustRightInd w:val="0"/>
                                <w:rPr>
                                  <w:rFonts w:ascii="Helvetica" w:hAnsi="Helvetica" w:cs="Helvetica"/>
                                  <w:sz w:val="20"/>
                                  <w:szCs w:val="20"/>
                                </w:rPr>
                              </w:pPr>
                              <w:r>
                                <w:rPr>
                                  <w:rFonts w:ascii="Helvetica" w:hAnsi="Helvetica" w:cs="Helvetica"/>
                                  <w:sz w:val="20"/>
                                  <w:szCs w:val="20"/>
                                </w:rPr>
                                <w:t>Presence of related species</w:t>
                              </w:r>
                            </w:p>
                            <w:p w14:paraId="29878CCD" w14:textId="77777777" w:rsidR="00A8023E" w:rsidRPr="000E2257" w:rsidRDefault="00A8023E" w:rsidP="00080590">
                              <w:pPr>
                                <w:autoSpaceDE w:val="0"/>
                                <w:autoSpaceDN w:val="0"/>
                                <w:adjustRightInd w:val="0"/>
                                <w:rPr>
                                  <w:rFonts w:ascii="Helvetica" w:hAnsi="Helvetica" w:cs="Helvetica"/>
                                  <w:sz w:val="20"/>
                                  <w:szCs w:val="20"/>
                                </w:rPr>
                              </w:pPr>
                              <w:r>
                                <w:rPr>
                                  <w:rFonts w:ascii="Helvetica" w:hAnsi="Helvetica" w:cs="Helvetica"/>
                                  <w:sz w:val="20"/>
                                  <w:szCs w:val="20"/>
                                </w:rPr>
                                <w:t>Presence of similar genes</w:t>
                              </w:r>
                            </w:p>
                          </w:txbxContent>
                        </wps:txbx>
                        <wps:bodyPr rot="0" vert="horz" wrap="square" lIns="91440" tIns="45720" rIns="91440" bIns="45720" upright="1">
                          <a:noAutofit/>
                        </wps:bodyPr>
                      </wps:wsp>
                    </wpc:wpc>
                  </a:graphicData>
                </a:graphic>
              </wp:inline>
            </w:drawing>
          </mc:Choice>
          <mc:Fallback>
            <w:pict>
              <v:group id="Canvas 14" o:spid="_x0000_s1026" editas="canvas" alt="Title: Figure 1. Summary of parameters used to establish the risk assessment context - Description: This figure describes the parameters used to establish the risk assessment context. The risk assessment context is developed within the framework of legislative requirements, and includes &#10;consideration of the proposed dealings, the parent organism, the nature and effect of the genetic modification, the receiving environment, and previous releases of these or other GMOs relevant to this application.&#10;" style="width:403.5pt;height:244.35pt;mso-position-horizontal-relative:char;mso-position-vertical-relative:line" coordsize="51244,3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is figure describes the parameters used to establish the risk assessment context. The risk assessment context is developed within the framework of legislative requirements, and includes &#10;consideration of the proposed dealings, the parent organism, the nature and effect of the genetic modification, the receiving environment, and previous releases of these or other GMOs relevant to this application.&#10;" style="position:absolute;width:51244;height:31032;visibility:visible;mso-wrap-style:square">
                  <v:fill o:detectmouseclick="t"/>
                  <v:path o:connecttype="none"/>
                </v:shape>
                <v:rect id="Rectangle 2098" o:spid="_x0000_s1028" style="position:absolute;width:51244;height:31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8XsMA&#10;AADaAAAADwAAAGRycy9kb3ducmV2LnhtbESPQWvCQBSE74L/YXlCb7rRainRVSSlVY/aCHp7ZF+T&#10;1OzbkN3G+O9dQehxmJlvmMWqM5VoqXGlZQXjUQSCOLO65FxB+v05fAfhPLLGyjIpuJGD1bLfW2Cs&#10;7ZX31B58LgKEXYwKCu/rWEqXFWTQjWxNHLwf2xj0QTa51A1eA9xUchJFb9JgyWGhwJqSgrLL4c8o&#10;0B/5685uftPuKzm2p9TOkq08K/Uy6NZzEJ46/x9+trdawRQeV8IN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A8XsMAAADaAAAADwAAAAAAAAAAAAAAAACYAgAAZHJzL2Rv&#10;d25yZXYueG1sUEsFBgAAAAAEAAQA9QAAAIgDAAAAAA==&#10;" filled="f" fillcolor="#bbe0e3" strokeweight="1.5pt"/>
                <v:shapetype id="_x0000_t202" coordsize="21600,21600" o:spt="202" path="m,l,21600r21600,l21600,xe">
                  <v:stroke joinstyle="miter"/>
                  <v:path gradientshapeok="t" o:connecttype="rect"/>
                </v:shapetype>
                <v:shape id="Text Box 2099" o:spid="_x0000_s1029" type="#_x0000_t202" style="position:absolute;left:1301;top:13982;width:24492;height:7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nZsUA&#10;AADaAAAADwAAAGRycy9kb3ducmV2LnhtbESPT2vCQBTE74LfYXlCb2ajFJHoKlUsSg+l/kOPz+xr&#10;Esy+Ddmtpvn03YLgcZiZ3zDTeWNKcaPaFZYVDKIYBHFqdcGZgsP+vT8G4TyyxtIyKfglB/NZtzPF&#10;RNs7b+m285kIEHYJKsi9rxIpXZqTQRfZijh437Y26IOsM6lrvAe4KeUwjkfSYMFhIceKljml192P&#10;UbD5Wi3oY9227evn6Ti+nA9rv7wq9dJr3iYgPDX+GX60N1rBCP6vhBs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GdmxQAAANoAAAAPAAAAAAAAAAAAAAAAAJgCAABkcnMv&#10;ZG93bnJldi54bWxQSwUGAAAAAAQABAD1AAAAigMAAAAA&#10;" filled="f" fillcolor="#bbe0e3" stroked="f">
                  <v:textbox>
                    <w:txbxContent>
                      <w:p w14:paraId="2A7650FF"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PROPOSED DEALINGS</w:t>
                        </w:r>
                      </w:p>
                      <w:p w14:paraId="180E07D4"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Proposed activities involving the GMO</w:t>
                        </w:r>
                      </w:p>
                      <w:p w14:paraId="6D4F048A"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Proposed limits of the release</w:t>
                        </w:r>
                      </w:p>
                      <w:p w14:paraId="0B6E08A3"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Proposed control measures</w:t>
                        </w:r>
                      </w:p>
                    </w:txbxContent>
                  </v:textbox>
                </v:shape>
                <v:shape id="Text Box 2100" o:spid="_x0000_s1030" type="#_x0000_t202" style="position:absolute;left:30403;top:14001;width:17215;height:8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C/cUA&#10;AADaAAAADwAAAGRycy9kb3ducmV2LnhtbESPT2vCQBTE74LfYXmCN90oYiW6ikqL4qFY/6DH1+xr&#10;Esy+Ddmtpvn03ULB4zAzv2Fmi9oU4k6Vyy0rGPQjEMSJ1TmnCk7Ht94EhPPIGgvLpOCHHCzm7dYM&#10;Y20f/EH3g09FgLCLUUHmfRlL6ZKMDLq+LYmD92Urgz7IKpW6wkeAm0IOo2gsDeYcFjIsaZ1Rcjt8&#10;GwXb/euKdpumaUbvl/Pk83ra+PVNqW6nXk5BeKr9M/zf3moFL/B3Jdw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ML9xQAAANoAAAAPAAAAAAAAAAAAAAAAAJgCAABkcnMv&#10;ZG93bnJldi54bWxQSwUGAAAAAAQABAD1AAAAigMAAAAA&#10;" filled="f" fillcolor="#bbe0e3" stroked="f">
                  <v:textbox>
                    <w:txbxContent>
                      <w:p w14:paraId="2A791FE7"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PARENT ORGANISM</w:t>
                        </w:r>
                      </w:p>
                      <w:p w14:paraId="03C9A1BC"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Origin and taxonomy</w:t>
                        </w:r>
                      </w:p>
                      <w:p w14:paraId="694E6157"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Biological characterisation</w:t>
                        </w:r>
                      </w:p>
                    </w:txbxContent>
                  </v:textbox>
                </v:shape>
                <v:shape id="Text Box 2101" o:spid="_x0000_s1031" type="#_x0000_t202" style="position:absolute;left:1276;top:27318;width:1754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Wj8MA&#10;AADaAAAADwAAAGRycy9kb3ducmV2LnhtbERPy2rCQBTdF/yH4Qrd1YmliKQZpRVLQhfiI6Vd3mZu&#10;k2DmTshMNebrnYXg8nDeybI3jThR52rLCqaTCARxYXXNpYL88PE0B+E8ssbGMim4kIPlYvSQYKzt&#10;mXd02vtShBB2MSqovG9jKV1RkUE3sS1x4P5sZ9AH2JVSd3gO4aaRz1E0kwZrDg0VtrSqqDju/42C&#10;bLt+p890GIaXzffX/PcnT/3qqNTjuH97BeGp93fxzZ1pBWFruB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Wj8MAAADaAAAADwAAAAAAAAAAAAAAAACYAgAAZHJzL2Rv&#10;d25yZXYueG1sUEsFBgAAAAAEAAQA9QAAAIgDAAAAAA==&#10;" filled="f" fillcolor="#bbe0e3" stroked="f">
                  <v:textbox>
                    <w:txbxContent>
                      <w:p w14:paraId="3B5ACDAA"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PREVIOUS RELEASES</w:t>
                        </w:r>
                      </w:p>
                    </w:txbxContent>
                  </v:textbox>
                </v:shape>
                <v:shape id="Text Box 2102" o:spid="_x0000_s1032" type="#_x0000_t202" style="position:absolute;left:1301;top:21355;width:26389;height:6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zFMUA&#10;AADaAAAADwAAAGRycy9kb3ducmV2LnhtbESPQWvCQBSE74L/YXlCb7qpFLHRNVRRFA/FWqU9vmZf&#10;k5Ds25BdNc2vdwuFHoeZ+YaZJ62pxJUaV1hW8DiKQBCnVhecKTi9b4ZTEM4ja6wsk4IfcpAs+r05&#10;xtre+I2uR5+JAGEXo4Lc+zqW0qU5GXQjWxMH79s2Bn2QTSZ1g7cAN5UcR9FEGiw4LORY0yqntDxe&#10;jILdYb2k/bbruqfXj/P06/O09atSqYdB+zID4an1/+G/9k4reIbfK+EG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MUxQAAANoAAAAPAAAAAAAAAAAAAAAAAJgCAABkcnMv&#10;ZG93bnJldi54bWxQSwUGAAAAAAQABAD1AAAAigMAAAAA&#10;" filled="f" fillcolor="#bbe0e3" stroked="f">
                  <v:textbox>
                    <w:txbxContent>
                      <w:p w14:paraId="40B507DB"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GMO</w:t>
                        </w:r>
                      </w:p>
                      <w:p w14:paraId="7BFB3199"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Introduced or deleted genes (genotype)</w:t>
                        </w:r>
                      </w:p>
                      <w:p w14:paraId="6EAAC100"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Novel traits (phenotype)</w:t>
                        </w:r>
                      </w:p>
                    </w:txbxContent>
                  </v:textbox>
                </v:shape>
                <v:shape id="Text Box 2103" o:spid="_x0000_s1033" type="#_x0000_t202" style="position:absolute;left:8686;width:3345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v68YA&#10;AADbAAAADwAAAGRycy9kb3ducmV2LnhtbESPT2vCQBDF70K/wzKF3nRTKUWiq7RSUXqQ+g89TrPT&#10;JJidDdmtpvn0zqHgbYb35r3fTGatq9SFmlB6NvA8SEARZ96WnBvY7xb9EagQkS1WnsnAHwWYTR96&#10;E0ytv/KGLtuYKwnhkKKBIsY61TpkBTkMA18Ti/bjG4dR1ibXtsGrhLtKD5PkVTssWRoKrGleUHbe&#10;/joDq6+Pd/pcdl33sj4eRt+n/TLOz8Y8PbZvY1CR2ng3/1+vrOALvfwiA+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Uv68YAAADbAAAADwAAAAAAAAAAAAAAAACYAgAAZHJz&#10;L2Rvd25yZXYueG1sUEsFBgAAAAAEAAQA9QAAAIsDAAAAAA==&#10;" filled="f" fillcolor="#bbe0e3" stroked="f">
                  <v:textbox>
                    <w:txbxContent>
                      <w:p w14:paraId="4F92EEB1" w14:textId="77777777" w:rsidR="00A8023E" w:rsidRDefault="00A8023E" w:rsidP="0008059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RISK ASSESSMENT CONTEXT</w:t>
                        </w:r>
                      </w:p>
                      <w:p w14:paraId="52DBCA3A" w14:textId="77777777" w:rsidR="00A8023E" w:rsidRDefault="00A8023E" w:rsidP="00080590">
                        <w:pPr>
                          <w:autoSpaceDE w:val="0"/>
                          <w:autoSpaceDN w:val="0"/>
                          <w:adjustRightInd w:val="0"/>
                          <w:jc w:val="center"/>
                          <w:rPr>
                            <w:rFonts w:ascii="Arial" w:hAnsi="Arial" w:cs="Arial"/>
                            <w:color w:val="000000"/>
                            <w:sz w:val="20"/>
                            <w:szCs w:val="20"/>
                          </w:rPr>
                        </w:pPr>
                      </w:p>
                      <w:p w14:paraId="54E9E950" w14:textId="77777777" w:rsidR="00A8023E" w:rsidRDefault="00A8023E" w:rsidP="00080590">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LEGISLATIVE REQUIREMENTS</w:t>
                        </w:r>
                      </w:p>
                      <w:p w14:paraId="2CA87E87" w14:textId="77777777" w:rsidR="00A8023E" w:rsidRDefault="00A8023E" w:rsidP="00080590">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w:t>
                        </w:r>
                        <w:proofErr w:type="gramStart"/>
                        <w:r>
                          <w:rPr>
                            <w:rFonts w:ascii="Arial" w:hAnsi="Arial" w:cs="Arial"/>
                            <w:color w:val="000000"/>
                            <w:sz w:val="20"/>
                            <w:szCs w:val="20"/>
                          </w:rPr>
                          <w:t>including</w:t>
                        </w:r>
                        <w:proofErr w:type="gramEnd"/>
                        <w:r>
                          <w:rPr>
                            <w:rFonts w:ascii="Arial" w:hAnsi="Arial" w:cs="Arial"/>
                            <w:color w:val="000000"/>
                            <w:sz w:val="20"/>
                            <w:szCs w:val="20"/>
                          </w:rPr>
                          <w:t xml:space="preserve"> Gene Technology Act and Regulations)</w:t>
                        </w:r>
                      </w:p>
                      <w:p w14:paraId="570ABA10" w14:textId="77777777" w:rsidR="00A8023E" w:rsidRDefault="00A8023E" w:rsidP="00080590">
                        <w:pPr>
                          <w:autoSpaceDE w:val="0"/>
                          <w:autoSpaceDN w:val="0"/>
                          <w:adjustRightInd w:val="0"/>
                          <w:ind w:left="285" w:right="-150"/>
                          <w:rPr>
                            <w:rFonts w:ascii="Arial" w:hAnsi="Arial" w:cs="Arial"/>
                            <w:color w:val="000000"/>
                            <w:sz w:val="20"/>
                            <w:szCs w:val="20"/>
                          </w:rPr>
                        </w:pPr>
                      </w:p>
                      <w:p w14:paraId="5190DA6B" w14:textId="77777777" w:rsidR="00A8023E" w:rsidRDefault="00A8023E" w:rsidP="00080590">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RISK ANALYSIS FRAMEWORK</w:t>
                        </w:r>
                      </w:p>
                      <w:p w14:paraId="3D181636" w14:textId="77777777" w:rsidR="00A8023E" w:rsidRDefault="00A8023E" w:rsidP="00080590">
                        <w:pPr>
                          <w:autoSpaceDE w:val="0"/>
                          <w:autoSpaceDN w:val="0"/>
                          <w:adjustRightInd w:val="0"/>
                          <w:ind w:left="285" w:right="-150"/>
                          <w:rPr>
                            <w:rFonts w:ascii="Arial" w:hAnsi="Arial" w:cs="Arial"/>
                            <w:color w:val="000000"/>
                            <w:sz w:val="20"/>
                            <w:szCs w:val="20"/>
                          </w:rPr>
                        </w:pPr>
                      </w:p>
                      <w:p w14:paraId="6018D933" w14:textId="77777777" w:rsidR="00A8023E" w:rsidRDefault="00A8023E" w:rsidP="00080590">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OGTR OPERATIONAL POLICIES AND GUIDELINES</w:t>
                        </w:r>
                      </w:p>
                      <w:p w14:paraId="34517396" w14:textId="77777777" w:rsidR="00A8023E" w:rsidRDefault="00A8023E" w:rsidP="00080590">
                        <w:pPr>
                          <w:autoSpaceDE w:val="0"/>
                          <w:autoSpaceDN w:val="0"/>
                          <w:adjustRightInd w:val="0"/>
                          <w:ind w:left="513"/>
                          <w:rPr>
                            <w:rFonts w:ascii="Arial" w:hAnsi="Arial" w:cs="Arial"/>
                            <w:color w:val="000000"/>
                            <w:sz w:val="20"/>
                            <w:szCs w:val="20"/>
                          </w:rPr>
                        </w:pPr>
                      </w:p>
                    </w:txbxContent>
                  </v:textbox>
                </v:shape>
                <v:shape id="Text Box 2104" o:spid="_x0000_s1034" type="#_x0000_t202" style="position:absolute;left:30473;top:21439;width:19476;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cMQA&#10;AADbAAAADwAAAGRycy9kb3ducmV2LnhtbERPS2vCQBC+C/0PyxR6MxuliEQ3oZWK0kOpL/Q4ZqdJ&#10;MDsbsluN+fXdQqG3+fieM886U4srta6yrGAUxSCIc6srLhTsd8vhFITzyBpry6TgTg6y9GEwx0Tb&#10;G2/ouvWFCCHsElRQet8kUrq8JIMusg1x4L5sa9AH2BZSt3gL4aaW4zieSIMVh4YSG1qUlF+230bB&#10;+vPtld5Xfd8/fxwP0/Npv/KLi1JPj93LDISnzv+L/9xrHeaP4PeXcI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inDEAAAA2wAAAA8AAAAAAAAAAAAAAAAAmAIAAGRycy9k&#10;b3ducmV2LnhtbFBLBQYAAAAABAAEAPUAAACJAwAAAAA=&#10;" filled="f" fillcolor="#bbe0e3" stroked="f">
                  <v:textbox>
                    <w:txbxContent>
                      <w:p w14:paraId="37A344AA" w14:textId="77777777" w:rsidR="00A8023E" w:rsidRDefault="00A8023E" w:rsidP="00080590">
                        <w:pPr>
                          <w:autoSpaceDE w:val="0"/>
                          <w:autoSpaceDN w:val="0"/>
                          <w:adjustRightInd w:val="0"/>
                          <w:rPr>
                            <w:rFonts w:ascii="Arial" w:hAnsi="Arial" w:cs="Arial"/>
                            <w:color w:val="000000"/>
                            <w:sz w:val="20"/>
                            <w:szCs w:val="20"/>
                          </w:rPr>
                        </w:pPr>
                        <w:r>
                          <w:rPr>
                            <w:rFonts w:ascii="Arial" w:hAnsi="Arial" w:cs="Arial"/>
                            <w:color w:val="000000"/>
                            <w:sz w:val="20"/>
                            <w:szCs w:val="20"/>
                          </w:rPr>
                          <w:t>RECEIVING ENVIRONMENT</w:t>
                        </w:r>
                      </w:p>
                      <w:p w14:paraId="0D8E03A1" w14:textId="77777777" w:rsidR="00A8023E" w:rsidRDefault="00A8023E" w:rsidP="00080590">
                        <w:pPr>
                          <w:autoSpaceDE w:val="0"/>
                          <w:autoSpaceDN w:val="0"/>
                          <w:adjustRightInd w:val="0"/>
                          <w:rPr>
                            <w:rFonts w:ascii="Helvetica" w:hAnsi="Helvetica" w:cs="Helvetica"/>
                            <w:sz w:val="20"/>
                            <w:szCs w:val="20"/>
                          </w:rPr>
                        </w:pPr>
                        <w:r>
                          <w:rPr>
                            <w:rFonts w:ascii="Helvetica" w:hAnsi="Helvetica" w:cs="Helvetica"/>
                            <w:sz w:val="20"/>
                            <w:szCs w:val="20"/>
                          </w:rPr>
                          <w:t>Environmental conditions</w:t>
                        </w:r>
                      </w:p>
                      <w:p w14:paraId="1C2DF11C" w14:textId="77777777" w:rsidR="00A8023E" w:rsidRDefault="00A8023E" w:rsidP="00080590">
                        <w:pPr>
                          <w:autoSpaceDE w:val="0"/>
                          <w:autoSpaceDN w:val="0"/>
                          <w:adjustRightInd w:val="0"/>
                          <w:rPr>
                            <w:rFonts w:ascii="Helvetica" w:hAnsi="Helvetica" w:cs="Helvetica"/>
                            <w:sz w:val="20"/>
                            <w:szCs w:val="20"/>
                          </w:rPr>
                        </w:pPr>
                        <w:r>
                          <w:rPr>
                            <w:rFonts w:ascii="Helvetica" w:hAnsi="Helvetica" w:cs="Helvetica"/>
                            <w:sz w:val="20"/>
                            <w:szCs w:val="20"/>
                          </w:rPr>
                          <w:t>Presence of related species</w:t>
                        </w:r>
                      </w:p>
                      <w:p w14:paraId="29878CCD" w14:textId="77777777" w:rsidR="00A8023E" w:rsidRPr="000E2257" w:rsidRDefault="00A8023E" w:rsidP="00080590">
                        <w:pPr>
                          <w:autoSpaceDE w:val="0"/>
                          <w:autoSpaceDN w:val="0"/>
                          <w:adjustRightInd w:val="0"/>
                          <w:rPr>
                            <w:rFonts w:ascii="Helvetica" w:hAnsi="Helvetica" w:cs="Helvetica"/>
                            <w:sz w:val="20"/>
                            <w:szCs w:val="20"/>
                          </w:rPr>
                        </w:pPr>
                        <w:r>
                          <w:rPr>
                            <w:rFonts w:ascii="Helvetica" w:hAnsi="Helvetica" w:cs="Helvetica"/>
                            <w:sz w:val="20"/>
                            <w:szCs w:val="20"/>
                          </w:rPr>
                          <w:t>Presence of similar genes</w:t>
                        </w:r>
                      </w:p>
                    </w:txbxContent>
                  </v:textbox>
                </v:shape>
                <w10:anchorlock/>
              </v:group>
            </w:pict>
          </mc:Fallback>
        </mc:AlternateContent>
      </w:r>
    </w:p>
    <w:p w14:paraId="082D7339" w14:textId="77777777" w:rsidR="003B4E55" w:rsidRPr="00444DC4" w:rsidRDefault="003B4E55" w:rsidP="00362AD3">
      <w:pPr>
        <w:numPr>
          <w:ilvl w:val="0"/>
          <w:numId w:val="3"/>
        </w:numPr>
        <w:tabs>
          <w:tab w:val="clear" w:pos="1134"/>
          <w:tab w:val="num" w:pos="1701"/>
        </w:tabs>
        <w:spacing w:before="120" w:after="240"/>
        <w:ind w:left="1701"/>
        <w:rPr>
          <w:rFonts w:ascii="Arial Narrow" w:hAnsi="Arial Narrow" w:cs="Arial"/>
          <w:b/>
          <w:sz w:val="22"/>
          <w:szCs w:val="22"/>
        </w:rPr>
      </w:pPr>
      <w:bookmarkStart w:id="46" w:name="_Ref256168805"/>
      <w:r w:rsidRPr="00444DC4">
        <w:rPr>
          <w:rFonts w:ascii="Arial Narrow" w:hAnsi="Arial Narrow" w:cs="Arial"/>
          <w:b/>
          <w:sz w:val="22"/>
          <w:szCs w:val="22"/>
        </w:rPr>
        <w:t>Summary of parameters used to establish the risk assessment context</w:t>
      </w:r>
      <w:bookmarkEnd w:id="46"/>
    </w:p>
    <w:p w14:paraId="52A9FE24" w14:textId="77777777" w:rsidR="003B4E55" w:rsidRPr="00444DC4" w:rsidRDefault="003B4E55" w:rsidP="00DE68EC">
      <w:pPr>
        <w:pStyle w:val="2RARMP"/>
      </w:pPr>
      <w:bookmarkStart w:id="47" w:name="_Toc209859566"/>
      <w:bookmarkStart w:id="48" w:name="_Ref220919834"/>
      <w:bookmarkStart w:id="49" w:name="_Ref220919845"/>
      <w:bookmarkStart w:id="50" w:name="_Toc274904744"/>
      <w:bookmarkStart w:id="51" w:name="_Toc291151794"/>
      <w:bookmarkStart w:id="52" w:name="_Toc309053998"/>
      <w:bookmarkStart w:id="53" w:name="_Toc309833690"/>
      <w:bookmarkStart w:id="54" w:name="_Toc311188351"/>
      <w:bookmarkStart w:id="55" w:name="_Toc426973518"/>
      <w:bookmarkStart w:id="56" w:name="_Toc445815504"/>
      <w:r w:rsidRPr="00DE68EC">
        <w:t>Regulatory</w:t>
      </w:r>
      <w:r w:rsidRPr="00444DC4">
        <w:t xml:space="preserve"> framework</w:t>
      </w:r>
      <w:bookmarkEnd w:id="47"/>
      <w:bookmarkEnd w:id="48"/>
      <w:bookmarkEnd w:id="49"/>
      <w:bookmarkEnd w:id="50"/>
      <w:bookmarkEnd w:id="51"/>
      <w:bookmarkEnd w:id="52"/>
      <w:bookmarkEnd w:id="53"/>
      <w:bookmarkEnd w:id="54"/>
      <w:bookmarkEnd w:id="55"/>
      <w:bookmarkEnd w:id="56"/>
    </w:p>
    <w:p w14:paraId="5E8779E7" w14:textId="77777777" w:rsidR="001938A3" w:rsidRPr="00444DC4" w:rsidRDefault="001938A3"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Sections 50, 50A and 51 of the Act outline the matters which the Gene Technology Regulator (the Regulator) must take into account, and </w:t>
      </w:r>
      <w:r w:rsidR="00574D24" w:rsidRPr="00444DC4">
        <w:rPr>
          <w:color w:val="auto"/>
          <w:lang w:val="en-AU"/>
        </w:rPr>
        <w:t>consultation that is required when</w:t>
      </w:r>
      <w:r w:rsidRPr="00444DC4">
        <w:rPr>
          <w:color w:val="auto"/>
          <w:lang w:val="en-AU"/>
        </w:rPr>
        <w:t xml:space="preserve"> preparing the Risk Assessment and Risk Management Plans (RARMPs) that form the basis of decisions on licence applications. In addition, the Regulations outline matters the Regulator must consider when preparing a RARMP.</w:t>
      </w:r>
    </w:p>
    <w:p w14:paraId="0E5C700F" w14:textId="77777777" w:rsidR="000E2257" w:rsidRPr="00444DC4" w:rsidRDefault="000E2257"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In accordance with section 50A of the Act, this application is considered to be a limited and controlled release application, as its principal purpose is to enable the applicant to conduct experiments and the applicant has proposed limits on the size, locations and duration of the release, as well as controls to restrict the spread and persistence of the GMOs and their genetic material in the environment. Therefore, the Gene Technology Regulator (the Regulator) was not required to consult with prescribed experts, agencies and authorities before preparation of the RARMP (see section 50 of the Act).</w:t>
      </w:r>
    </w:p>
    <w:p w14:paraId="0B439A76" w14:textId="77777777" w:rsidR="000E2257" w:rsidRPr="00444DC4" w:rsidRDefault="000E2257"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lastRenderedPageBreak/>
        <w:t>Section 51 of the Act and regulation 9A of the Regulations outline the matters the Regulator must take into account in preparing a RARMP.</w:t>
      </w:r>
    </w:p>
    <w:p w14:paraId="3B895E62" w14:textId="20532A48" w:rsidR="000E2257" w:rsidRPr="00444DC4" w:rsidRDefault="001938A3"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Section 52 of the Ac</w:t>
      </w:r>
      <w:r w:rsidR="000E2257" w:rsidRPr="00444DC4">
        <w:rPr>
          <w:color w:val="auto"/>
          <w:lang w:val="en-AU"/>
        </w:rPr>
        <w:t xml:space="preserve">t requires the Regulator </w:t>
      </w:r>
      <w:r w:rsidRPr="00444DC4">
        <w:rPr>
          <w:color w:val="auto"/>
          <w:lang w:val="en-AU"/>
        </w:rPr>
        <w:t xml:space="preserve">to seek comment on the RARMP from the </w:t>
      </w:r>
      <w:r w:rsidR="000E2257" w:rsidRPr="00444DC4">
        <w:rPr>
          <w:color w:val="auto"/>
          <w:lang w:val="en-AU"/>
        </w:rPr>
        <w:t xml:space="preserve">States and Territories, the Gene Technology Technical Advisory Committee, Commonwealth authorities or agencies prescribed in the Regulations, the Minister for the Environment, relevant local council(s), and the public. </w:t>
      </w:r>
      <w:r w:rsidR="00803E90" w:rsidRPr="00444DC4">
        <w:rPr>
          <w:color w:val="auto"/>
          <w:lang w:val="en-AU"/>
        </w:rPr>
        <w:t>Advice from the prescribed experts, agencies and authorities, and how it was taken into account, is summarised in Appendix A. No submissions were received from members of the public.</w:t>
      </w:r>
    </w:p>
    <w:p w14:paraId="1FF6B450" w14:textId="1D63AC5C" w:rsidR="001938A3" w:rsidRPr="00444DC4" w:rsidRDefault="001938A3"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Risk Analysis Framework explains the Regulator’s approach to the preparation of RARMPs in accordance with the legislative requirements</w:t>
      </w:r>
      <w:r w:rsidR="005B1D36" w:rsidRPr="00444DC4">
        <w:rPr>
          <w:color w:val="auto"/>
          <w:lang w:val="en-AU"/>
        </w:rPr>
        <w:t xml:space="preserve"> </w:t>
      </w:r>
      <w:r w:rsidR="00FC6A73" w:rsidRPr="00444DC4">
        <w:rPr>
          <w:color w:val="auto"/>
          <w:lang w:val="en-AU"/>
        </w:rPr>
        <w:fldChar w:fldCharType="begin"/>
      </w:r>
      <w:r w:rsidR="00FB3D31" w:rsidRPr="00444DC4">
        <w:rPr>
          <w:color w:val="auto"/>
          <w:lang w:val="en-AU"/>
        </w:rPr>
        <w:instrText xml:space="preserve"> ADDIN REFMGR.CITE &lt;Refman&gt;&lt;Cite&gt;&lt;Author&gt;OGTR&lt;/Author&gt;&lt;Year&gt;2013&lt;/Year&gt;&lt;RecNum&gt;4714&lt;/RecNum&gt;&lt;IDText&gt;Risk Analysis Framework&lt;/IDText&gt;&lt;MDL Ref_Type="Report"&gt;&lt;Ref_Type&gt;Report&lt;/Ref_Type&gt;&lt;Ref_ID&gt;4714&lt;/Ref_ID&gt;&lt;Title_Primary&gt;Risk Analysis Framework&lt;/Title_Primary&gt;&lt;Authors_Primary&gt;OGTR&lt;/Authors_Primary&gt;&lt;Date_Primary&gt;2013&lt;/Date_Primary&gt;&lt;Keywords&gt;Risk&lt;/Keywords&gt;&lt;Keywords&gt;analysis&lt;/Keywords&gt;&lt;Reprint&gt;In File&lt;/Reprint&gt;&lt;Volume&gt;Version 4&lt;/Volume&gt;&lt;Publisher&gt;Document produced by the Australian Government Office of the Gene Technology Regulator&lt;/Publisher&gt;&lt;Web_URL&gt;&lt;u&gt;http://www.ogtr.gov.au/&lt;/u&gt;&lt;/Web_URL&gt;&lt;ZZ_WorkformID&gt;24&lt;/ZZ_WorkformID&gt;&lt;/MDL&gt;&lt;/Cite&gt;&lt;/Refman&gt;</w:instrText>
      </w:r>
      <w:r w:rsidR="00FC6A73" w:rsidRPr="00444DC4">
        <w:rPr>
          <w:color w:val="auto"/>
          <w:lang w:val="en-AU"/>
        </w:rPr>
        <w:fldChar w:fldCharType="separate"/>
      </w:r>
      <w:r w:rsidR="00FC6A73" w:rsidRPr="00444DC4">
        <w:rPr>
          <w:noProof/>
          <w:color w:val="auto"/>
          <w:lang w:val="en-AU"/>
        </w:rPr>
        <w:t>(OGTR 2013)</w:t>
      </w:r>
      <w:r w:rsidR="00FC6A73" w:rsidRPr="00444DC4">
        <w:rPr>
          <w:color w:val="auto"/>
          <w:lang w:val="en-AU"/>
        </w:rPr>
        <w:fldChar w:fldCharType="end"/>
      </w:r>
      <w:r w:rsidRPr="00444DC4">
        <w:rPr>
          <w:color w:val="auto"/>
          <w:lang w:val="en-AU"/>
        </w:rPr>
        <w:t xml:space="preserve">. Additionally, there are a number of operational policies and guidelines developed by the Office of the Gene Technology Regulator (OGTR) that are relevant to DIR licences. These documents are available from the </w:t>
      </w:r>
      <w:hyperlink r:id="rId15" w:history="1">
        <w:r w:rsidRPr="00444DC4">
          <w:rPr>
            <w:rStyle w:val="Hyperlink"/>
            <w:color w:val="auto"/>
            <w:lang w:val="en-AU"/>
          </w:rPr>
          <w:t>OGTR website</w:t>
        </w:r>
      </w:hyperlink>
      <w:r w:rsidRPr="00444DC4">
        <w:rPr>
          <w:color w:val="auto"/>
          <w:lang w:val="en-AU"/>
        </w:rPr>
        <w:t>.</w:t>
      </w:r>
    </w:p>
    <w:p w14:paraId="56702B51" w14:textId="77777777" w:rsidR="003B4E55" w:rsidRPr="00444DC4" w:rsidRDefault="000B19CA" w:rsidP="00DC7406">
      <w:pPr>
        <w:pStyle w:val="3RARMP"/>
      </w:pPr>
      <w:bookmarkStart w:id="57" w:name="_Toc426973519"/>
      <w:bookmarkStart w:id="58" w:name="_Toc445815505"/>
      <w:r w:rsidRPr="00444DC4">
        <w:t>Interface with other regulatory schemes</w:t>
      </w:r>
      <w:bookmarkEnd w:id="57"/>
      <w:bookmarkEnd w:id="58"/>
    </w:p>
    <w:p w14:paraId="283A9C7E" w14:textId="77777777" w:rsidR="00366EA4" w:rsidRPr="00444DC4" w:rsidRDefault="003B4E55"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Gene technology legislation operates in conjunction with other regulatory schemes in Australia.</w:t>
      </w:r>
      <w:r w:rsidR="000B19CA" w:rsidRPr="00444DC4">
        <w:rPr>
          <w:color w:val="auto"/>
          <w:lang w:val="en-AU"/>
        </w:rPr>
        <w:t xml:space="preserve"> Any dealings conducted under a licence issued by the Regulator may also be subject to regulation by other Australian government agencies that regulate GMOs or genetically modified (GM) products, including Food Standards Australia New Zealand (FSANZ), </w:t>
      </w:r>
      <w:r w:rsidR="00274594" w:rsidRPr="00444DC4">
        <w:rPr>
          <w:color w:val="auto"/>
          <w:lang w:val="en-AU"/>
        </w:rPr>
        <w:t xml:space="preserve">the </w:t>
      </w:r>
      <w:r w:rsidR="000B19CA" w:rsidRPr="00444DC4">
        <w:rPr>
          <w:color w:val="auto"/>
          <w:lang w:val="en-AU"/>
        </w:rPr>
        <w:t xml:space="preserve">Australian Pesticides and Veterinary Medicines Authority (APVMA), </w:t>
      </w:r>
      <w:r w:rsidR="00274594" w:rsidRPr="00444DC4">
        <w:rPr>
          <w:color w:val="auto"/>
          <w:lang w:val="en-AU"/>
        </w:rPr>
        <w:t>the</w:t>
      </w:r>
      <w:r w:rsidR="00945E21" w:rsidRPr="00444DC4">
        <w:rPr>
          <w:color w:val="auto"/>
          <w:lang w:val="en-AU"/>
        </w:rPr>
        <w:t xml:space="preserve"> </w:t>
      </w:r>
      <w:r w:rsidR="000B19CA" w:rsidRPr="00444DC4">
        <w:rPr>
          <w:color w:val="auto"/>
          <w:lang w:val="en-AU"/>
        </w:rPr>
        <w:t xml:space="preserve">Therapeutic Goods Administration, </w:t>
      </w:r>
      <w:r w:rsidR="00274594" w:rsidRPr="00444DC4">
        <w:rPr>
          <w:color w:val="auto"/>
          <w:lang w:val="en-AU"/>
        </w:rPr>
        <w:t xml:space="preserve">the </w:t>
      </w:r>
      <w:r w:rsidR="000B19CA" w:rsidRPr="00444DC4">
        <w:rPr>
          <w:color w:val="auto"/>
          <w:lang w:val="en-AU"/>
        </w:rPr>
        <w:t xml:space="preserve">National Industrial Chemicals Notification and Assessment Scheme and </w:t>
      </w:r>
      <w:r w:rsidR="00274594" w:rsidRPr="00444DC4">
        <w:rPr>
          <w:color w:val="auto"/>
          <w:lang w:val="en-AU"/>
        </w:rPr>
        <w:t xml:space="preserve">the </w:t>
      </w:r>
      <w:r w:rsidR="000B19CA" w:rsidRPr="00444DC4">
        <w:rPr>
          <w:color w:val="auto"/>
          <w:lang w:val="en-AU"/>
        </w:rPr>
        <w:t>Department of Agriculture. These dealings may also be subject to the operation of State legislation declaring areas to be GM, GM free, or both, for marketing purposes.</w:t>
      </w:r>
    </w:p>
    <w:p w14:paraId="6B924DFC" w14:textId="77777777" w:rsidR="00987590" w:rsidRPr="00444DC4" w:rsidRDefault="00311A3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Medicines and other therapeutic goods for use in Australia are required to be assessed for quality, safety and efficacy under the </w:t>
      </w:r>
      <w:r w:rsidRPr="00444DC4">
        <w:rPr>
          <w:i/>
          <w:color w:val="auto"/>
          <w:lang w:val="en-AU"/>
        </w:rPr>
        <w:t>Therapeutic Goods Act 1989</w:t>
      </w:r>
      <w:r w:rsidRPr="00444DC4">
        <w:rPr>
          <w:color w:val="auto"/>
          <w:lang w:val="en-AU"/>
        </w:rPr>
        <w:t xml:space="preserve"> and must be included in the Australian Register of Therapeutic Goods</w:t>
      </w:r>
      <w:r w:rsidR="00C947FE" w:rsidRPr="00444DC4">
        <w:rPr>
          <w:color w:val="auto"/>
          <w:lang w:val="en-AU"/>
        </w:rPr>
        <w:t xml:space="preserve"> (ARTG)</w:t>
      </w:r>
      <w:r w:rsidRPr="00444DC4">
        <w:rPr>
          <w:color w:val="auto"/>
          <w:lang w:val="en-AU"/>
        </w:rPr>
        <w:t xml:space="preserve">. The Therapeutic Goods Administration (TGA) is responsible for administering the provisions of this legislation. </w:t>
      </w:r>
      <w:r w:rsidR="00987590" w:rsidRPr="00444DC4">
        <w:rPr>
          <w:color w:val="auto"/>
          <w:lang w:val="en-AU"/>
        </w:rPr>
        <w:t>Clinical trials of therapeutic products that are experimental and under development, prior to a full evaluation and assessment, are also regulated by the TGA through the Clinical Trial Exemption (CTX) scheme or the Clinical Trial Notification (CTN) scheme.</w:t>
      </w:r>
    </w:p>
    <w:p w14:paraId="66C6AFEF" w14:textId="240B95F8" w:rsidR="00987590" w:rsidRPr="00444DC4" w:rsidRDefault="0098759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For clinical trials, TGA has regulatory responsibility for the supply of unapproved therapeutic products. In terms of risk to individuals participating in a clinical trial, TGA (as the </w:t>
      </w:r>
      <w:r w:rsidR="0032715D" w:rsidRPr="00444DC4">
        <w:rPr>
          <w:color w:val="auto"/>
          <w:lang w:val="en-AU"/>
        </w:rPr>
        <w:t xml:space="preserve">primary </w:t>
      </w:r>
      <w:r w:rsidRPr="00444DC4">
        <w:rPr>
          <w:color w:val="auto"/>
          <w:lang w:val="en-AU"/>
        </w:rPr>
        <w:t>regulator</w:t>
      </w:r>
      <w:r w:rsidR="0032715D" w:rsidRPr="00444DC4">
        <w:rPr>
          <w:color w:val="auto"/>
          <w:lang w:val="en-AU"/>
        </w:rPr>
        <w:t>y agency</w:t>
      </w:r>
      <w:r w:rsidRPr="00444DC4">
        <w:rPr>
          <w:color w:val="auto"/>
          <w:lang w:val="en-AU"/>
        </w:rPr>
        <w:t xml:space="preserve">), the trial sponsor, the investigators and the Human Research Ethics Committee (HREC) at each trial site all have roles in ensuring participants’ safety under the </w:t>
      </w:r>
      <w:r w:rsidRPr="00444DC4">
        <w:rPr>
          <w:i/>
          <w:color w:val="auto"/>
          <w:lang w:val="en-AU"/>
        </w:rPr>
        <w:t xml:space="preserve">Therapeutic Goods </w:t>
      </w:r>
      <w:r w:rsidRPr="00444DC4">
        <w:rPr>
          <w:color w:val="auto"/>
          <w:lang w:val="en-AU"/>
        </w:rPr>
        <w:t>Act</w:t>
      </w:r>
      <w:r w:rsidRPr="00444DC4">
        <w:rPr>
          <w:i/>
          <w:color w:val="auto"/>
          <w:lang w:val="en-AU"/>
        </w:rPr>
        <w:t xml:space="preserve"> 1989</w:t>
      </w:r>
      <w:r w:rsidRPr="00444DC4">
        <w:rPr>
          <w:color w:val="auto"/>
          <w:lang w:val="en-AU"/>
        </w:rPr>
        <w:t>.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 virus, and risks associated with import, transport and disposal of the GMO.</w:t>
      </w:r>
    </w:p>
    <w:p w14:paraId="6F585989" w14:textId="64B70514" w:rsidR="00980867" w:rsidRPr="00444DC4" w:rsidRDefault="00980867"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International C</w:t>
      </w:r>
      <w:r w:rsidR="0037168A" w:rsidRPr="00444DC4">
        <w:rPr>
          <w:color w:val="auto"/>
          <w:lang w:val="en-AU"/>
        </w:rPr>
        <w:t>ouncil for</w:t>
      </w:r>
      <w:r w:rsidRPr="00444DC4">
        <w:rPr>
          <w:color w:val="auto"/>
          <w:lang w:val="en-AU"/>
        </w:rPr>
        <w:t xml:space="preserve"> Harmonisation of Technical Requirements for Registration of Pharmaceuticals for Human Use</w:t>
      </w:r>
      <w:r w:rsidR="0037168A" w:rsidRPr="00444DC4">
        <w:rPr>
          <w:color w:val="auto"/>
          <w:lang w:val="en-AU"/>
        </w:rPr>
        <w:t xml:space="preserve"> -</w:t>
      </w:r>
      <w:r w:rsidRPr="00444DC4">
        <w:rPr>
          <w:color w:val="auto"/>
          <w:lang w:val="en-AU"/>
        </w:rPr>
        <w:t xml:space="preserve"> </w:t>
      </w:r>
      <w:r w:rsidRPr="00444DC4">
        <w:rPr>
          <w:i/>
          <w:color w:val="auto"/>
          <w:lang w:val="en-AU"/>
        </w:rPr>
        <w:t>Guidelines for Good Clinical Practice</w:t>
      </w:r>
      <w:r w:rsidRPr="00444DC4">
        <w:rPr>
          <w:color w:val="auto"/>
          <w:lang w:val="en-AU"/>
        </w:rPr>
        <w:t xml:space="preserve"> (ICH-GCP) is an international ethical and scientific quality standard for designing, conducting, recording and reporting trials that involve the participation of human subjects. The guideline was developed with consideration of the current good clinical practices of the European Union, Japan, and the United States, as well as those of Australia, Canada, the Nordic countries and the World Health Organization (WHO). TGA has adopted the ICH-GCP in principle as </w:t>
      </w:r>
      <w:r w:rsidRPr="00444DC4">
        <w:rPr>
          <w:i/>
          <w:color w:val="auto"/>
          <w:lang w:val="en-AU"/>
        </w:rPr>
        <w:t>Note for Guidance on Good Clinical Practice</w:t>
      </w:r>
      <w:r w:rsidRPr="00444DC4">
        <w:rPr>
          <w:color w:val="auto"/>
          <w:lang w:val="en-AU"/>
        </w:rPr>
        <w:t xml:space="preserve"> (designated CPMP/ICH/135/95), which provides overarching guidance for conducting clinical trials in Australia which </w:t>
      </w:r>
      <w:r w:rsidR="00CA1276" w:rsidRPr="00444DC4">
        <w:rPr>
          <w:color w:val="auto"/>
          <w:lang w:val="en-AU"/>
        </w:rPr>
        <w:t>fall</w:t>
      </w:r>
      <w:r w:rsidRPr="00444DC4">
        <w:rPr>
          <w:color w:val="auto"/>
          <w:lang w:val="en-AU"/>
        </w:rPr>
        <w:t xml:space="preserve"> under TGA regulation.</w:t>
      </w:r>
    </w:p>
    <w:p w14:paraId="2B6FC452" w14:textId="231EB4B9" w:rsidR="00CA1276" w:rsidRPr="00444DC4" w:rsidRDefault="00CA1276"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lastRenderedPageBreak/>
        <w:t xml:space="preserve">The National Health and Medical Research Council (NHMRC) has issued the </w:t>
      </w:r>
      <w:r w:rsidRPr="00444DC4">
        <w:rPr>
          <w:i/>
          <w:color w:val="auto"/>
          <w:lang w:val="en-AU"/>
        </w:rPr>
        <w:t>National Statement on the Ethical Conduct in Research Involving Humans</w:t>
      </w:r>
      <w:r w:rsidRPr="00444DC4">
        <w:rPr>
          <w:color w:val="auto"/>
          <w:lang w:val="en-AU"/>
        </w:rPr>
        <w:t xml:space="preserve"> </w:t>
      </w:r>
      <w:r w:rsidR="00FC6A73" w:rsidRPr="00444DC4">
        <w:rPr>
          <w:color w:val="auto"/>
          <w:lang w:val="en-AU"/>
        </w:rPr>
        <w:fldChar w:fldCharType="begin"/>
      </w:r>
      <w:r w:rsidR="00FB3D31" w:rsidRPr="00444DC4">
        <w:rPr>
          <w:color w:val="auto"/>
          <w:lang w:val="en-AU"/>
        </w:rPr>
        <w:instrText xml:space="preserve"> ADDIN REFMGR.CITE &lt;Refman&gt;&lt;Cite&gt;&lt;Author&gt;National Health and Medical Research Council&lt;/Author&gt;&lt;Year&gt;2013&lt;/Year&gt;&lt;RecNum&gt;4891&lt;/RecNum&gt;&lt;IDText&gt;National Statement on Ethical Conduct in Human Research (2007) - Updated December 2013&lt;/IDText&gt;&lt;MDL Ref_Type="Report"&gt;&lt;Ref_Type&gt;Report&lt;/Ref_Type&gt;&lt;Ref_ID&gt;4891&lt;/Ref_ID&gt;&lt;Title_Primary&gt;National Statement on Ethical Conduct in Human Research (2007) - Updated December 2013&lt;/Title_Primary&gt;&lt;Authors_Primary&gt;National Health and Medical Research Council&lt;/Authors_Primary&gt;&lt;Date_Primary&gt;2013&lt;/Date_Primary&gt;&lt;Keywords&gt;and&lt;/Keywords&gt;&lt;Keywords&gt;as&lt;/Keywords&gt;&lt;Keywords&gt;Australia&lt;/Keywords&gt;&lt;Keywords&gt;Health&lt;/Keywords&gt;&lt;Keywords&gt;Human&lt;/Keywords&gt;&lt;Keywords&gt;HUMANS&lt;/Keywords&gt;&lt;Keywords&gt;Laboratories&lt;/Keywords&gt;&lt;Keywords&gt;of&lt;/Keywords&gt;&lt;Keywords&gt;Potential&lt;/Keywords&gt;&lt;Keywords&gt;Research&lt;/Keywords&gt;&lt;Keywords&gt;Review&lt;/Keywords&gt;&lt;Keywords&gt;Universities&lt;/Keywords&gt;&lt;Reprint&gt;Not in File&lt;/Reprint&gt;&lt;Volume&gt;E72&lt;/Volume&gt;&lt;Web_URL&gt;&lt;u&gt;http://www.nhmrc.gov.au/guidelines/publications/e72&lt;/u&gt;&lt;/Web_URL&gt;&lt;Web_URL_Link1&gt;file://S:\CO\OGTR\EVAL\Eval Sections\Library\REFS\DNIR Refs\DNIR Ref 4891 - NHMRC 2013.pdf&lt;/Web_URL_Link1&gt;&lt;Web_URL_Link2&gt;&lt;u&gt;http://www.nhmrc.gov.au/_files_nhmrc/publications/attachments/e72_national_statement_131211.pdf&lt;/u&gt;&lt;/Web_URL_Link2&gt;&lt;ZZ_WorkformID&gt;24&lt;/ZZ_WorkformID&gt;&lt;/MDL&gt;&lt;/Cite&gt;&lt;/Refman&gt;</w:instrText>
      </w:r>
      <w:r w:rsidR="00FC6A73" w:rsidRPr="00444DC4">
        <w:rPr>
          <w:color w:val="auto"/>
          <w:lang w:val="en-AU"/>
        </w:rPr>
        <w:fldChar w:fldCharType="separate"/>
      </w:r>
      <w:r w:rsidR="00FC6A73" w:rsidRPr="00444DC4">
        <w:rPr>
          <w:noProof/>
          <w:color w:val="auto"/>
          <w:lang w:val="en-AU"/>
        </w:rPr>
        <w:t>(National Health and Medical Research Council 2013)</w:t>
      </w:r>
      <w:r w:rsidR="00FC6A73" w:rsidRPr="00444DC4">
        <w:rPr>
          <w:color w:val="auto"/>
          <w:lang w:val="en-AU"/>
        </w:rPr>
        <w:fldChar w:fldCharType="end"/>
      </w:r>
      <w:r w:rsidRPr="00444DC4">
        <w:rPr>
          <w:color w:val="auto"/>
          <w:lang w:val="en-AU"/>
        </w:rPr>
        <w:t xml:space="preserve">. This document sets the Australian standard against which all research involving humans is reviewed. The </w:t>
      </w:r>
      <w:r w:rsidRPr="00444DC4">
        <w:rPr>
          <w:i/>
          <w:color w:val="auto"/>
          <w:lang w:val="en-AU"/>
        </w:rPr>
        <w:t>Therapeutic Goods Act 1989</w:t>
      </w:r>
      <w:r w:rsidRPr="00444DC4">
        <w:rPr>
          <w:color w:val="auto"/>
          <w:lang w:val="en-AU"/>
        </w:rPr>
        <w:t xml:space="preserve"> requires that the use of a therapeutic good in a clinical trial must be in accordance with the ethical standards set out in this document.</w:t>
      </w:r>
    </w:p>
    <w:p w14:paraId="79CB58AD" w14:textId="77777777" w:rsidR="00CA1276" w:rsidRPr="00444DC4" w:rsidRDefault="00CA1276"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Approval by a HREC is also a fundamental requirement of a clinical trial. HRECs conduct both ethical and scientific assessment of the proposal and in addition often consider issues of research governance. Other elements of governance of clinical trials that are considered by HRECs include appropriate informed consent, specific inclusion and exclusion criteria, data monitoring and vaccine accounting and reconciliation.</w:t>
      </w:r>
    </w:p>
    <w:p w14:paraId="0915CB5A" w14:textId="77777777" w:rsidR="002B6D29" w:rsidRPr="00444DC4" w:rsidRDefault="0084668B"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Department of Agriculture</w:t>
      </w:r>
      <w:r w:rsidR="002B6D29" w:rsidRPr="00444DC4">
        <w:rPr>
          <w:color w:val="auto"/>
          <w:lang w:val="en-AU"/>
        </w:rPr>
        <w:t xml:space="preserve"> administers Australian </w:t>
      </w:r>
      <w:r w:rsidRPr="00444DC4">
        <w:rPr>
          <w:color w:val="auto"/>
          <w:lang w:val="en-AU"/>
        </w:rPr>
        <w:t>biosecurity</w:t>
      </w:r>
      <w:r w:rsidR="002B6D29" w:rsidRPr="00444DC4">
        <w:rPr>
          <w:color w:val="auto"/>
          <w:lang w:val="en-AU"/>
        </w:rPr>
        <w:t xml:space="preserve"> conditions for the importation of biological products</w:t>
      </w:r>
      <w:r w:rsidR="00004C3C" w:rsidRPr="00444DC4">
        <w:rPr>
          <w:color w:val="auto"/>
          <w:lang w:val="en-AU"/>
        </w:rPr>
        <w:t xml:space="preserve"> under the </w:t>
      </w:r>
      <w:r w:rsidR="00004C3C" w:rsidRPr="00444DC4">
        <w:rPr>
          <w:i/>
          <w:color w:val="auto"/>
          <w:lang w:val="en-AU"/>
        </w:rPr>
        <w:t>Quarantine Act 1908</w:t>
      </w:r>
      <w:r w:rsidR="002B6D29" w:rsidRPr="00444DC4">
        <w:rPr>
          <w:color w:val="auto"/>
          <w:lang w:val="en-AU"/>
        </w:rPr>
        <w:t xml:space="preserve">. </w:t>
      </w:r>
      <w:r w:rsidR="00EB41B8" w:rsidRPr="00444DC4">
        <w:rPr>
          <w:color w:val="auto"/>
          <w:lang w:val="en-AU"/>
        </w:rPr>
        <w:t xml:space="preserve">Biological </w:t>
      </w:r>
      <w:r w:rsidR="00004C3C" w:rsidRPr="00444DC4">
        <w:rPr>
          <w:color w:val="auto"/>
          <w:lang w:val="en-AU"/>
        </w:rPr>
        <w:t>products</w:t>
      </w:r>
      <w:r w:rsidR="002B6D29" w:rsidRPr="00444DC4">
        <w:rPr>
          <w:color w:val="auto"/>
          <w:lang w:val="en-AU"/>
        </w:rPr>
        <w:t xml:space="preserve"> include animal or microbial derived products such as foods, therapeutics, laboratory materials and vaccines</w:t>
      </w:r>
      <w:r w:rsidR="00332F1A" w:rsidRPr="00444DC4">
        <w:rPr>
          <w:color w:val="auto"/>
          <w:lang w:val="en-AU"/>
        </w:rPr>
        <w:t xml:space="preserve"> (including GM vaccines)</w:t>
      </w:r>
      <w:r w:rsidR="002B6D29" w:rsidRPr="00444DC4">
        <w:rPr>
          <w:color w:val="auto"/>
          <w:lang w:val="en-AU"/>
        </w:rPr>
        <w:t>.</w:t>
      </w:r>
      <w:r w:rsidR="006156E2" w:rsidRPr="00444DC4">
        <w:rPr>
          <w:color w:val="auto"/>
          <w:lang w:val="en-AU"/>
        </w:rPr>
        <w:t xml:space="preserve"> Import of the GM virus is subject to regulation by the Department of Agriculture and the Regulator.</w:t>
      </w:r>
    </w:p>
    <w:p w14:paraId="077B1C96" w14:textId="77777777" w:rsidR="009F647B" w:rsidRPr="00444DC4" w:rsidRDefault="009F647B" w:rsidP="00DE68EC">
      <w:pPr>
        <w:pStyle w:val="2RARMP"/>
      </w:pPr>
      <w:bookmarkStart w:id="59" w:name="_Toc426973520"/>
      <w:bookmarkStart w:id="60" w:name="_Toc445815506"/>
      <w:r w:rsidRPr="00444DC4">
        <w:t>Proposed Dealings</w:t>
      </w:r>
      <w:bookmarkEnd w:id="59"/>
      <w:bookmarkEnd w:id="60"/>
    </w:p>
    <w:p w14:paraId="58FBF9BF" w14:textId="0677EF42" w:rsidR="00324ACC" w:rsidRPr="00444DC4" w:rsidRDefault="0091336E"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CNS has proposed a clinical trial of a genetically </w:t>
      </w:r>
      <w:r w:rsidR="00D6321A" w:rsidRPr="00444DC4">
        <w:rPr>
          <w:color w:val="auto"/>
          <w:lang w:val="en-AU"/>
        </w:rPr>
        <w:t>modified (GM) live virus (</w:t>
      </w:r>
      <w:r w:rsidR="00E639B8" w:rsidRPr="00444DC4">
        <w:rPr>
          <w:color w:val="auto"/>
          <w:lang w:val="en-AU" w:eastAsia="nl-NL"/>
        </w:rPr>
        <w:t xml:space="preserve">JX-594; also </w:t>
      </w:r>
      <w:r w:rsidR="0073011C" w:rsidRPr="00444DC4">
        <w:rPr>
          <w:color w:val="auto"/>
          <w:lang w:val="en-AU" w:eastAsia="nl-NL"/>
        </w:rPr>
        <w:t>known</w:t>
      </w:r>
      <w:r w:rsidR="00E639B8" w:rsidRPr="00444DC4">
        <w:rPr>
          <w:color w:val="auto"/>
          <w:lang w:val="en-AU" w:eastAsia="nl-NL"/>
        </w:rPr>
        <w:t xml:space="preserve"> as </w:t>
      </w:r>
      <w:r w:rsidRPr="00444DC4">
        <w:rPr>
          <w:color w:val="auto"/>
          <w:lang w:val="en-AU" w:eastAsia="nl-NL"/>
        </w:rPr>
        <w:t>Pexa-Vec)</w:t>
      </w:r>
      <w:r w:rsidR="001277A1" w:rsidRPr="00444DC4">
        <w:rPr>
          <w:color w:val="auto"/>
          <w:lang w:val="en-AU" w:eastAsia="nl-NL"/>
        </w:rPr>
        <w:t xml:space="preserve">. </w:t>
      </w:r>
      <w:r w:rsidR="001277A1" w:rsidRPr="00444DC4">
        <w:rPr>
          <w:color w:val="auto"/>
          <w:lang w:val="en-AU"/>
        </w:rPr>
        <w:t xml:space="preserve">The GM virus is being developed as a treatment for solid tumours </w:t>
      </w:r>
      <w:r w:rsidR="00D8794E" w:rsidRPr="00444DC4">
        <w:rPr>
          <w:color w:val="auto"/>
          <w:lang w:val="en-AU"/>
        </w:rPr>
        <w:t>of various origin and has been tested in patients with metastatic melanoma, and liver, renal and colorectal cancers</w:t>
      </w:r>
      <w:r w:rsidR="001277A1" w:rsidRPr="00444DC4">
        <w:rPr>
          <w:color w:val="auto"/>
          <w:lang w:val="en-AU"/>
        </w:rPr>
        <w:t>.</w:t>
      </w:r>
      <w:r w:rsidR="00D6321A" w:rsidRPr="00444DC4">
        <w:rPr>
          <w:color w:val="auto"/>
          <w:lang w:val="en-AU"/>
        </w:rPr>
        <w:t xml:space="preserve"> </w:t>
      </w:r>
      <w:r w:rsidR="00D8794E" w:rsidRPr="00444DC4">
        <w:rPr>
          <w:color w:val="auto"/>
          <w:lang w:val="en-AU"/>
        </w:rPr>
        <w:t>In the proposed</w:t>
      </w:r>
      <w:r w:rsidR="001277A1" w:rsidRPr="00444DC4">
        <w:rPr>
          <w:color w:val="auto"/>
          <w:lang w:val="en-AU"/>
        </w:rPr>
        <w:t xml:space="preserve"> trial, </w:t>
      </w:r>
      <w:r w:rsidR="00B144ED" w:rsidRPr="00444DC4">
        <w:rPr>
          <w:color w:val="auto"/>
          <w:lang w:val="en-AU"/>
        </w:rPr>
        <w:t>the GMO</w:t>
      </w:r>
      <w:r w:rsidR="001277A1" w:rsidRPr="00444DC4">
        <w:rPr>
          <w:color w:val="auto"/>
          <w:lang w:val="en-AU"/>
        </w:rPr>
        <w:t xml:space="preserve"> will be tested</w:t>
      </w:r>
      <w:r w:rsidRPr="00444DC4">
        <w:rPr>
          <w:color w:val="auto"/>
          <w:lang w:val="en-AU" w:eastAsia="nl-NL"/>
        </w:rPr>
        <w:t xml:space="preserve"> for </w:t>
      </w:r>
      <w:r w:rsidR="00D8794E" w:rsidRPr="00444DC4">
        <w:rPr>
          <w:color w:val="auto"/>
          <w:lang w:val="en-AU" w:eastAsia="nl-NL"/>
        </w:rPr>
        <w:t>efficacy against</w:t>
      </w:r>
      <w:r w:rsidRPr="00444DC4">
        <w:rPr>
          <w:color w:val="auto"/>
          <w:lang w:val="en-AU" w:eastAsia="nl-NL"/>
        </w:rPr>
        <w:t xml:space="preserve"> advanced hepatocellular carcinoma (HCC), a common type of liver cancer</w:t>
      </w:r>
      <w:r w:rsidR="00E506F0" w:rsidRPr="00444DC4">
        <w:rPr>
          <w:color w:val="auto"/>
          <w:lang w:val="en-AU" w:eastAsia="nl-NL"/>
        </w:rPr>
        <w:t>.</w:t>
      </w:r>
      <w:r w:rsidR="001277A1" w:rsidRPr="00444DC4">
        <w:rPr>
          <w:color w:val="auto"/>
          <w:lang w:val="en-AU" w:eastAsia="nl-NL"/>
        </w:rPr>
        <w:t xml:space="preserve"> </w:t>
      </w:r>
      <w:r w:rsidR="00B144ED" w:rsidRPr="00444DC4">
        <w:rPr>
          <w:color w:val="auto"/>
          <w:lang w:val="en-AU" w:eastAsia="nl-NL"/>
        </w:rPr>
        <w:t>It</w:t>
      </w:r>
      <w:r w:rsidR="001277A1" w:rsidRPr="00444DC4">
        <w:rPr>
          <w:color w:val="auto"/>
          <w:lang w:val="en-AU" w:eastAsia="nl-NL"/>
        </w:rPr>
        <w:t xml:space="preserve"> w</w:t>
      </w:r>
      <w:r w:rsidR="00D8794E" w:rsidRPr="00444DC4">
        <w:rPr>
          <w:color w:val="auto"/>
          <w:lang w:val="en-AU" w:eastAsia="nl-NL"/>
        </w:rPr>
        <w:t>ill</w:t>
      </w:r>
      <w:r w:rsidR="001277A1" w:rsidRPr="00444DC4">
        <w:rPr>
          <w:color w:val="auto"/>
          <w:lang w:val="en-AU" w:eastAsia="nl-NL"/>
        </w:rPr>
        <w:t xml:space="preserve"> be administered to cancer patients by</w:t>
      </w:r>
      <w:r w:rsidR="00D6321A" w:rsidRPr="00444DC4">
        <w:rPr>
          <w:color w:val="auto"/>
          <w:lang w:val="en-AU" w:eastAsia="nl-NL"/>
        </w:rPr>
        <w:t xml:space="preserve"> direct</w:t>
      </w:r>
      <w:r w:rsidR="001277A1" w:rsidRPr="00444DC4">
        <w:rPr>
          <w:color w:val="auto"/>
          <w:lang w:val="en-AU" w:eastAsia="nl-NL"/>
        </w:rPr>
        <w:t xml:space="preserve"> </w:t>
      </w:r>
      <w:r w:rsidR="00D8794E" w:rsidRPr="00444DC4">
        <w:rPr>
          <w:color w:val="auto"/>
          <w:lang w:val="en-AU" w:eastAsia="nl-NL"/>
        </w:rPr>
        <w:t xml:space="preserve">injection into </w:t>
      </w:r>
      <w:r w:rsidR="00E639B8" w:rsidRPr="00444DC4">
        <w:rPr>
          <w:color w:val="auto"/>
          <w:lang w:val="en-AU" w:eastAsia="nl-NL"/>
        </w:rPr>
        <w:t xml:space="preserve">solid </w:t>
      </w:r>
      <w:r w:rsidR="00D8794E" w:rsidRPr="00444DC4">
        <w:rPr>
          <w:color w:val="auto"/>
          <w:lang w:val="en-AU" w:eastAsia="nl-NL"/>
        </w:rPr>
        <w:t>tumours located in the liver.</w:t>
      </w:r>
    </w:p>
    <w:p w14:paraId="5A5F209A" w14:textId="4E0F6EA8" w:rsidR="001F1EDB" w:rsidRPr="00444DC4" w:rsidRDefault="001F1EDB" w:rsidP="00DC7406">
      <w:pPr>
        <w:pStyle w:val="3RARMP"/>
      </w:pPr>
      <w:bookmarkStart w:id="61" w:name="_Toc445815507"/>
      <w:r w:rsidRPr="00444DC4">
        <w:t>The proposed clinical trial</w:t>
      </w:r>
      <w:bookmarkEnd w:id="61"/>
    </w:p>
    <w:p w14:paraId="15806169" w14:textId="687401AD" w:rsidR="00F31505" w:rsidRPr="00444DC4" w:rsidRDefault="00330708" w:rsidP="00DC7406">
      <w:pPr>
        <w:pStyle w:val="4RARMP"/>
      </w:pPr>
      <w:r w:rsidRPr="00444DC4">
        <w:t>Details of t</w:t>
      </w:r>
      <w:r w:rsidR="00F31505" w:rsidRPr="00444DC4">
        <w:t>he clinical trial</w:t>
      </w:r>
    </w:p>
    <w:p w14:paraId="7925AF64" w14:textId="69FB6F7C" w:rsidR="00E506F0" w:rsidRPr="00444DC4" w:rsidRDefault="00330708"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The purpose of the trial is to assess the efficacy and safety of the GM virus when provided in conjunction with a standard treatment for HCC (the chemotherapy drug sorafenib), compared with the standard treatment alone.</w:t>
      </w:r>
    </w:p>
    <w:p w14:paraId="35C67CA6" w14:textId="53C39DB3" w:rsidR="00910BD7" w:rsidRPr="00444DC4" w:rsidRDefault="00330708"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The proposed study is part of an international multi-centre Phase 3 clinical trial. A total of 600 patients globally are to take part in the study, which will be conducted at approximately 120 sites worldwide, including in North America, Asia and Europe.</w:t>
      </w:r>
    </w:p>
    <w:p w14:paraId="1285C66E" w14:textId="26E4CE8D" w:rsidR="00330708" w:rsidRPr="00444DC4" w:rsidRDefault="00330708"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The international trial sponsor is SillaJen, Inc., based in The Republic of Korea. SillaJen Inc. has contracted Clinical Network Services </w:t>
      </w:r>
      <w:r w:rsidR="00161135" w:rsidRPr="00444DC4">
        <w:rPr>
          <w:color w:val="auto"/>
          <w:u w:color="000000"/>
          <w:lang w:val="en-AU"/>
        </w:rPr>
        <w:t xml:space="preserve">(CNS) </w:t>
      </w:r>
      <w:r w:rsidRPr="00444DC4">
        <w:rPr>
          <w:color w:val="auto"/>
          <w:u w:color="000000"/>
          <w:lang w:val="en-AU"/>
        </w:rPr>
        <w:t>Pty Ltd</w:t>
      </w:r>
      <w:r w:rsidR="001441D0" w:rsidRPr="00444DC4">
        <w:rPr>
          <w:color w:val="auto"/>
          <w:u w:color="000000"/>
          <w:lang w:val="en-AU"/>
        </w:rPr>
        <w:t xml:space="preserve"> </w:t>
      </w:r>
      <w:r w:rsidRPr="00444DC4">
        <w:rPr>
          <w:color w:val="auto"/>
          <w:u w:color="000000"/>
          <w:lang w:val="en-AU"/>
        </w:rPr>
        <w:t xml:space="preserve">to </w:t>
      </w:r>
      <w:r w:rsidR="00B4615D" w:rsidRPr="00444DC4">
        <w:rPr>
          <w:color w:val="auto"/>
          <w:u w:color="000000"/>
          <w:lang w:val="en-AU"/>
        </w:rPr>
        <w:t>manage regulatory compliance for</w:t>
      </w:r>
      <w:r w:rsidRPr="00444DC4">
        <w:rPr>
          <w:color w:val="auto"/>
          <w:u w:color="000000"/>
          <w:lang w:val="en-AU"/>
        </w:rPr>
        <w:t xml:space="preserve"> the Australian component of the trial, and PPD Australia Pty Ltd (PPD) to act as the Clinical Research Organisation (CRO) and liaise with individual study sites. CNS will audit trial sites periodically and ensure compliance with regulatory requirements.</w:t>
      </w:r>
    </w:p>
    <w:p w14:paraId="1AA8C6BF" w14:textId="0EA244F9" w:rsidR="006239B6" w:rsidRPr="00444DC4" w:rsidRDefault="00813AFE"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Australian </w:t>
      </w:r>
      <w:r w:rsidR="003B043B" w:rsidRPr="00444DC4">
        <w:rPr>
          <w:color w:val="auto"/>
          <w:lang w:val="en-AU"/>
        </w:rPr>
        <w:t>component</w:t>
      </w:r>
      <w:r w:rsidRPr="00444DC4">
        <w:rPr>
          <w:color w:val="auto"/>
          <w:lang w:val="en-AU"/>
        </w:rPr>
        <w:t xml:space="preserve"> of the trial w</w:t>
      </w:r>
      <w:r w:rsidR="005127F5" w:rsidRPr="00444DC4">
        <w:rPr>
          <w:color w:val="auto"/>
          <w:lang w:val="en-AU"/>
        </w:rPr>
        <w:t>ill</w:t>
      </w:r>
      <w:r w:rsidRPr="00444DC4">
        <w:rPr>
          <w:color w:val="auto"/>
          <w:lang w:val="en-AU"/>
        </w:rPr>
        <w:t xml:space="preserve"> invo</w:t>
      </w:r>
      <w:r w:rsidR="003B043B" w:rsidRPr="00444DC4">
        <w:rPr>
          <w:color w:val="auto"/>
          <w:lang w:val="en-AU"/>
        </w:rPr>
        <w:t>lve 40-50 adult volunteers at</w:t>
      </w:r>
      <w:r w:rsidRPr="00444DC4">
        <w:rPr>
          <w:color w:val="auto"/>
          <w:lang w:val="en-AU"/>
        </w:rPr>
        <w:t xml:space="preserve"> </w:t>
      </w:r>
      <w:r w:rsidR="003B043B" w:rsidRPr="00444DC4">
        <w:rPr>
          <w:color w:val="auto"/>
          <w:lang w:val="en-AU"/>
        </w:rPr>
        <w:t>approximately 10-15</w:t>
      </w:r>
      <w:r w:rsidRPr="00444DC4">
        <w:rPr>
          <w:color w:val="auto"/>
          <w:lang w:val="en-AU"/>
        </w:rPr>
        <w:t xml:space="preserve"> study sites.</w:t>
      </w:r>
      <w:r w:rsidR="003B043B" w:rsidRPr="00444DC4">
        <w:rPr>
          <w:color w:val="auto"/>
          <w:lang w:val="en-AU"/>
        </w:rPr>
        <w:t xml:space="preserve"> T</w:t>
      </w:r>
      <w:r w:rsidR="00500B8F" w:rsidRPr="00444DC4">
        <w:rPr>
          <w:color w:val="auto"/>
          <w:lang w:val="en-AU"/>
        </w:rPr>
        <w:t xml:space="preserve">he applicant </w:t>
      </w:r>
      <w:r w:rsidR="00CF3016" w:rsidRPr="00444DC4">
        <w:rPr>
          <w:color w:val="auto"/>
          <w:lang w:val="en-AU"/>
        </w:rPr>
        <w:t>plan</w:t>
      </w:r>
      <w:r w:rsidR="00500B8F" w:rsidRPr="00444DC4">
        <w:rPr>
          <w:color w:val="auto"/>
          <w:lang w:val="en-AU"/>
        </w:rPr>
        <w:t xml:space="preserve">s to conduct the trial </w:t>
      </w:r>
      <w:r w:rsidR="003B043B" w:rsidRPr="00444DC4">
        <w:rPr>
          <w:color w:val="auto"/>
          <w:lang w:val="en-AU"/>
        </w:rPr>
        <w:t>in</w:t>
      </w:r>
      <w:r w:rsidR="00CF3016" w:rsidRPr="00444DC4">
        <w:rPr>
          <w:color w:val="auto"/>
          <w:lang w:val="en-AU"/>
        </w:rPr>
        <w:t xml:space="preserve"> </w:t>
      </w:r>
      <w:r w:rsidR="00500B8F" w:rsidRPr="00444DC4">
        <w:rPr>
          <w:color w:val="auto"/>
          <w:lang w:val="en-AU"/>
        </w:rPr>
        <w:t xml:space="preserve">hospitals </w:t>
      </w:r>
      <w:r w:rsidR="004607A4" w:rsidRPr="00444DC4">
        <w:rPr>
          <w:color w:val="auto"/>
          <w:lang w:val="en-AU"/>
        </w:rPr>
        <w:t xml:space="preserve">that </w:t>
      </w:r>
      <w:r w:rsidR="005127F5" w:rsidRPr="00444DC4">
        <w:rPr>
          <w:color w:val="auto"/>
          <w:lang w:val="en-AU"/>
        </w:rPr>
        <w:t>provid</w:t>
      </w:r>
      <w:r w:rsidR="004607A4" w:rsidRPr="00444DC4">
        <w:rPr>
          <w:color w:val="auto"/>
          <w:lang w:val="en-AU"/>
        </w:rPr>
        <w:t>e</w:t>
      </w:r>
      <w:r w:rsidR="00500B8F" w:rsidRPr="00444DC4">
        <w:rPr>
          <w:color w:val="auto"/>
          <w:lang w:val="en-AU"/>
        </w:rPr>
        <w:t xml:space="preserve"> specialised cancer-treatment </w:t>
      </w:r>
      <w:r w:rsidR="00CF3016" w:rsidRPr="00444DC4">
        <w:rPr>
          <w:color w:val="auto"/>
          <w:lang w:val="en-AU"/>
        </w:rPr>
        <w:t>service</w:t>
      </w:r>
      <w:r w:rsidR="00500B8F" w:rsidRPr="00444DC4">
        <w:rPr>
          <w:color w:val="auto"/>
          <w:lang w:val="en-AU"/>
        </w:rPr>
        <w:t>s</w:t>
      </w:r>
      <w:r w:rsidR="00CF3016" w:rsidRPr="00444DC4">
        <w:rPr>
          <w:color w:val="auto"/>
          <w:lang w:val="en-AU"/>
        </w:rPr>
        <w:t xml:space="preserve"> and access to patients with liver cancer.</w:t>
      </w:r>
    </w:p>
    <w:p w14:paraId="6640733F" w14:textId="77777777" w:rsidR="00330708" w:rsidRPr="00444DC4" w:rsidRDefault="00330708"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 xml:space="preserve">The </w:t>
      </w:r>
      <w:r w:rsidRPr="00444DC4">
        <w:rPr>
          <w:color w:val="auto"/>
          <w:lang w:val="en-AU"/>
        </w:rPr>
        <w:t>trial</w:t>
      </w:r>
      <w:r w:rsidRPr="00444DC4">
        <w:rPr>
          <w:color w:val="auto"/>
          <w:u w:color="000000"/>
          <w:lang w:val="en-AU"/>
        </w:rPr>
        <w:t xml:space="preserve"> will be divided into three stages:</w:t>
      </w:r>
    </w:p>
    <w:p w14:paraId="5192298D" w14:textId="77777777" w:rsidR="00330708" w:rsidRPr="00444DC4" w:rsidRDefault="00330708" w:rsidP="006F3C7B">
      <w:pPr>
        <w:pStyle w:val="para0"/>
        <w:numPr>
          <w:ilvl w:val="0"/>
          <w:numId w:val="52"/>
        </w:numPr>
        <w:pBdr>
          <w:top w:val="nil"/>
          <w:left w:val="nil"/>
          <w:bottom w:val="nil"/>
          <w:right w:val="nil"/>
          <w:between w:val="nil"/>
          <w:bar w:val="nil"/>
        </w:pBdr>
        <w:tabs>
          <w:tab w:val="clear" w:pos="567"/>
          <w:tab w:val="left" w:pos="993"/>
        </w:tabs>
        <w:ind w:left="993" w:hanging="426"/>
        <w:rPr>
          <w:color w:val="auto"/>
          <w:u w:color="000000"/>
          <w:lang w:val="en-AU"/>
        </w:rPr>
      </w:pPr>
      <w:r w:rsidRPr="00444DC4">
        <w:rPr>
          <w:color w:val="auto"/>
          <w:u w:val="single"/>
          <w:lang w:val="en-AU"/>
        </w:rPr>
        <w:t>Screening</w:t>
      </w:r>
      <w:r w:rsidRPr="00444DC4">
        <w:rPr>
          <w:color w:val="auto"/>
          <w:u w:color="000000"/>
          <w:lang w:val="en-AU"/>
        </w:rPr>
        <w:t>: medical history and tumour status of prospective volunteers will be examined and their suitability to participate in the study assessed.</w:t>
      </w:r>
    </w:p>
    <w:p w14:paraId="6F50F51D" w14:textId="3C6A6598" w:rsidR="00330708" w:rsidRPr="00444DC4" w:rsidRDefault="00330708" w:rsidP="006F3C7B">
      <w:pPr>
        <w:pStyle w:val="para0"/>
        <w:numPr>
          <w:ilvl w:val="0"/>
          <w:numId w:val="52"/>
        </w:numPr>
        <w:pBdr>
          <w:top w:val="nil"/>
          <w:left w:val="nil"/>
          <w:bottom w:val="nil"/>
          <w:right w:val="nil"/>
          <w:between w:val="nil"/>
          <w:bar w:val="nil"/>
        </w:pBdr>
        <w:tabs>
          <w:tab w:val="clear" w:pos="567"/>
          <w:tab w:val="left" w:pos="993"/>
        </w:tabs>
        <w:ind w:left="993" w:hanging="426"/>
        <w:rPr>
          <w:strike/>
          <w:color w:val="auto"/>
          <w:u w:color="000000"/>
          <w:lang w:val="en-AU"/>
        </w:rPr>
      </w:pPr>
      <w:r w:rsidRPr="00444DC4">
        <w:rPr>
          <w:color w:val="auto"/>
          <w:u w:val="single" w:color="000000"/>
          <w:lang w:val="en-AU"/>
        </w:rPr>
        <w:t>Treatment</w:t>
      </w:r>
      <w:r w:rsidRPr="00444DC4">
        <w:rPr>
          <w:color w:val="auto"/>
          <w:u w:color="000000"/>
          <w:lang w:val="en-AU"/>
        </w:rPr>
        <w:t xml:space="preserve">: participants will undergo a series of three treatments over a four week period. At each treatment, a total </w:t>
      </w:r>
      <w:r w:rsidR="00B144ED" w:rsidRPr="00444DC4">
        <w:rPr>
          <w:color w:val="auto"/>
          <w:u w:color="000000"/>
          <w:lang w:val="en-AU"/>
        </w:rPr>
        <w:t xml:space="preserve">dose </w:t>
      </w:r>
      <w:r w:rsidRPr="00444DC4">
        <w:rPr>
          <w:color w:val="auto"/>
          <w:u w:color="000000"/>
          <w:lang w:val="en-AU"/>
        </w:rPr>
        <w:t>of 1x10</w:t>
      </w:r>
      <w:r w:rsidRPr="00444DC4">
        <w:rPr>
          <w:color w:val="auto"/>
          <w:u w:color="000000"/>
          <w:vertAlign w:val="superscript"/>
          <w:lang w:val="en-AU"/>
        </w:rPr>
        <w:t>9</w:t>
      </w:r>
      <w:r w:rsidRPr="00444DC4">
        <w:rPr>
          <w:color w:val="auto"/>
          <w:u w:color="000000"/>
          <w:lang w:val="en-AU"/>
        </w:rPr>
        <w:t xml:space="preserve"> </w:t>
      </w:r>
      <w:r w:rsidR="00B144ED" w:rsidRPr="00444DC4">
        <w:rPr>
          <w:color w:val="auto"/>
          <w:u w:color="000000"/>
          <w:lang w:val="en-AU"/>
        </w:rPr>
        <w:t>plaque-forming units (</w:t>
      </w:r>
      <w:r w:rsidRPr="00444DC4">
        <w:rPr>
          <w:color w:val="auto"/>
          <w:u w:color="000000"/>
          <w:lang w:val="en-AU"/>
        </w:rPr>
        <w:t>pfu</w:t>
      </w:r>
      <w:r w:rsidR="00B144ED" w:rsidRPr="00444DC4">
        <w:rPr>
          <w:color w:val="auto"/>
          <w:u w:color="000000"/>
          <w:lang w:val="en-AU"/>
        </w:rPr>
        <w:t>)</w:t>
      </w:r>
      <w:r w:rsidRPr="00444DC4">
        <w:rPr>
          <w:color w:val="auto"/>
          <w:u w:color="000000"/>
          <w:lang w:val="en-AU"/>
        </w:rPr>
        <w:t xml:space="preserve"> of th</w:t>
      </w:r>
      <w:r w:rsidR="00B144ED" w:rsidRPr="00444DC4">
        <w:rPr>
          <w:color w:val="auto"/>
          <w:u w:color="000000"/>
          <w:lang w:val="en-AU"/>
        </w:rPr>
        <w:t xml:space="preserve">e GM virus will be </w:t>
      </w:r>
      <w:r w:rsidR="008E6C35" w:rsidRPr="00444DC4">
        <w:rPr>
          <w:color w:val="auto"/>
          <w:u w:color="000000"/>
          <w:lang w:val="en-AU"/>
        </w:rPr>
        <w:t>injected into one or more liver tumours</w:t>
      </w:r>
      <w:r w:rsidR="00B144ED" w:rsidRPr="00444DC4">
        <w:rPr>
          <w:color w:val="auto"/>
          <w:u w:color="000000"/>
          <w:lang w:val="en-AU"/>
        </w:rPr>
        <w:t xml:space="preserve">. </w:t>
      </w:r>
      <w:r w:rsidRPr="00444DC4">
        <w:rPr>
          <w:color w:val="auto"/>
          <w:u w:color="000000"/>
          <w:lang w:val="en-AU"/>
        </w:rPr>
        <w:t xml:space="preserve">Patients will be observed for </w:t>
      </w:r>
      <w:r w:rsidR="00B144ED" w:rsidRPr="00444DC4">
        <w:rPr>
          <w:color w:val="auto"/>
          <w:u w:color="000000"/>
          <w:lang w:val="en-AU"/>
        </w:rPr>
        <w:t>at least</w:t>
      </w:r>
      <w:r w:rsidRPr="00444DC4">
        <w:rPr>
          <w:color w:val="auto"/>
          <w:u w:color="000000"/>
          <w:lang w:val="en-AU"/>
        </w:rPr>
        <w:t xml:space="preserve"> eight hours after each treatment before being released from the hospital. </w:t>
      </w:r>
      <w:r w:rsidRPr="00444DC4">
        <w:rPr>
          <w:color w:val="auto"/>
          <w:u w:color="000000"/>
          <w:lang w:val="en-AU"/>
        </w:rPr>
        <w:lastRenderedPageBreak/>
        <w:t xml:space="preserve">At subsequent visits, participants will be asked to report any adverse reactions experienced since the onset of treatment. Before the second and third treatments, </w:t>
      </w:r>
      <w:r w:rsidR="00B144ED" w:rsidRPr="00444DC4">
        <w:rPr>
          <w:color w:val="auto"/>
          <w:u w:color="000000"/>
          <w:lang w:val="en-AU"/>
        </w:rPr>
        <w:t xml:space="preserve">specimens (e.g. </w:t>
      </w:r>
      <w:r w:rsidRPr="00444DC4">
        <w:rPr>
          <w:color w:val="auto"/>
          <w:u w:color="000000"/>
          <w:lang w:val="en-AU"/>
        </w:rPr>
        <w:t>blood samples</w:t>
      </w:r>
      <w:r w:rsidR="00B144ED" w:rsidRPr="00444DC4">
        <w:rPr>
          <w:color w:val="auto"/>
          <w:u w:color="000000"/>
          <w:lang w:val="en-AU"/>
        </w:rPr>
        <w:t>)</w:t>
      </w:r>
      <w:r w:rsidRPr="00444DC4">
        <w:rPr>
          <w:color w:val="auto"/>
          <w:u w:color="000000"/>
          <w:lang w:val="en-AU"/>
        </w:rPr>
        <w:t xml:space="preserve"> will be collected for laboratory analysis. These will be exported for </w:t>
      </w:r>
      <w:r w:rsidR="00B144ED" w:rsidRPr="00444DC4">
        <w:rPr>
          <w:color w:val="auto"/>
          <w:u w:color="000000"/>
          <w:lang w:val="en-AU"/>
        </w:rPr>
        <w:t>analysis overseas</w:t>
      </w:r>
      <w:r w:rsidRPr="00444DC4">
        <w:rPr>
          <w:color w:val="auto"/>
          <w:u w:color="000000"/>
          <w:lang w:val="en-AU"/>
        </w:rPr>
        <w:t xml:space="preserve">, but </w:t>
      </w:r>
      <w:r w:rsidR="00B9462A" w:rsidRPr="00444DC4">
        <w:rPr>
          <w:color w:val="auto"/>
          <w:u w:color="000000"/>
          <w:lang w:val="en-AU"/>
        </w:rPr>
        <w:t>may</w:t>
      </w:r>
      <w:r w:rsidRPr="00444DC4">
        <w:rPr>
          <w:color w:val="auto"/>
          <w:u w:color="000000"/>
          <w:lang w:val="en-AU"/>
        </w:rPr>
        <w:t xml:space="preserve"> if required be analysed in Australia.</w:t>
      </w:r>
    </w:p>
    <w:p w14:paraId="62B7F9EC" w14:textId="023CB9A9" w:rsidR="00330708" w:rsidRPr="00444DC4" w:rsidRDefault="00330708" w:rsidP="006F3C7B">
      <w:pPr>
        <w:pStyle w:val="para0"/>
        <w:numPr>
          <w:ilvl w:val="0"/>
          <w:numId w:val="52"/>
        </w:numPr>
        <w:pBdr>
          <w:top w:val="nil"/>
          <w:left w:val="nil"/>
          <w:bottom w:val="nil"/>
          <w:right w:val="nil"/>
          <w:between w:val="nil"/>
          <w:bar w:val="nil"/>
        </w:pBdr>
        <w:tabs>
          <w:tab w:val="clear" w:pos="567"/>
          <w:tab w:val="left" w:pos="993"/>
        </w:tabs>
        <w:ind w:left="993" w:hanging="426"/>
        <w:rPr>
          <w:strike/>
          <w:color w:val="auto"/>
          <w:u w:color="000000"/>
          <w:lang w:val="en-AU"/>
        </w:rPr>
      </w:pPr>
      <w:r w:rsidRPr="00444DC4">
        <w:rPr>
          <w:color w:val="auto"/>
          <w:u w:val="single" w:color="000000"/>
          <w:lang w:val="en-AU"/>
        </w:rPr>
        <w:t>Follow-up and monitoring</w:t>
      </w:r>
      <w:r w:rsidRPr="00444DC4">
        <w:rPr>
          <w:color w:val="auto"/>
          <w:u w:color="000000"/>
          <w:lang w:val="en-AU"/>
        </w:rPr>
        <w:t>: conventional therapy will commence two weeks after the final treatment with the GMO and participants will thereafter be assessed at 3</w:t>
      </w:r>
      <w:r w:rsidR="00364F81" w:rsidRPr="00444DC4">
        <w:rPr>
          <w:color w:val="auto"/>
          <w:u w:color="000000"/>
          <w:lang w:val="en-AU"/>
        </w:rPr>
        <w:t>-</w:t>
      </w:r>
      <w:r w:rsidRPr="00444DC4">
        <w:rPr>
          <w:color w:val="auto"/>
          <w:u w:color="000000"/>
          <w:lang w:val="en-AU"/>
        </w:rPr>
        <w:t>week intervals. At each visit, blood samples will be collected for laboratory analysis and any adverse reactions reported.</w:t>
      </w:r>
    </w:p>
    <w:p w14:paraId="3F44077D" w14:textId="636B62AA" w:rsidR="00330708" w:rsidRPr="00444DC4" w:rsidRDefault="00330708"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Under the </w:t>
      </w:r>
      <w:r w:rsidRPr="00444DC4">
        <w:rPr>
          <w:i/>
          <w:iCs/>
          <w:color w:val="auto"/>
          <w:u w:color="000000"/>
          <w:lang w:val="en-AU"/>
        </w:rPr>
        <w:t>Gene Technology Act 2000</w:t>
      </w:r>
      <w:r w:rsidRPr="00444DC4">
        <w:rPr>
          <w:color w:val="auto"/>
          <w:u w:color="000000"/>
          <w:lang w:val="en-AU"/>
        </w:rPr>
        <w:t>, the proposed clinical trial involves the following dealings:</w:t>
      </w:r>
    </w:p>
    <w:p w14:paraId="22AA924C" w14:textId="77777777" w:rsidR="00330708" w:rsidRPr="00444DC4" w:rsidRDefault="00330708" w:rsidP="00A0350D">
      <w:pPr>
        <w:pStyle w:val="para0"/>
        <w:numPr>
          <w:ilvl w:val="0"/>
          <w:numId w:val="53"/>
        </w:numPr>
        <w:tabs>
          <w:tab w:val="clear" w:pos="567"/>
        </w:tabs>
        <w:ind w:left="993" w:hanging="426"/>
        <w:rPr>
          <w:color w:val="auto"/>
          <w:lang w:val="en-AU"/>
        </w:rPr>
      </w:pPr>
      <w:r w:rsidRPr="00444DC4">
        <w:rPr>
          <w:color w:val="auto"/>
          <w:lang w:val="en-AU"/>
        </w:rPr>
        <w:t>importing the GMO;</w:t>
      </w:r>
    </w:p>
    <w:p w14:paraId="04BB3026" w14:textId="77777777" w:rsidR="00330708" w:rsidRPr="00444DC4" w:rsidRDefault="00330708" w:rsidP="00A0350D">
      <w:pPr>
        <w:pStyle w:val="para0"/>
        <w:numPr>
          <w:ilvl w:val="0"/>
          <w:numId w:val="53"/>
        </w:numPr>
        <w:tabs>
          <w:tab w:val="clear" w:pos="567"/>
        </w:tabs>
        <w:ind w:left="993" w:hanging="426"/>
        <w:rPr>
          <w:color w:val="auto"/>
          <w:lang w:val="en-AU"/>
        </w:rPr>
      </w:pPr>
      <w:r w:rsidRPr="00444DC4">
        <w:rPr>
          <w:color w:val="auto"/>
          <w:lang w:val="en-AU"/>
        </w:rPr>
        <w:t>conducting experiments with the GMO;</w:t>
      </w:r>
    </w:p>
    <w:p w14:paraId="1C32E0AC" w14:textId="2A1E37B5" w:rsidR="00330708" w:rsidRPr="00444DC4" w:rsidRDefault="00A63729" w:rsidP="00A0350D">
      <w:pPr>
        <w:pStyle w:val="para0"/>
        <w:numPr>
          <w:ilvl w:val="0"/>
          <w:numId w:val="53"/>
        </w:numPr>
        <w:tabs>
          <w:tab w:val="clear" w:pos="567"/>
        </w:tabs>
        <w:ind w:left="993" w:hanging="426"/>
        <w:rPr>
          <w:color w:val="auto"/>
          <w:lang w:val="en-AU"/>
        </w:rPr>
      </w:pPr>
      <w:r w:rsidRPr="00444DC4">
        <w:rPr>
          <w:color w:val="auto"/>
          <w:lang w:val="en-AU"/>
        </w:rPr>
        <w:t>transporting the GMO;</w:t>
      </w:r>
    </w:p>
    <w:p w14:paraId="66E1E92B" w14:textId="644BF0D8" w:rsidR="00330708" w:rsidRPr="00444DC4" w:rsidRDefault="00330708" w:rsidP="00A0350D">
      <w:pPr>
        <w:pStyle w:val="para0"/>
        <w:numPr>
          <w:ilvl w:val="0"/>
          <w:numId w:val="53"/>
        </w:numPr>
        <w:tabs>
          <w:tab w:val="clear" w:pos="567"/>
        </w:tabs>
        <w:ind w:left="993" w:hanging="426"/>
        <w:rPr>
          <w:color w:val="auto"/>
          <w:lang w:val="en-AU"/>
        </w:rPr>
      </w:pPr>
      <w:r w:rsidRPr="00444DC4">
        <w:rPr>
          <w:color w:val="auto"/>
          <w:lang w:val="en-AU"/>
        </w:rPr>
        <w:t>disposing of the GMO</w:t>
      </w:r>
      <w:r w:rsidR="00364F81" w:rsidRPr="00444DC4">
        <w:rPr>
          <w:color w:val="auto"/>
          <w:lang w:val="en-AU"/>
        </w:rPr>
        <w:t>; and</w:t>
      </w:r>
    </w:p>
    <w:p w14:paraId="03BB09CA" w14:textId="6EAB3A85" w:rsidR="00330708" w:rsidRPr="00444DC4" w:rsidRDefault="00330708" w:rsidP="00A0350D">
      <w:pPr>
        <w:pStyle w:val="para0"/>
        <w:numPr>
          <w:ilvl w:val="0"/>
          <w:numId w:val="53"/>
        </w:numPr>
        <w:tabs>
          <w:tab w:val="clear" w:pos="567"/>
        </w:tabs>
        <w:ind w:left="993" w:hanging="426"/>
        <w:rPr>
          <w:color w:val="auto"/>
          <w:lang w:val="en-AU"/>
        </w:rPr>
      </w:pPr>
      <w:r w:rsidRPr="00444DC4">
        <w:rPr>
          <w:color w:val="auto"/>
          <w:lang w:val="en-AU"/>
        </w:rPr>
        <w:t>possession (including storage) and use of the GMO for the purpose of any of the above activities.</w:t>
      </w:r>
    </w:p>
    <w:p w14:paraId="658454BD" w14:textId="77777777" w:rsidR="00B144ED" w:rsidRPr="00444DC4" w:rsidRDefault="00B144ED" w:rsidP="00DC7406">
      <w:pPr>
        <w:pStyle w:val="4RARMP"/>
      </w:pPr>
      <w:bookmarkStart w:id="62" w:name="_Ref443487205"/>
      <w:bookmarkStart w:id="63" w:name="_Ref433206868"/>
      <w:r w:rsidRPr="00DC7406">
        <w:t>Selection</w:t>
      </w:r>
      <w:r w:rsidRPr="00444DC4">
        <w:t xml:space="preserve"> of trial participants</w:t>
      </w:r>
      <w:bookmarkEnd w:id="62"/>
    </w:p>
    <w:p w14:paraId="20B3C974" w14:textId="3DEB488C" w:rsidR="00B144ED" w:rsidRPr="00444DC4" w:rsidRDefault="00B144ED"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Relevant inclusion criteria to be used by study site investigators include:</w:t>
      </w:r>
    </w:p>
    <w:p w14:paraId="2C44251C" w14:textId="7BADA095" w:rsidR="00B144ED" w:rsidRPr="00444DC4" w:rsidRDefault="00B144ED" w:rsidP="00A0350D">
      <w:pPr>
        <w:pStyle w:val="lett"/>
        <w:numPr>
          <w:ilvl w:val="0"/>
          <w:numId w:val="42"/>
        </w:numPr>
        <w:ind w:left="993" w:hanging="426"/>
      </w:pPr>
      <w:r w:rsidRPr="00444DC4">
        <w:t>adults of any gender</w:t>
      </w:r>
      <w:r w:rsidR="0003169E" w:rsidRPr="00444DC4">
        <w:t>;</w:t>
      </w:r>
    </w:p>
    <w:p w14:paraId="1CB23525" w14:textId="2D18F208" w:rsidR="0003169E" w:rsidRPr="00444DC4" w:rsidRDefault="0003169E" w:rsidP="00A0350D">
      <w:pPr>
        <w:pStyle w:val="lett"/>
        <w:numPr>
          <w:ilvl w:val="0"/>
          <w:numId w:val="42"/>
        </w:numPr>
        <w:ind w:left="993" w:hanging="426"/>
      </w:pPr>
      <w:r w:rsidRPr="00444DC4">
        <w:t>a performance status on the Eastern Cooperative Oncology Group (ECOG) scale of either 0 (fully active, able to carry on all pre-disease activities without restriction) or</w:t>
      </w:r>
      <w:r w:rsidR="00D352FE" w:rsidRPr="00444DC4">
        <w:t> </w:t>
      </w:r>
      <w:r w:rsidRPr="00444DC4">
        <w:t>1 (restricted in physically strenuous activity but ambulatory and able to carry out work of a light or sedentary nature).</w:t>
      </w:r>
    </w:p>
    <w:p w14:paraId="1F5801A0" w14:textId="064B06F8" w:rsidR="00B144ED" w:rsidRPr="00444DC4" w:rsidRDefault="00B144ED" w:rsidP="0073774C">
      <w:pPr>
        <w:pStyle w:val="para0"/>
        <w:numPr>
          <w:ilvl w:val="0"/>
          <w:numId w:val="34"/>
        </w:numPr>
        <w:pBdr>
          <w:top w:val="nil"/>
          <w:left w:val="nil"/>
          <w:bottom w:val="nil"/>
          <w:right w:val="nil"/>
          <w:between w:val="nil"/>
          <w:bar w:val="nil"/>
        </w:pBdr>
        <w:rPr>
          <w:color w:val="auto"/>
          <w:lang w:val="en-AU"/>
        </w:rPr>
      </w:pPr>
      <w:bookmarkStart w:id="64" w:name="_Ref433136030"/>
      <w:r w:rsidRPr="00444DC4">
        <w:rPr>
          <w:color w:val="auto"/>
          <w:lang w:val="en-AU"/>
        </w:rPr>
        <w:t>Relevant exclusion criteria include:</w:t>
      </w:r>
      <w:bookmarkEnd w:id="64"/>
    </w:p>
    <w:p w14:paraId="0E430D14" w14:textId="71FF247F" w:rsidR="00B144ED" w:rsidRPr="00444DC4" w:rsidRDefault="00B144ED" w:rsidP="00A0350D">
      <w:pPr>
        <w:pStyle w:val="lett"/>
        <w:numPr>
          <w:ilvl w:val="0"/>
          <w:numId w:val="43"/>
        </w:numPr>
        <w:ind w:left="993" w:hanging="426"/>
      </w:pPr>
      <w:r w:rsidRPr="00444DC4">
        <w:t xml:space="preserve">pregnant </w:t>
      </w:r>
      <w:r w:rsidR="00D273FD" w:rsidRPr="00444DC4">
        <w:t xml:space="preserve">or breastfeeding </w:t>
      </w:r>
      <w:r w:rsidRPr="00444DC4">
        <w:t>women;</w:t>
      </w:r>
    </w:p>
    <w:p w14:paraId="3D59635A" w14:textId="77777777" w:rsidR="00B144ED" w:rsidRPr="00444DC4" w:rsidRDefault="00B144ED" w:rsidP="00A0350D">
      <w:pPr>
        <w:pStyle w:val="lett"/>
        <w:numPr>
          <w:ilvl w:val="0"/>
          <w:numId w:val="43"/>
        </w:numPr>
        <w:ind w:left="993" w:hanging="426"/>
      </w:pPr>
      <w:r w:rsidRPr="00444DC4">
        <w:t>persons with known significant immunodeficiency due to underlying illness (e.g. HIV/AIDS) and/or high dose immunosuppressive medication;</w:t>
      </w:r>
    </w:p>
    <w:p w14:paraId="2945382E" w14:textId="77777777" w:rsidR="00B144ED" w:rsidRPr="00444DC4" w:rsidRDefault="00B144ED" w:rsidP="00A0350D">
      <w:pPr>
        <w:pStyle w:val="lett"/>
        <w:numPr>
          <w:ilvl w:val="0"/>
          <w:numId w:val="43"/>
        </w:numPr>
        <w:ind w:left="993" w:hanging="426"/>
      </w:pPr>
      <w:r w:rsidRPr="00444DC4">
        <w:t>persons with an ongoing and severe inflammatory skin condition requiring medical treatment;</w:t>
      </w:r>
    </w:p>
    <w:p w14:paraId="5F89174C" w14:textId="77777777" w:rsidR="00B144ED" w:rsidRPr="00444DC4" w:rsidRDefault="00B144ED" w:rsidP="00A0350D">
      <w:pPr>
        <w:pStyle w:val="lett"/>
        <w:numPr>
          <w:ilvl w:val="0"/>
          <w:numId w:val="43"/>
        </w:numPr>
        <w:ind w:left="992" w:hanging="425"/>
      </w:pPr>
      <w:r w:rsidRPr="00444DC4">
        <w:t>persons with a history of severe eczema requiring prior medical treatment;</w:t>
      </w:r>
    </w:p>
    <w:p w14:paraId="294FAF9A" w14:textId="35BF28E7" w:rsidR="00B144ED" w:rsidRPr="00444DC4" w:rsidRDefault="00B144ED" w:rsidP="00A0350D">
      <w:pPr>
        <w:pStyle w:val="lett"/>
        <w:numPr>
          <w:ilvl w:val="0"/>
          <w:numId w:val="43"/>
        </w:numPr>
        <w:ind w:left="993" w:hanging="426"/>
      </w:pPr>
      <w:r w:rsidRPr="00444DC4">
        <w:t xml:space="preserve">persons who have previously experienced a severe systemic reaction or side effect </w:t>
      </w:r>
      <w:r w:rsidR="00562F80" w:rsidRPr="00444DC4">
        <w:t>due to</w:t>
      </w:r>
      <w:r w:rsidRPr="00444DC4">
        <w:t xml:space="preserve"> previous vaccination with VACV; and</w:t>
      </w:r>
    </w:p>
    <w:p w14:paraId="71107D7C" w14:textId="77777777" w:rsidR="00B144ED" w:rsidRPr="00444DC4" w:rsidRDefault="00B144ED" w:rsidP="00A0350D">
      <w:pPr>
        <w:pStyle w:val="lett"/>
        <w:numPr>
          <w:ilvl w:val="0"/>
          <w:numId w:val="43"/>
        </w:numPr>
        <w:ind w:left="993" w:hanging="426"/>
      </w:pPr>
      <w:r w:rsidRPr="00444DC4">
        <w:t>persons unable or unwilling to comply with the requirements of the trial protocol.</w:t>
      </w:r>
    </w:p>
    <w:p w14:paraId="20AAF662" w14:textId="3EB8D050" w:rsidR="00B144ED" w:rsidRPr="00444DC4" w:rsidRDefault="00B144ED" w:rsidP="0073774C">
      <w:pPr>
        <w:pStyle w:val="para0"/>
        <w:numPr>
          <w:ilvl w:val="0"/>
          <w:numId w:val="34"/>
        </w:numPr>
        <w:pBdr>
          <w:top w:val="nil"/>
          <w:left w:val="nil"/>
          <w:bottom w:val="nil"/>
          <w:right w:val="nil"/>
          <w:between w:val="nil"/>
          <w:bar w:val="nil"/>
        </w:pBdr>
        <w:rPr>
          <w:color w:val="auto"/>
          <w:lang w:val="en-AU"/>
        </w:rPr>
      </w:pPr>
      <w:bookmarkStart w:id="65" w:name="_Ref435616166"/>
      <w:r w:rsidRPr="00444DC4">
        <w:rPr>
          <w:color w:val="auto"/>
          <w:lang w:val="en-AU"/>
        </w:rPr>
        <w:t xml:space="preserve">For the purpose of this document, individuals meeting the criteria listed in paragraph </w:t>
      </w:r>
      <w:r w:rsidRPr="00444DC4">
        <w:rPr>
          <w:color w:val="auto"/>
          <w:lang w:val="en-AU"/>
        </w:rPr>
        <w:fldChar w:fldCharType="begin"/>
      </w:r>
      <w:r w:rsidRPr="00444DC4">
        <w:rPr>
          <w:color w:val="auto"/>
          <w:lang w:val="en-AU"/>
        </w:rPr>
        <w:instrText xml:space="preserve"> REF _Ref433136030 \r \h </w:instrText>
      </w:r>
      <w:r w:rsidRPr="00444DC4">
        <w:rPr>
          <w:color w:val="auto"/>
          <w:lang w:val="en-AU"/>
        </w:rPr>
      </w:r>
      <w:r w:rsidRPr="00444DC4">
        <w:rPr>
          <w:color w:val="auto"/>
          <w:lang w:val="en-AU"/>
        </w:rPr>
        <w:fldChar w:fldCharType="separate"/>
      </w:r>
      <w:r w:rsidR="00753FC4">
        <w:rPr>
          <w:color w:val="auto"/>
          <w:lang w:val="en-AU"/>
        </w:rPr>
        <w:t>24</w:t>
      </w:r>
      <w:r w:rsidRPr="00444DC4">
        <w:rPr>
          <w:color w:val="auto"/>
          <w:lang w:val="en-AU"/>
        </w:rPr>
        <w:fldChar w:fldCharType="end"/>
      </w:r>
      <w:r w:rsidRPr="00444DC4">
        <w:rPr>
          <w:color w:val="auto"/>
          <w:lang w:val="en-AU"/>
        </w:rPr>
        <w:t xml:space="preserve"> (a) – (</w:t>
      </w:r>
      <w:r w:rsidR="0038749C" w:rsidRPr="00444DC4">
        <w:rPr>
          <w:color w:val="auto"/>
          <w:lang w:val="en-AU"/>
        </w:rPr>
        <w:t>d</w:t>
      </w:r>
      <w:r w:rsidRPr="00444DC4">
        <w:rPr>
          <w:color w:val="auto"/>
          <w:lang w:val="en-AU"/>
        </w:rPr>
        <w:t>) will be referred to as ‘Excluded Individuals’.</w:t>
      </w:r>
      <w:bookmarkEnd w:id="65"/>
    </w:p>
    <w:p w14:paraId="6C806AD5" w14:textId="213F15F1" w:rsidR="00374D67" w:rsidRPr="00444DC4" w:rsidRDefault="004B1FB1" w:rsidP="00374D67">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Assessment of a prospective participant’s willingness to comply with trial requirements will be based on their </w:t>
      </w:r>
      <w:r w:rsidR="00605393" w:rsidRPr="00444DC4">
        <w:rPr>
          <w:color w:val="auto"/>
          <w:lang w:val="en-AU"/>
        </w:rPr>
        <w:t>acceptance of the information contained in the Participant Information Sheet/Consent</w:t>
      </w:r>
      <w:r w:rsidR="0004564D" w:rsidRPr="00444DC4">
        <w:rPr>
          <w:color w:val="auto"/>
          <w:lang w:val="en-AU"/>
        </w:rPr>
        <w:t xml:space="preserve"> </w:t>
      </w:r>
      <w:r w:rsidR="00605393" w:rsidRPr="00444DC4">
        <w:rPr>
          <w:color w:val="auto"/>
          <w:lang w:val="en-AU"/>
        </w:rPr>
        <w:t>Form and explained by a medical member of the study team, and their provision of signed consent.</w:t>
      </w:r>
      <w:r w:rsidR="0004564D" w:rsidRPr="00444DC4">
        <w:rPr>
          <w:color w:val="auto"/>
          <w:lang w:val="en-AU"/>
        </w:rPr>
        <w:t xml:space="preserve"> A standard Participant Information Sheet</w:t>
      </w:r>
      <w:r w:rsidR="00374D67" w:rsidRPr="00444DC4">
        <w:rPr>
          <w:color w:val="auto"/>
          <w:lang w:val="en-AU"/>
        </w:rPr>
        <w:t>, and a Discussion Checklist to aid in briefing of patients,</w:t>
      </w:r>
      <w:r w:rsidR="0004564D" w:rsidRPr="00444DC4">
        <w:rPr>
          <w:color w:val="auto"/>
          <w:lang w:val="en-AU"/>
        </w:rPr>
        <w:t xml:space="preserve"> will be used</w:t>
      </w:r>
      <w:r w:rsidR="00605393" w:rsidRPr="00444DC4">
        <w:rPr>
          <w:color w:val="auto"/>
          <w:lang w:val="en-AU"/>
        </w:rPr>
        <w:t xml:space="preserve"> </w:t>
      </w:r>
      <w:r w:rsidR="0004564D" w:rsidRPr="00444DC4">
        <w:rPr>
          <w:color w:val="auto"/>
          <w:lang w:val="en-AU"/>
        </w:rPr>
        <w:t>across all Study Sites. The Investigator at each site may exclude a person who</w:t>
      </w:r>
      <w:r w:rsidR="00E12067" w:rsidRPr="00444DC4">
        <w:rPr>
          <w:color w:val="auto"/>
          <w:lang w:val="en-AU"/>
        </w:rPr>
        <w:t>,</w:t>
      </w:r>
      <w:r w:rsidR="0004564D" w:rsidRPr="00444DC4">
        <w:rPr>
          <w:color w:val="auto"/>
          <w:lang w:val="en-AU"/>
        </w:rPr>
        <w:t xml:space="preserve"> in their professional judgement</w:t>
      </w:r>
      <w:r w:rsidR="00E12067" w:rsidRPr="00444DC4">
        <w:rPr>
          <w:color w:val="auto"/>
          <w:lang w:val="en-AU"/>
        </w:rPr>
        <w:t>,</w:t>
      </w:r>
      <w:r w:rsidR="0004564D" w:rsidRPr="00444DC4">
        <w:rPr>
          <w:color w:val="auto"/>
          <w:lang w:val="en-AU"/>
        </w:rPr>
        <w:t xml:space="preserve"> </w:t>
      </w:r>
      <w:r w:rsidR="00E12067" w:rsidRPr="00444DC4">
        <w:rPr>
          <w:color w:val="auto"/>
          <w:lang w:val="en-AU"/>
        </w:rPr>
        <w:t>appears</w:t>
      </w:r>
      <w:r w:rsidR="0004564D" w:rsidRPr="00444DC4">
        <w:rPr>
          <w:color w:val="auto"/>
          <w:lang w:val="en-AU"/>
        </w:rPr>
        <w:t xml:space="preserve"> unable or unwilling to comply with mandated instructions.</w:t>
      </w:r>
    </w:p>
    <w:p w14:paraId="59BADC80" w14:textId="77777777" w:rsidR="00B144ED" w:rsidRPr="00444DC4" w:rsidRDefault="00B144ED" w:rsidP="00DC7406">
      <w:pPr>
        <w:pStyle w:val="4RARMP"/>
      </w:pPr>
      <w:r w:rsidRPr="00444DC4">
        <w:lastRenderedPageBreak/>
        <w:t>Instructions to trial participants</w:t>
      </w:r>
    </w:p>
    <w:p w14:paraId="70A9FE9A" w14:textId="00079340" w:rsidR="00B144ED" w:rsidRPr="00444DC4" w:rsidRDefault="006342DB"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w:t>
      </w:r>
      <w:r w:rsidR="00B144ED" w:rsidRPr="00444DC4">
        <w:rPr>
          <w:color w:val="auto"/>
          <w:lang w:val="en-AU"/>
        </w:rPr>
        <w:t xml:space="preserve">rial participants treated with the GMO will receive instructions </w:t>
      </w:r>
      <w:r w:rsidRPr="00444DC4">
        <w:rPr>
          <w:color w:val="auto"/>
          <w:lang w:val="en-AU"/>
        </w:rPr>
        <w:t>intended to minimise</w:t>
      </w:r>
      <w:r w:rsidR="00B144ED" w:rsidRPr="00444DC4">
        <w:rPr>
          <w:color w:val="auto"/>
          <w:lang w:val="en-AU"/>
        </w:rPr>
        <w:t xml:space="preserve"> interpersonal spread of the GM virus </w:t>
      </w:r>
      <w:r w:rsidR="0053599D" w:rsidRPr="00444DC4">
        <w:rPr>
          <w:color w:val="auto"/>
          <w:lang w:val="en-AU"/>
        </w:rPr>
        <w:t>–</w:t>
      </w:r>
      <w:r w:rsidR="00B144ED" w:rsidRPr="00444DC4">
        <w:rPr>
          <w:color w:val="auto"/>
          <w:lang w:val="en-AU"/>
        </w:rPr>
        <w:t xml:space="preserve"> in particular, to individuals at risk of developing severe disease</w:t>
      </w:r>
      <w:r w:rsidRPr="00444DC4">
        <w:rPr>
          <w:color w:val="auto"/>
          <w:lang w:val="en-AU"/>
        </w:rPr>
        <w:t xml:space="preserve"> (i.e. ‘Excluded Individuals’</w:t>
      </w:r>
      <w:r w:rsidR="00DC6999" w:rsidRPr="00444DC4">
        <w:rPr>
          <w:color w:val="auto"/>
          <w:lang w:val="en-AU"/>
        </w:rPr>
        <w:t xml:space="preserve"> (paragraph </w:t>
      </w:r>
      <w:r w:rsidR="00A461D5" w:rsidRPr="00444DC4">
        <w:rPr>
          <w:color w:val="auto"/>
          <w:lang w:val="en-AU"/>
        </w:rPr>
        <w:fldChar w:fldCharType="begin"/>
      </w:r>
      <w:r w:rsidR="00A461D5" w:rsidRPr="00444DC4">
        <w:rPr>
          <w:color w:val="auto"/>
          <w:lang w:val="en-AU"/>
        </w:rPr>
        <w:instrText xml:space="preserve"> REF _Ref435616166 \r \h </w:instrText>
      </w:r>
      <w:r w:rsidR="00A461D5" w:rsidRPr="00444DC4">
        <w:rPr>
          <w:color w:val="auto"/>
          <w:lang w:val="en-AU"/>
        </w:rPr>
      </w:r>
      <w:r w:rsidR="00A461D5" w:rsidRPr="00444DC4">
        <w:rPr>
          <w:color w:val="auto"/>
          <w:lang w:val="en-AU"/>
        </w:rPr>
        <w:fldChar w:fldCharType="separate"/>
      </w:r>
      <w:r w:rsidR="00753FC4">
        <w:rPr>
          <w:color w:val="auto"/>
          <w:lang w:val="en-AU"/>
        </w:rPr>
        <w:t>25</w:t>
      </w:r>
      <w:r w:rsidR="00A461D5" w:rsidRPr="00444DC4">
        <w:rPr>
          <w:color w:val="auto"/>
          <w:lang w:val="en-AU"/>
        </w:rPr>
        <w:fldChar w:fldCharType="end"/>
      </w:r>
      <w:r w:rsidR="00DC6999" w:rsidRPr="00444DC4">
        <w:rPr>
          <w:color w:val="auto"/>
          <w:lang w:val="en-AU"/>
        </w:rPr>
        <w:t>)</w:t>
      </w:r>
      <w:r w:rsidRPr="00444DC4">
        <w:rPr>
          <w:color w:val="auto"/>
          <w:lang w:val="en-AU"/>
        </w:rPr>
        <w:t>)</w:t>
      </w:r>
      <w:r w:rsidR="00B144ED" w:rsidRPr="00444DC4">
        <w:rPr>
          <w:color w:val="auto"/>
          <w:lang w:val="en-AU"/>
        </w:rPr>
        <w:t xml:space="preserve">. The applicant has confirmed that these behaviours are a required part of the clinical trial protocol, and unwillingness or inability to comply is grounds for exclusion from the trial (see paragraph </w:t>
      </w:r>
      <w:r w:rsidR="00B144ED" w:rsidRPr="00444DC4">
        <w:rPr>
          <w:color w:val="auto"/>
          <w:lang w:val="en-AU"/>
        </w:rPr>
        <w:fldChar w:fldCharType="begin"/>
      </w:r>
      <w:r w:rsidR="00B144ED" w:rsidRPr="00444DC4">
        <w:rPr>
          <w:color w:val="auto"/>
          <w:lang w:val="en-AU"/>
        </w:rPr>
        <w:instrText xml:space="preserve"> REF _Ref433136030 \r \h </w:instrText>
      </w:r>
      <w:r w:rsidR="00B144ED" w:rsidRPr="00444DC4">
        <w:rPr>
          <w:color w:val="auto"/>
          <w:lang w:val="en-AU"/>
        </w:rPr>
      </w:r>
      <w:r w:rsidR="00B144ED" w:rsidRPr="00444DC4">
        <w:rPr>
          <w:color w:val="auto"/>
          <w:lang w:val="en-AU"/>
        </w:rPr>
        <w:fldChar w:fldCharType="separate"/>
      </w:r>
      <w:r w:rsidR="00753FC4">
        <w:rPr>
          <w:color w:val="auto"/>
          <w:lang w:val="en-AU"/>
        </w:rPr>
        <w:t>24</w:t>
      </w:r>
      <w:r w:rsidR="00B144ED" w:rsidRPr="00444DC4">
        <w:rPr>
          <w:color w:val="auto"/>
          <w:lang w:val="en-AU"/>
        </w:rPr>
        <w:fldChar w:fldCharType="end"/>
      </w:r>
      <w:r w:rsidR="00B144ED" w:rsidRPr="00444DC4">
        <w:rPr>
          <w:color w:val="auto"/>
          <w:lang w:val="en-AU"/>
        </w:rPr>
        <w:t xml:space="preserve"> (f)).</w:t>
      </w:r>
    </w:p>
    <w:p w14:paraId="44994D8F" w14:textId="77777777" w:rsidR="00B144ED" w:rsidRPr="00444DC4" w:rsidRDefault="00B144ED" w:rsidP="0073774C">
      <w:pPr>
        <w:pStyle w:val="para0"/>
        <w:numPr>
          <w:ilvl w:val="0"/>
          <w:numId w:val="34"/>
        </w:numPr>
        <w:pBdr>
          <w:top w:val="nil"/>
          <w:left w:val="nil"/>
          <w:bottom w:val="nil"/>
          <w:right w:val="nil"/>
          <w:between w:val="nil"/>
          <w:bar w:val="nil"/>
        </w:pBdr>
        <w:rPr>
          <w:color w:val="auto"/>
          <w:lang w:val="en-AU"/>
        </w:rPr>
      </w:pPr>
      <w:bookmarkStart w:id="66" w:name="_Ref433202627"/>
      <w:r w:rsidRPr="00444DC4">
        <w:rPr>
          <w:color w:val="auto"/>
          <w:lang w:val="en-AU"/>
        </w:rPr>
        <w:t>For all trial participants, these include:</w:t>
      </w:r>
      <w:bookmarkEnd w:id="66"/>
    </w:p>
    <w:p w14:paraId="48414B47" w14:textId="5BF6AFC1" w:rsidR="00B144ED" w:rsidRPr="00444DC4" w:rsidRDefault="006342DB" w:rsidP="00A0350D">
      <w:pPr>
        <w:pStyle w:val="para0"/>
        <w:numPr>
          <w:ilvl w:val="0"/>
          <w:numId w:val="44"/>
        </w:numPr>
        <w:tabs>
          <w:tab w:val="clear" w:pos="567"/>
        </w:tabs>
        <w:ind w:left="993" w:hanging="426"/>
        <w:rPr>
          <w:color w:val="auto"/>
          <w:lang w:val="en-AU"/>
        </w:rPr>
      </w:pPr>
      <w:r w:rsidRPr="00444DC4">
        <w:rPr>
          <w:color w:val="auto"/>
          <w:lang w:val="en-AU"/>
        </w:rPr>
        <w:t xml:space="preserve">frequent hand </w:t>
      </w:r>
      <w:r w:rsidR="00B144ED" w:rsidRPr="00444DC4">
        <w:rPr>
          <w:color w:val="auto"/>
          <w:lang w:val="en-AU"/>
        </w:rPr>
        <w:t>washing with soap or hand disinfectant containing at least 60% alcohol;</w:t>
      </w:r>
    </w:p>
    <w:p w14:paraId="0BF1C4F4" w14:textId="0BA0FE9D" w:rsidR="00B144ED" w:rsidRPr="00444DC4" w:rsidRDefault="00B144ED" w:rsidP="00A0350D">
      <w:pPr>
        <w:pStyle w:val="para0"/>
        <w:numPr>
          <w:ilvl w:val="0"/>
          <w:numId w:val="44"/>
        </w:numPr>
        <w:tabs>
          <w:tab w:val="clear" w:pos="567"/>
        </w:tabs>
        <w:ind w:left="993" w:hanging="426"/>
        <w:rPr>
          <w:color w:val="auto"/>
          <w:lang w:val="en-AU"/>
        </w:rPr>
      </w:pPr>
      <w:r w:rsidRPr="00444DC4">
        <w:rPr>
          <w:color w:val="auto"/>
          <w:lang w:val="en-AU"/>
        </w:rPr>
        <w:t>respiratory hygiene and cough etiquette</w:t>
      </w:r>
      <w:r w:rsidR="006342DB" w:rsidRPr="00444DC4">
        <w:rPr>
          <w:color w:val="auto"/>
          <w:lang w:val="en-AU"/>
        </w:rPr>
        <w:t xml:space="preserve"> followed</w:t>
      </w:r>
      <w:r w:rsidRPr="00444DC4">
        <w:rPr>
          <w:color w:val="auto"/>
          <w:lang w:val="en-AU"/>
        </w:rPr>
        <w:t xml:space="preserve"> for two </w:t>
      </w:r>
      <w:r w:rsidR="006342DB" w:rsidRPr="00444DC4">
        <w:rPr>
          <w:color w:val="auto"/>
          <w:lang w:val="en-AU"/>
        </w:rPr>
        <w:t>weeks after</w:t>
      </w:r>
      <w:r w:rsidRPr="00444DC4">
        <w:rPr>
          <w:color w:val="auto"/>
          <w:lang w:val="en-AU"/>
        </w:rPr>
        <w:t xml:space="preserve"> initial treatment;</w:t>
      </w:r>
      <w:r w:rsidR="00213BB5" w:rsidRPr="00444DC4">
        <w:rPr>
          <w:color w:val="auto"/>
          <w:lang w:val="en-AU"/>
        </w:rPr>
        <w:t xml:space="preserve"> and</w:t>
      </w:r>
    </w:p>
    <w:p w14:paraId="664B2BEE" w14:textId="19C3F1AD" w:rsidR="00B144ED" w:rsidRPr="00444DC4" w:rsidRDefault="006342DB" w:rsidP="00A0350D">
      <w:pPr>
        <w:pStyle w:val="para0"/>
        <w:numPr>
          <w:ilvl w:val="0"/>
          <w:numId w:val="44"/>
        </w:numPr>
        <w:tabs>
          <w:tab w:val="clear" w:pos="567"/>
        </w:tabs>
        <w:ind w:left="993" w:hanging="426"/>
        <w:rPr>
          <w:color w:val="auto"/>
          <w:lang w:val="en-AU"/>
        </w:rPr>
      </w:pPr>
      <w:r w:rsidRPr="00444DC4">
        <w:rPr>
          <w:color w:val="auto"/>
          <w:lang w:val="en-AU"/>
        </w:rPr>
        <w:t>refraining from</w:t>
      </w:r>
      <w:r w:rsidR="00B144ED" w:rsidRPr="00444DC4">
        <w:rPr>
          <w:color w:val="auto"/>
          <w:lang w:val="en-AU"/>
        </w:rPr>
        <w:t xml:space="preserve"> </w:t>
      </w:r>
      <w:r w:rsidRPr="00444DC4">
        <w:rPr>
          <w:color w:val="auto"/>
          <w:lang w:val="en-AU"/>
        </w:rPr>
        <w:t>blood, tissue or organ donation</w:t>
      </w:r>
      <w:r w:rsidR="00B144ED" w:rsidRPr="00444DC4">
        <w:rPr>
          <w:color w:val="auto"/>
          <w:lang w:val="en-AU"/>
        </w:rPr>
        <w:t xml:space="preserve"> </w:t>
      </w:r>
      <w:r w:rsidRPr="00444DC4">
        <w:rPr>
          <w:color w:val="auto"/>
          <w:lang w:val="en-AU"/>
        </w:rPr>
        <w:t>while</w:t>
      </w:r>
      <w:r w:rsidR="00B144ED" w:rsidRPr="00444DC4">
        <w:rPr>
          <w:color w:val="auto"/>
          <w:lang w:val="en-AU"/>
        </w:rPr>
        <w:t xml:space="preserve"> taking study medications.</w:t>
      </w:r>
    </w:p>
    <w:p w14:paraId="6CE14145" w14:textId="00E9C91D" w:rsidR="00B144ED" w:rsidRPr="00444DC4" w:rsidRDefault="006342DB" w:rsidP="0073774C">
      <w:pPr>
        <w:pStyle w:val="para0"/>
        <w:numPr>
          <w:ilvl w:val="0"/>
          <w:numId w:val="34"/>
        </w:numPr>
        <w:pBdr>
          <w:top w:val="nil"/>
          <w:left w:val="nil"/>
          <w:bottom w:val="nil"/>
          <w:right w:val="nil"/>
          <w:between w:val="nil"/>
          <w:bar w:val="nil"/>
        </w:pBdr>
        <w:rPr>
          <w:color w:val="auto"/>
          <w:lang w:val="en-AU"/>
        </w:rPr>
      </w:pPr>
      <w:bookmarkStart w:id="67" w:name="_Ref433202636"/>
      <w:r w:rsidRPr="00444DC4">
        <w:rPr>
          <w:color w:val="auto"/>
          <w:lang w:val="en-AU"/>
        </w:rPr>
        <w:t>P</w:t>
      </w:r>
      <w:r w:rsidR="00B144ED" w:rsidRPr="00444DC4">
        <w:rPr>
          <w:color w:val="auto"/>
          <w:lang w:val="en-AU"/>
        </w:rPr>
        <w:t xml:space="preserve">atients who develop GMO-related </w:t>
      </w:r>
      <w:r w:rsidR="00F90BF3" w:rsidRPr="00444DC4">
        <w:rPr>
          <w:color w:val="auto"/>
          <w:lang w:val="en-AU"/>
        </w:rPr>
        <w:t xml:space="preserve">lesions </w:t>
      </w:r>
      <w:r w:rsidRPr="00444DC4">
        <w:rPr>
          <w:color w:val="auto"/>
          <w:lang w:val="en-AU"/>
        </w:rPr>
        <w:t>will also be expected to</w:t>
      </w:r>
      <w:r w:rsidR="00B144ED" w:rsidRPr="00444DC4">
        <w:rPr>
          <w:color w:val="auto"/>
          <w:lang w:val="en-AU"/>
        </w:rPr>
        <w:t>:</w:t>
      </w:r>
      <w:bookmarkEnd w:id="67"/>
    </w:p>
    <w:p w14:paraId="1891DEEB" w14:textId="595FDEDA" w:rsidR="00B144ED" w:rsidRPr="00444DC4" w:rsidRDefault="00B144ED" w:rsidP="00A0350D">
      <w:pPr>
        <w:pStyle w:val="para0"/>
        <w:numPr>
          <w:ilvl w:val="0"/>
          <w:numId w:val="45"/>
        </w:numPr>
        <w:tabs>
          <w:tab w:val="clear" w:pos="567"/>
        </w:tabs>
        <w:ind w:left="993" w:hanging="426"/>
        <w:rPr>
          <w:color w:val="auto"/>
          <w:lang w:val="en-AU"/>
        </w:rPr>
      </w:pPr>
      <w:r w:rsidRPr="00444DC4">
        <w:rPr>
          <w:color w:val="auto"/>
          <w:lang w:val="en-AU"/>
        </w:rPr>
        <w:t xml:space="preserve">cover skin </w:t>
      </w:r>
      <w:r w:rsidR="0058454A" w:rsidRPr="00444DC4">
        <w:rPr>
          <w:color w:val="auto"/>
          <w:lang w:val="en-AU"/>
        </w:rPr>
        <w:t xml:space="preserve">lesions </w:t>
      </w:r>
      <w:r w:rsidRPr="00444DC4">
        <w:rPr>
          <w:color w:val="auto"/>
          <w:lang w:val="en-AU"/>
        </w:rPr>
        <w:t>with a non-occlusive</w:t>
      </w:r>
      <w:r w:rsidR="00513F58" w:rsidRPr="00444DC4">
        <w:rPr>
          <w:color w:val="auto"/>
          <w:lang w:val="en-AU"/>
        </w:rPr>
        <w:t xml:space="preserve"> dressing</w:t>
      </w:r>
      <w:r w:rsidRPr="00444DC4">
        <w:rPr>
          <w:color w:val="auto"/>
          <w:lang w:val="en-AU"/>
        </w:rPr>
        <w:t xml:space="preserve"> (e.g. gauze);</w:t>
      </w:r>
    </w:p>
    <w:p w14:paraId="2F219199" w14:textId="4DF52F14" w:rsidR="00B144ED" w:rsidRPr="00444DC4" w:rsidRDefault="006342DB" w:rsidP="00A0350D">
      <w:pPr>
        <w:pStyle w:val="para0"/>
        <w:numPr>
          <w:ilvl w:val="0"/>
          <w:numId w:val="45"/>
        </w:numPr>
        <w:tabs>
          <w:tab w:val="clear" w:pos="567"/>
        </w:tabs>
        <w:ind w:left="993" w:hanging="426"/>
        <w:rPr>
          <w:color w:val="auto"/>
          <w:lang w:val="en-AU"/>
        </w:rPr>
      </w:pPr>
      <w:r w:rsidRPr="00444DC4">
        <w:rPr>
          <w:color w:val="auto"/>
          <w:lang w:val="en-AU"/>
        </w:rPr>
        <w:t xml:space="preserve">where mouth </w:t>
      </w:r>
      <w:r w:rsidR="0058454A" w:rsidRPr="00444DC4">
        <w:rPr>
          <w:color w:val="auto"/>
          <w:lang w:val="en-AU"/>
        </w:rPr>
        <w:t xml:space="preserve">lesions </w:t>
      </w:r>
      <w:r w:rsidRPr="00444DC4">
        <w:rPr>
          <w:color w:val="auto"/>
          <w:lang w:val="en-AU"/>
        </w:rPr>
        <w:t>are</w:t>
      </w:r>
      <w:r w:rsidR="00B144ED" w:rsidRPr="00444DC4">
        <w:rPr>
          <w:color w:val="auto"/>
          <w:lang w:val="en-AU"/>
        </w:rPr>
        <w:t xml:space="preserve"> present, wear a mask and </w:t>
      </w:r>
      <w:r w:rsidRPr="00444DC4">
        <w:rPr>
          <w:color w:val="auto"/>
          <w:lang w:val="en-AU"/>
        </w:rPr>
        <w:t>avoid sharing</w:t>
      </w:r>
      <w:r w:rsidR="00B144ED" w:rsidRPr="00444DC4">
        <w:rPr>
          <w:color w:val="auto"/>
          <w:lang w:val="en-AU"/>
        </w:rPr>
        <w:t xml:space="preserve"> items such as toothbrushes and eating utensils;</w:t>
      </w:r>
    </w:p>
    <w:p w14:paraId="35DB6536" w14:textId="79CBF455" w:rsidR="00B144ED" w:rsidRPr="00444DC4" w:rsidRDefault="00DC6999" w:rsidP="00A0350D">
      <w:pPr>
        <w:pStyle w:val="para0"/>
        <w:numPr>
          <w:ilvl w:val="0"/>
          <w:numId w:val="45"/>
        </w:numPr>
        <w:tabs>
          <w:tab w:val="clear" w:pos="567"/>
        </w:tabs>
        <w:ind w:left="993" w:hanging="426"/>
        <w:rPr>
          <w:color w:val="auto"/>
          <w:lang w:val="en-AU"/>
        </w:rPr>
      </w:pPr>
      <w:r w:rsidRPr="00444DC4">
        <w:rPr>
          <w:color w:val="auto"/>
          <w:lang w:val="en-AU"/>
        </w:rPr>
        <w:t xml:space="preserve">avoid, and ensure others avoid, </w:t>
      </w:r>
      <w:r w:rsidR="00B144ED" w:rsidRPr="00444DC4">
        <w:rPr>
          <w:color w:val="auto"/>
          <w:lang w:val="en-AU"/>
        </w:rPr>
        <w:t>direct physic</w:t>
      </w:r>
      <w:r w:rsidRPr="00444DC4">
        <w:rPr>
          <w:color w:val="auto"/>
          <w:lang w:val="en-AU"/>
        </w:rPr>
        <w:t xml:space="preserve">al contact with </w:t>
      </w:r>
      <w:r w:rsidR="0058454A" w:rsidRPr="00444DC4">
        <w:rPr>
          <w:color w:val="auto"/>
          <w:lang w:val="en-AU"/>
        </w:rPr>
        <w:t xml:space="preserve">lesions </w:t>
      </w:r>
      <w:r w:rsidR="00602D7C" w:rsidRPr="00444DC4">
        <w:rPr>
          <w:color w:val="auto"/>
          <w:lang w:val="en-AU"/>
        </w:rPr>
        <w:t xml:space="preserve">and </w:t>
      </w:r>
      <w:r w:rsidR="00B144ED" w:rsidRPr="00444DC4">
        <w:rPr>
          <w:color w:val="auto"/>
          <w:lang w:val="en-AU"/>
        </w:rPr>
        <w:t xml:space="preserve">any potentially contaminated material </w:t>
      </w:r>
      <w:r w:rsidR="00602D7C" w:rsidRPr="00444DC4">
        <w:rPr>
          <w:color w:val="auto"/>
          <w:lang w:val="en-AU"/>
        </w:rPr>
        <w:t xml:space="preserve">except where </w:t>
      </w:r>
      <w:r w:rsidR="00B144ED" w:rsidRPr="00444DC4">
        <w:rPr>
          <w:color w:val="auto"/>
          <w:lang w:val="en-AU"/>
        </w:rPr>
        <w:t xml:space="preserve">necessary for patient care. When caring for the </w:t>
      </w:r>
      <w:r w:rsidR="0058454A" w:rsidRPr="00444DC4">
        <w:rPr>
          <w:color w:val="auto"/>
          <w:lang w:val="en-AU"/>
        </w:rPr>
        <w:t>lesion</w:t>
      </w:r>
      <w:r w:rsidR="00B144ED" w:rsidRPr="00444DC4">
        <w:rPr>
          <w:color w:val="auto"/>
          <w:lang w:val="en-AU"/>
        </w:rPr>
        <w:t>, disposable gloves should be worn and hands washed or disinfected afterwards;</w:t>
      </w:r>
    </w:p>
    <w:p w14:paraId="3CC69F29" w14:textId="20695FE2" w:rsidR="00B144ED" w:rsidRPr="00444DC4" w:rsidRDefault="00B144ED" w:rsidP="00A0350D">
      <w:pPr>
        <w:pStyle w:val="para0"/>
        <w:numPr>
          <w:ilvl w:val="0"/>
          <w:numId w:val="45"/>
        </w:numPr>
        <w:tabs>
          <w:tab w:val="clear" w:pos="567"/>
        </w:tabs>
        <w:ind w:left="993" w:hanging="426"/>
        <w:rPr>
          <w:color w:val="auto"/>
          <w:lang w:val="en-AU"/>
        </w:rPr>
      </w:pPr>
      <w:r w:rsidRPr="00444DC4">
        <w:rPr>
          <w:color w:val="auto"/>
          <w:lang w:val="en-AU"/>
        </w:rPr>
        <w:t xml:space="preserve">prevent self-inoculation by avoiding touching other </w:t>
      </w:r>
      <w:r w:rsidR="00DC6999" w:rsidRPr="00444DC4">
        <w:rPr>
          <w:color w:val="auto"/>
          <w:lang w:val="en-AU"/>
        </w:rPr>
        <w:t>body parts</w:t>
      </w:r>
      <w:r w:rsidRPr="00444DC4">
        <w:rPr>
          <w:color w:val="auto"/>
          <w:lang w:val="en-AU"/>
        </w:rPr>
        <w:t xml:space="preserve"> (e.g. eyes, nose) after direct contact with the </w:t>
      </w:r>
      <w:r w:rsidR="00602D7C" w:rsidRPr="00444DC4">
        <w:rPr>
          <w:color w:val="auto"/>
          <w:lang w:val="en-AU"/>
        </w:rPr>
        <w:t xml:space="preserve">lesion </w:t>
      </w:r>
      <w:r w:rsidRPr="00444DC4">
        <w:rPr>
          <w:color w:val="auto"/>
          <w:lang w:val="en-AU"/>
        </w:rPr>
        <w:t>or with potentially contaminated material; and</w:t>
      </w:r>
    </w:p>
    <w:p w14:paraId="2AD4B9DE" w14:textId="03F779F5" w:rsidR="00B144ED" w:rsidRPr="00444DC4" w:rsidRDefault="00B144ED" w:rsidP="00702330">
      <w:pPr>
        <w:pStyle w:val="para0"/>
        <w:numPr>
          <w:ilvl w:val="0"/>
          <w:numId w:val="45"/>
        </w:numPr>
        <w:tabs>
          <w:tab w:val="clear" w:pos="567"/>
        </w:tabs>
        <w:ind w:left="993" w:hanging="426"/>
        <w:rPr>
          <w:color w:val="auto"/>
          <w:lang w:val="en-AU"/>
        </w:rPr>
      </w:pPr>
      <w:bookmarkStart w:id="68" w:name="_Ref433203568"/>
      <w:r w:rsidRPr="00444DC4">
        <w:rPr>
          <w:color w:val="auto"/>
          <w:lang w:val="en-AU"/>
        </w:rPr>
        <w:t xml:space="preserve">avoid </w:t>
      </w:r>
      <w:r w:rsidR="006F3C7B" w:rsidRPr="00444DC4">
        <w:rPr>
          <w:color w:val="auto"/>
          <w:lang w:val="en-AU"/>
        </w:rPr>
        <w:t xml:space="preserve">any </w:t>
      </w:r>
      <w:r w:rsidRPr="00444DC4">
        <w:rPr>
          <w:color w:val="auto"/>
          <w:lang w:val="en-AU"/>
        </w:rPr>
        <w:t>direct physical contact with children under 12 months of ag</w:t>
      </w:r>
      <w:r w:rsidR="00DC6999" w:rsidRPr="00444DC4">
        <w:rPr>
          <w:color w:val="auto"/>
          <w:lang w:val="en-AU"/>
        </w:rPr>
        <w:t>e and ‘Excluded Individuals’ (</w:t>
      </w:r>
      <w:r w:rsidR="00C213FD" w:rsidRPr="00444DC4">
        <w:rPr>
          <w:color w:val="auto"/>
          <w:lang w:val="en-AU"/>
        </w:rPr>
        <w:t xml:space="preserve">see </w:t>
      </w:r>
      <w:r w:rsidRPr="00444DC4">
        <w:rPr>
          <w:color w:val="auto"/>
          <w:lang w:val="en-AU"/>
        </w:rPr>
        <w:t>paragraph</w:t>
      </w:r>
      <w:r w:rsidR="00A461D5" w:rsidRPr="00444DC4">
        <w:rPr>
          <w:color w:val="auto"/>
          <w:lang w:val="en-AU"/>
        </w:rPr>
        <w:t xml:space="preserve"> </w:t>
      </w:r>
      <w:r w:rsidR="00A461D5" w:rsidRPr="00444DC4">
        <w:rPr>
          <w:color w:val="auto"/>
          <w:lang w:val="en-AU"/>
        </w:rPr>
        <w:fldChar w:fldCharType="begin"/>
      </w:r>
      <w:r w:rsidR="00A461D5" w:rsidRPr="00444DC4">
        <w:rPr>
          <w:color w:val="auto"/>
          <w:lang w:val="en-AU"/>
        </w:rPr>
        <w:instrText xml:space="preserve"> REF _Ref435616166 \r \h </w:instrText>
      </w:r>
      <w:r w:rsidR="00A461D5" w:rsidRPr="00444DC4">
        <w:rPr>
          <w:color w:val="auto"/>
          <w:lang w:val="en-AU"/>
        </w:rPr>
      </w:r>
      <w:r w:rsidR="00A461D5" w:rsidRPr="00444DC4">
        <w:rPr>
          <w:color w:val="auto"/>
          <w:lang w:val="en-AU"/>
        </w:rPr>
        <w:fldChar w:fldCharType="separate"/>
      </w:r>
      <w:r w:rsidR="00753FC4">
        <w:rPr>
          <w:color w:val="auto"/>
          <w:lang w:val="en-AU"/>
        </w:rPr>
        <w:t>25</w:t>
      </w:r>
      <w:r w:rsidR="00A461D5" w:rsidRPr="00444DC4">
        <w:rPr>
          <w:color w:val="auto"/>
          <w:lang w:val="en-AU"/>
        </w:rPr>
        <w:fldChar w:fldCharType="end"/>
      </w:r>
      <w:r w:rsidRPr="00444DC4">
        <w:rPr>
          <w:color w:val="auto"/>
          <w:lang w:val="en-AU"/>
        </w:rPr>
        <w:t xml:space="preserve">) until the </w:t>
      </w:r>
      <w:r w:rsidR="00C0186E" w:rsidRPr="00444DC4">
        <w:rPr>
          <w:color w:val="auto"/>
          <w:lang w:val="en-AU"/>
        </w:rPr>
        <w:t xml:space="preserve">lesions </w:t>
      </w:r>
      <w:r w:rsidRPr="00444DC4">
        <w:rPr>
          <w:color w:val="auto"/>
          <w:lang w:val="en-AU"/>
        </w:rPr>
        <w:t>have healed</w:t>
      </w:r>
      <w:bookmarkEnd w:id="68"/>
      <w:r w:rsidRPr="00444DC4">
        <w:rPr>
          <w:color w:val="auto"/>
          <w:lang w:val="en-AU"/>
        </w:rPr>
        <w:t>.</w:t>
      </w:r>
    </w:p>
    <w:p w14:paraId="6A7EBB59" w14:textId="7CE8AB17" w:rsidR="00CB13FB" w:rsidRPr="00444DC4" w:rsidRDefault="00CB13FB" w:rsidP="003A2EC3">
      <w:pPr>
        <w:pStyle w:val="para0"/>
        <w:numPr>
          <w:ilvl w:val="0"/>
          <w:numId w:val="34"/>
        </w:numPr>
        <w:pBdr>
          <w:top w:val="nil"/>
          <w:left w:val="nil"/>
          <w:bottom w:val="nil"/>
          <w:right w:val="nil"/>
          <w:between w:val="nil"/>
          <w:bar w:val="nil"/>
        </w:pBdr>
        <w:rPr>
          <w:color w:val="auto"/>
          <w:lang w:val="en-AU"/>
        </w:rPr>
      </w:pPr>
      <w:bookmarkStart w:id="69" w:name="_Ref443587167"/>
      <w:r w:rsidRPr="00444DC4">
        <w:rPr>
          <w:color w:val="auto"/>
          <w:lang w:val="en-AU"/>
        </w:rPr>
        <w:t xml:space="preserve">Patients will be informed that anything coming into contact with </w:t>
      </w:r>
      <w:r w:rsidR="00EC0240" w:rsidRPr="00444DC4">
        <w:rPr>
          <w:color w:val="auto"/>
          <w:lang w:val="en-AU"/>
        </w:rPr>
        <w:t>the outer side of the dressing cou</w:t>
      </w:r>
      <w:r w:rsidR="007773FA" w:rsidRPr="00444DC4">
        <w:rPr>
          <w:color w:val="auto"/>
          <w:lang w:val="en-AU"/>
        </w:rPr>
        <w:t xml:space="preserve">ld potentially be contaminated, and that </w:t>
      </w:r>
      <w:r w:rsidR="00181848" w:rsidRPr="00444DC4">
        <w:rPr>
          <w:color w:val="auto"/>
          <w:lang w:val="en-AU"/>
        </w:rPr>
        <w:t xml:space="preserve">clothing, towels, bedding and other items that may have come in direct contact with a skin lesion or with drainage from a lesion </w:t>
      </w:r>
      <w:r w:rsidR="0072076B" w:rsidRPr="00444DC4">
        <w:rPr>
          <w:color w:val="auto"/>
          <w:lang w:val="en-AU"/>
        </w:rPr>
        <w:t>are</w:t>
      </w:r>
      <w:r w:rsidR="00181848" w:rsidRPr="00444DC4">
        <w:rPr>
          <w:color w:val="auto"/>
          <w:lang w:val="en-AU"/>
        </w:rPr>
        <w:t xml:space="preserve"> to be treated as described in Section </w:t>
      </w:r>
      <w:r w:rsidR="00181848" w:rsidRPr="00444DC4">
        <w:rPr>
          <w:color w:val="auto"/>
          <w:lang w:val="en-AU"/>
        </w:rPr>
        <w:fldChar w:fldCharType="begin"/>
      </w:r>
      <w:r w:rsidR="00181848" w:rsidRPr="00444DC4">
        <w:rPr>
          <w:color w:val="auto"/>
          <w:lang w:val="en-AU"/>
        </w:rPr>
        <w:instrText xml:space="preserve"> REF _Ref443482429 \r \h </w:instrText>
      </w:r>
      <w:r w:rsidR="00181848" w:rsidRPr="00444DC4">
        <w:rPr>
          <w:color w:val="auto"/>
          <w:lang w:val="en-AU"/>
        </w:rPr>
      </w:r>
      <w:r w:rsidR="00181848" w:rsidRPr="00444DC4">
        <w:rPr>
          <w:color w:val="auto"/>
          <w:lang w:val="en-AU"/>
        </w:rPr>
        <w:fldChar w:fldCharType="separate"/>
      </w:r>
      <w:r w:rsidR="00753FC4">
        <w:rPr>
          <w:color w:val="auto"/>
          <w:lang w:val="en-AU"/>
        </w:rPr>
        <w:t>3.1.6</w:t>
      </w:r>
      <w:r w:rsidR="00181848" w:rsidRPr="00444DC4">
        <w:rPr>
          <w:color w:val="auto"/>
          <w:lang w:val="en-AU"/>
        </w:rPr>
        <w:fldChar w:fldCharType="end"/>
      </w:r>
      <w:r w:rsidR="00181848" w:rsidRPr="00444DC4">
        <w:rPr>
          <w:color w:val="auto"/>
          <w:lang w:val="en-AU"/>
        </w:rPr>
        <w:t>.</w:t>
      </w:r>
      <w:bookmarkEnd w:id="69"/>
    </w:p>
    <w:p w14:paraId="19779EE7" w14:textId="088588FC" w:rsidR="003A2EC3" w:rsidRPr="00444DC4" w:rsidRDefault="00374D67" w:rsidP="00D86591">
      <w:pPr>
        <w:pStyle w:val="para0"/>
        <w:numPr>
          <w:ilvl w:val="0"/>
          <w:numId w:val="34"/>
        </w:numPr>
        <w:pBdr>
          <w:top w:val="nil"/>
          <w:left w:val="nil"/>
          <w:bottom w:val="nil"/>
          <w:right w:val="nil"/>
          <w:between w:val="nil"/>
          <w:bar w:val="nil"/>
        </w:pBdr>
        <w:rPr>
          <w:color w:val="auto"/>
          <w:lang w:val="en-AU"/>
        </w:rPr>
      </w:pPr>
      <w:r w:rsidRPr="00444DC4">
        <w:rPr>
          <w:color w:val="auto"/>
          <w:lang w:val="en-AU"/>
        </w:rPr>
        <w:t>T</w:t>
      </w:r>
      <w:r w:rsidR="00F4796C" w:rsidRPr="00444DC4">
        <w:rPr>
          <w:color w:val="auto"/>
          <w:lang w:val="en-AU"/>
        </w:rPr>
        <w:t>he above</w:t>
      </w:r>
      <w:r w:rsidRPr="00444DC4">
        <w:rPr>
          <w:color w:val="auto"/>
          <w:lang w:val="en-AU"/>
        </w:rPr>
        <w:t xml:space="preserve"> information will be explained to prospective participants during screening (see Section </w:t>
      </w:r>
      <w:r w:rsidRPr="00444DC4">
        <w:rPr>
          <w:color w:val="auto"/>
          <w:lang w:val="en-AU"/>
        </w:rPr>
        <w:fldChar w:fldCharType="begin"/>
      </w:r>
      <w:r w:rsidRPr="00444DC4">
        <w:rPr>
          <w:color w:val="auto"/>
          <w:lang w:val="en-AU"/>
        </w:rPr>
        <w:instrText xml:space="preserve"> REF _Ref443487205 \r \h </w:instrText>
      </w:r>
      <w:r w:rsidRPr="00444DC4">
        <w:rPr>
          <w:color w:val="auto"/>
          <w:lang w:val="en-AU"/>
        </w:rPr>
      </w:r>
      <w:r w:rsidRPr="00444DC4">
        <w:rPr>
          <w:color w:val="auto"/>
          <w:lang w:val="en-AU"/>
        </w:rPr>
        <w:fldChar w:fldCharType="separate"/>
      </w:r>
      <w:r w:rsidR="00753FC4">
        <w:rPr>
          <w:color w:val="auto"/>
          <w:lang w:val="en-AU"/>
        </w:rPr>
        <w:t>3.1.2</w:t>
      </w:r>
      <w:r w:rsidRPr="00444DC4">
        <w:rPr>
          <w:color w:val="auto"/>
          <w:lang w:val="en-AU"/>
        </w:rPr>
        <w:fldChar w:fldCharType="end"/>
      </w:r>
      <w:r w:rsidRPr="00444DC4">
        <w:rPr>
          <w:color w:val="auto"/>
          <w:lang w:val="en-AU"/>
        </w:rPr>
        <w:t>). It will also be provided in writing by means of the Participant Information Sheet</w:t>
      </w:r>
      <w:r w:rsidR="00F4796C" w:rsidRPr="00444DC4">
        <w:rPr>
          <w:color w:val="auto"/>
          <w:lang w:val="en-AU"/>
        </w:rPr>
        <w:t xml:space="preserve">, and a Patient Card that </w:t>
      </w:r>
      <w:r w:rsidR="00D86591" w:rsidRPr="00444DC4">
        <w:rPr>
          <w:color w:val="auto"/>
          <w:lang w:val="en-AU"/>
        </w:rPr>
        <w:t>include</w:t>
      </w:r>
      <w:r w:rsidR="00F4796C" w:rsidRPr="00444DC4">
        <w:rPr>
          <w:color w:val="auto"/>
          <w:lang w:val="en-AU"/>
        </w:rPr>
        <w:t>s details of the GMO and contact precautions. Home carers and family members will not receive formally</w:t>
      </w:r>
      <w:r w:rsidR="00656BB6" w:rsidRPr="00444DC4">
        <w:rPr>
          <w:color w:val="auto"/>
          <w:lang w:val="en-AU"/>
        </w:rPr>
        <w:t>-</w:t>
      </w:r>
      <w:r w:rsidR="00F4796C" w:rsidRPr="00444DC4">
        <w:rPr>
          <w:color w:val="auto"/>
          <w:lang w:val="en-AU"/>
        </w:rPr>
        <w:t>documented education on lesion care</w:t>
      </w:r>
      <w:r w:rsidR="00D86591" w:rsidRPr="00444DC4">
        <w:rPr>
          <w:color w:val="auto"/>
          <w:lang w:val="en-AU"/>
        </w:rPr>
        <w:t xml:space="preserve"> and contact precautions</w:t>
      </w:r>
      <w:r w:rsidR="00F4796C" w:rsidRPr="00444DC4">
        <w:rPr>
          <w:color w:val="auto"/>
          <w:lang w:val="en-AU"/>
        </w:rPr>
        <w:t>, however</w:t>
      </w:r>
      <w:r w:rsidR="004F238C" w:rsidRPr="00444DC4">
        <w:rPr>
          <w:color w:val="auto"/>
          <w:lang w:val="en-AU"/>
        </w:rPr>
        <w:t>,</w:t>
      </w:r>
      <w:r w:rsidR="00F4796C" w:rsidRPr="00444DC4">
        <w:rPr>
          <w:color w:val="auto"/>
          <w:lang w:val="en-AU"/>
        </w:rPr>
        <w:t xml:space="preserve"> </w:t>
      </w:r>
      <w:r w:rsidR="00D86591" w:rsidRPr="00444DC4">
        <w:rPr>
          <w:color w:val="auto"/>
          <w:lang w:val="en-AU"/>
        </w:rPr>
        <w:t>t</w:t>
      </w:r>
      <w:r w:rsidR="00F4796C" w:rsidRPr="00444DC4">
        <w:rPr>
          <w:color w:val="auto"/>
          <w:lang w:val="en-AU"/>
        </w:rPr>
        <w:t xml:space="preserve">he written information will be available to </w:t>
      </w:r>
      <w:r w:rsidR="00D86591" w:rsidRPr="00444DC4">
        <w:rPr>
          <w:color w:val="auto"/>
          <w:lang w:val="en-AU"/>
        </w:rPr>
        <w:t>them via the patient.</w:t>
      </w:r>
    </w:p>
    <w:p w14:paraId="1EC5D4D9" w14:textId="3F7077F9" w:rsidR="007A0F33" w:rsidRPr="00444DC4" w:rsidRDefault="004442A2" w:rsidP="00D86591">
      <w:pPr>
        <w:pStyle w:val="para0"/>
        <w:numPr>
          <w:ilvl w:val="0"/>
          <w:numId w:val="34"/>
        </w:numPr>
        <w:pBdr>
          <w:top w:val="nil"/>
          <w:left w:val="nil"/>
          <w:bottom w:val="nil"/>
          <w:right w:val="nil"/>
          <w:between w:val="nil"/>
          <w:bar w:val="nil"/>
        </w:pBdr>
        <w:rPr>
          <w:color w:val="auto"/>
          <w:lang w:val="en-AU"/>
        </w:rPr>
      </w:pPr>
      <w:r w:rsidRPr="00444DC4">
        <w:rPr>
          <w:color w:val="auto"/>
          <w:lang w:val="en-AU"/>
        </w:rPr>
        <w:t>The applicant has advised that t</w:t>
      </w:r>
      <w:r w:rsidR="004F238C" w:rsidRPr="00444DC4">
        <w:rPr>
          <w:color w:val="auto"/>
          <w:lang w:val="en-AU"/>
        </w:rPr>
        <w:t xml:space="preserve">rial participants and </w:t>
      </w:r>
      <w:r w:rsidR="005F5B62" w:rsidRPr="00444DC4">
        <w:rPr>
          <w:color w:val="auto"/>
          <w:lang w:val="en-AU"/>
        </w:rPr>
        <w:t xml:space="preserve">clinical </w:t>
      </w:r>
      <w:r w:rsidR="004F238C" w:rsidRPr="00444DC4">
        <w:rPr>
          <w:color w:val="auto"/>
          <w:lang w:val="en-AU"/>
        </w:rPr>
        <w:t>staff will be provided with an instructional leaflet which details procedures to follow should transmission (</w:t>
      </w:r>
      <w:r w:rsidR="00D80D7E" w:rsidRPr="00444DC4">
        <w:rPr>
          <w:color w:val="auto"/>
          <w:lang w:val="en-AU"/>
        </w:rPr>
        <w:t>e.g.</w:t>
      </w:r>
      <w:r w:rsidR="004F238C" w:rsidRPr="00444DC4">
        <w:rPr>
          <w:color w:val="auto"/>
          <w:lang w:val="en-AU"/>
        </w:rPr>
        <w:t xml:space="preserve"> development of a lesion) to a human or animal contact be suspected.</w:t>
      </w:r>
    </w:p>
    <w:p w14:paraId="57DD4A14" w14:textId="6498EC8D" w:rsidR="00F31505" w:rsidRPr="00444DC4" w:rsidRDefault="008574A5" w:rsidP="00DC7406">
      <w:pPr>
        <w:pStyle w:val="4RARMP"/>
      </w:pPr>
      <w:bookmarkStart w:id="70" w:name="_Ref436142075"/>
      <w:r w:rsidRPr="00444DC4">
        <w:t>T</w:t>
      </w:r>
      <w:r w:rsidR="00F31505" w:rsidRPr="00444DC4">
        <w:t>ransport and storage of the GM</w:t>
      </w:r>
      <w:bookmarkEnd w:id="63"/>
      <w:r w:rsidR="00F577B9" w:rsidRPr="00444DC4">
        <w:t>O</w:t>
      </w:r>
      <w:bookmarkEnd w:id="70"/>
    </w:p>
    <w:p w14:paraId="5F6FC00C" w14:textId="01E15BAC" w:rsidR="00547B0F" w:rsidRPr="00444DC4" w:rsidRDefault="00B9017F"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GMO</w:t>
      </w:r>
      <w:r w:rsidR="009E7C4C" w:rsidRPr="00444DC4">
        <w:rPr>
          <w:color w:val="auto"/>
          <w:lang w:val="en-AU"/>
        </w:rPr>
        <w:t xml:space="preserve"> w</w:t>
      </w:r>
      <w:r w:rsidR="005F078E" w:rsidRPr="00444DC4">
        <w:rPr>
          <w:color w:val="auto"/>
          <w:lang w:val="en-AU"/>
        </w:rPr>
        <w:t>ill</w:t>
      </w:r>
      <w:r w:rsidR="009E7C4C" w:rsidRPr="00444DC4">
        <w:rPr>
          <w:color w:val="auto"/>
          <w:lang w:val="en-AU"/>
        </w:rPr>
        <w:t xml:space="preserve"> be manufactured</w:t>
      </w:r>
      <w:r w:rsidR="00F42209" w:rsidRPr="00444DC4">
        <w:rPr>
          <w:color w:val="auto"/>
          <w:lang w:val="en-AU"/>
        </w:rPr>
        <w:t xml:space="preserve"> </w:t>
      </w:r>
      <w:r w:rsidR="00CD3091" w:rsidRPr="00444DC4">
        <w:rPr>
          <w:color w:val="auto"/>
          <w:lang w:val="en-AU"/>
        </w:rPr>
        <w:t>according to</w:t>
      </w:r>
      <w:r w:rsidR="004D37F8" w:rsidRPr="00444DC4">
        <w:rPr>
          <w:color w:val="auto"/>
          <w:lang w:val="en-AU"/>
        </w:rPr>
        <w:t xml:space="preserve"> Good Manufacturing Practice (GMP) </w:t>
      </w:r>
      <w:r w:rsidR="00CD3091" w:rsidRPr="00444DC4">
        <w:rPr>
          <w:color w:val="auto"/>
          <w:lang w:val="en-AU"/>
        </w:rPr>
        <w:t xml:space="preserve">guidelines in France </w:t>
      </w:r>
      <w:r w:rsidR="009E7C4C" w:rsidRPr="00444DC4">
        <w:rPr>
          <w:color w:val="auto"/>
          <w:lang w:val="en-AU"/>
        </w:rPr>
        <w:t>and imported into Australia.</w:t>
      </w:r>
      <w:r w:rsidR="003B67A8" w:rsidRPr="00444DC4">
        <w:rPr>
          <w:color w:val="auto"/>
          <w:lang w:val="en-AU"/>
        </w:rPr>
        <w:t xml:space="preserve"> </w:t>
      </w:r>
      <w:r w:rsidR="001C2A9A" w:rsidRPr="00444DC4">
        <w:rPr>
          <w:color w:val="auto"/>
          <w:lang w:val="en-AU"/>
        </w:rPr>
        <w:t>Concentrated virus</w:t>
      </w:r>
      <w:r w:rsidR="003B67A8" w:rsidRPr="00444DC4">
        <w:rPr>
          <w:color w:val="auto"/>
          <w:lang w:val="en-AU"/>
        </w:rPr>
        <w:t xml:space="preserve"> will be supplied in small volumes in sealed pharmaceutical-quality vials.</w:t>
      </w:r>
    </w:p>
    <w:p w14:paraId="4FFDB0DB" w14:textId="177166F7" w:rsidR="00F42209" w:rsidRPr="00444DC4" w:rsidRDefault="00F42209"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Vials will be labelled to indicate the cont</w:t>
      </w:r>
      <w:r w:rsidR="00DB373F" w:rsidRPr="00444DC4">
        <w:rPr>
          <w:color w:val="auto"/>
          <w:lang w:val="en-AU"/>
        </w:rPr>
        <w:t xml:space="preserve">ents, </w:t>
      </w:r>
      <w:r w:rsidR="00DD3CFD" w:rsidRPr="00444DC4">
        <w:rPr>
          <w:color w:val="auto"/>
          <w:lang w:val="en-AU"/>
        </w:rPr>
        <w:t xml:space="preserve">quantity </w:t>
      </w:r>
      <w:r w:rsidR="00DB373F" w:rsidRPr="00444DC4">
        <w:rPr>
          <w:color w:val="auto"/>
          <w:lang w:val="en-AU"/>
        </w:rPr>
        <w:t>and clinical trial</w:t>
      </w:r>
      <w:r w:rsidR="00330A2D" w:rsidRPr="00444DC4">
        <w:rPr>
          <w:color w:val="auto"/>
          <w:lang w:val="en-AU"/>
        </w:rPr>
        <w:t xml:space="preserve"> details</w:t>
      </w:r>
      <w:r w:rsidR="00DB373F" w:rsidRPr="00444DC4">
        <w:rPr>
          <w:color w:val="auto"/>
          <w:lang w:val="en-AU"/>
        </w:rPr>
        <w:t xml:space="preserve">. </w:t>
      </w:r>
      <w:r w:rsidR="00945479" w:rsidRPr="00444DC4">
        <w:rPr>
          <w:color w:val="auto"/>
          <w:lang w:val="en-AU"/>
        </w:rPr>
        <w:t>S</w:t>
      </w:r>
      <w:r w:rsidR="008574A5" w:rsidRPr="00444DC4">
        <w:rPr>
          <w:color w:val="auto"/>
          <w:lang w:val="en-AU"/>
        </w:rPr>
        <w:t xml:space="preserve">hipping cartons </w:t>
      </w:r>
      <w:r w:rsidR="00990D50" w:rsidRPr="00444DC4">
        <w:rPr>
          <w:color w:val="auto"/>
          <w:lang w:val="en-AU"/>
        </w:rPr>
        <w:t xml:space="preserve">will be labelled </w:t>
      </w:r>
      <w:r w:rsidR="00690CBF" w:rsidRPr="00444DC4">
        <w:rPr>
          <w:color w:val="auto"/>
          <w:lang w:val="en-AU"/>
        </w:rPr>
        <w:t xml:space="preserve">to indicate that they contain </w:t>
      </w:r>
      <w:r w:rsidR="00990D50" w:rsidRPr="00444DC4">
        <w:rPr>
          <w:color w:val="auto"/>
          <w:lang w:val="en-AU"/>
        </w:rPr>
        <w:t>GMO</w:t>
      </w:r>
      <w:r w:rsidR="00690CBF" w:rsidRPr="00444DC4">
        <w:rPr>
          <w:color w:val="auto"/>
          <w:lang w:val="en-AU"/>
        </w:rPr>
        <w:t>s</w:t>
      </w:r>
      <w:r w:rsidR="00990D50" w:rsidRPr="00444DC4">
        <w:rPr>
          <w:color w:val="auto"/>
          <w:lang w:val="en-AU"/>
        </w:rPr>
        <w:t xml:space="preserve"> and with the applicant’s contact information, in accordance with the Regulator’s </w:t>
      </w:r>
      <w:r w:rsidR="00990D50" w:rsidRPr="00444DC4">
        <w:rPr>
          <w:i/>
          <w:color w:val="auto"/>
          <w:lang w:val="en-AU"/>
        </w:rPr>
        <w:t>Guidelines for the Transport, Storage and Disposal of GMOs</w:t>
      </w:r>
      <w:r w:rsidR="00990D50" w:rsidRPr="00444DC4">
        <w:rPr>
          <w:color w:val="auto"/>
          <w:lang w:val="en-AU"/>
        </w:rPr>
        <w:t>.</w:t>
      </w:r>
    </w:p>
    <w:p w14:paraId="5276A882" w14:textId="133E4A37" w:rsidR="002B41DA" w:rsidRPr="00444DC4" w:rsidRDefault="00304FD8"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lastRenderedPageBreak/>
        <w:t>For transport</w:t>
      </w:r>
      <w:r w:rsidR="004F4A8C" w:rsidRPr="00444DC4">
        <w:rPr>
          <w:color w:val="auto"/>
          <w:lang w:val="en-AU"/>
        </w:rPr>
        <w:t xml:space="preserve"> </w:t>
      </w:r>
      <w:r w:rsidR="00BE2818" w:rsidRPr="00444DC4">
        <w:rPr>
          <w:color w:val="auto"/>
          <w:lang w:val="en-AU"/>
        </w:rPr>
        <w:t>during import</w:t>
      </w:r>
      <w:r w:rsidR="005F7E9C" w:rsidRPr="00444DC4">
        <w:rPr>
          <w:color w:val="auto"/>
          <w:lang w:val="en-AU"/>
        </w:rPr>
        <w:t xml:space="preserve"> and distribution within Australia</w:t>
      </w:r>
      <w:r w:rsidRPr="00444DC4">
        <w:rPr>
          <w:color w:val="auto"/>
          <w:lang w:val="en-AU"/>
        </w:rPr>
        <w:t xml:space="preserve">, </w:t>
      </w:r>
      <w:r w:rsidR="008574A5" w:rsidRPr="00444DC4">
        <w:rPr>
          <w:color w:val="auto"/>
          <w:lang w:val="en-AU"/>
        </w:rPr>
        <w:t>primary containers</w:t>
      </w:r>
      <w:r w:rsidRPr="00444DC4">
        <w:rPr>
          <w:color w:val="auto"/>
          <w:lang w:val="en-AU"/>
        </w:rPr>
        <w:t xml:space="preserve"> will be </w:t>
      </w:r>
      <w:r w:rsidR="002B256E" w:rsidRPr="00444DC4">
        <w:rPr>
          <w:color w:val="auto"/>
          <w:lang w:val="en-AU"/>
        </w:rPr>
        <w:t>seal</w:t>
      </w:r>
      <w:r w:rsidR="008C6D66" w:rsidRPr="00444DC4">
        <w:rPr>
          <w:color w:val="auto"/>
          <w:lang w:val="en-AU"/>
        </w:rPr>
        <w:t xml:space="preserve">ed within </w:t>
      </w:r>
      <w:r w:rsidR="002B256E" w:rsidRPr="00444DC4">
        <w:rPr>
          <w:color w:val="auto"/>
          <w:lang w:val="en-AU"/>
        </w:rPr>
        <w:t>leak-proof secondary packaging and further packed to meet</w:t>
      </w:r>
      <w:r w:rsidR="008C6D66" w:rsidRPr="00444DC4">
        <w:rPr>
          <w:color w:val="auto"/>
          <w:lang w:val="en-AU"/>
        </w:rPr>
        <w:t xml:space="preserve"> the requirements of International Air Transport Association (IATA) shipping classification </w:t>
      </w:r>
      <w:hyperlink r:id="rId16" w:history="1">
        <w:r w:rsidR="008C6D66" w:rsidRPr="00444DC4">
          <w:rPr>
            <w:rStyle w:val="Hyperlink"/>
            <w:color w:val="auto"/>
            <w:lang w:val="en-AU"/>
          </w:rPr>
          <w:t>Biological Substance, Category B, UN 3373</w:t>
        </w:r>
      </w:hyperlink>
      <w:r w:rsidR="00DD3CFD" w:rsidRPr="00444DC4">
        <w:rPr>
          <w:color w:val="auto"/>
          <w:lang w:val="en-AU"/>
        </w:rPr>
        <w:t>.</w:t>
      </w:r>
      <w:r w:rsidR="00B9017F" w:rsidRPr="00444DC4">
        <w:rPr>
          <w:color w:val="auto"/>
          <w:lang w:val="en-AU"/>
        </w:rPr>
        <w:t xml:space="preserve"> These satisfy</w:t>
      </w:r>
      <w:r w:rsidR="005F7E9C" w:rsidRPr="00444DC4">
        <w:rPr>
          <w:color w:val="auto"/>
          <w:lang w:val="en-AU"/>
        </w:rPr>
        <w:t xml:space="preserve"> the containment requirements outlined in the Regulator’s </w:t>
      </w:r>
      <w:r w:rsidR="005F7E9C" w:rsidRPr="00444DC4">
        <w:rPr>
          <w:i/>
          <w:color w:val="auto"/>
          <w:lang w:val="en-AU"/>
        </w:rPr>
        <w:t>Guidelines for the Transport, Storage and Disposal of GMOs</w:t>
      </w:r>
      <w:r w:rsidR="005F7E9C" w:rsidRPr="00444DC4">
        <w:rPr>
          <w:color w:val="auto"/>
          <w:lang w:val="en-AU"/>
        </w:rPr>
        <w:t>.</w:t>
      </w:r>
    </w:p>
    <w:p w14:paraId="2D2B7319" w14:textId="04D67939" w:rsidR="004F4A8C" w:rsidRPr="00444DC4" w:rsidRDefault="004F4A8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Packages </w:t>
      </w:r>
      <w:r w:rsidR="00443B39" w:rsidRPr="00444DC4">
        <w:rPr>
          <w:color w:val="auto"/>
          <w:lang w:val="en-AU"/>
        </w:rPr>
        <w:t>will be</w:t>
      </w:r>
      <w:r w:rsidRPr="00444DC4">
        <w:rPr>
          <w:color w:val="auto"/>
          <w:lang w:val="en-AU"/>
        </w:rPr>
        <w:t xml:space="preserve"> transported</w:t>
      </w:r>
      <w:r w:rsidR="00443B39" w:rsidRPr="00444DC4">
        <w:rPr>
          <w:color w:val="auto"/>
          <w:lang w:val="en-AU"/>
        </w:rPr>
        <w:t xml:space="preserve"> by commercial courier companies</w:t>
      </w:r>
      <w:r w:rsidR="00751643" w:rsidRPr="00444DC4">
        <w:rPr>
          <w:color w:val="auto"/>
          <w:lang w:val="en-AU"/>
        </w:rPr>
        <w:t xml:space="preserve"> experienced in the transport of pharmaceutical products</w:t>
      </w:r>
      <w:r w:rsidR="00443B39" w:rsidRPr="00444DC4">
        <w:rPr>
          <w:color w:val="auto"/>
          <w:lang w:val="en-AU"/>
        </w:rPr>
        <w:t xml:space="preserve">, and in accordance with </w:t>
      </w:r>
      <w:r w:rsidRPr="00444DC4">
        <w:rPr>
          <w:color w:val="auto"/>
          <w:lang w:val="en-AU"/>
        </w:rPr>
        <w:t>I</w:t>
      </w:r>
      <w:r w:rsidR="00E84A8C" w:rsidRPr="00444DC4">
        <w:rPr>
          <w:color w:val="auto"/>
          <w:lang w:val="en-AU"/>
        </w:rPr>
        <w:t>ATA Dangerous Goods Regulations</w:t>
      </w:r>
      <w:r w:rsidRPr="00444DC4">
        <w:rPr>
          <w:color w:val="auto"/>
          <w:lang w:val="en-AU"/>
        </w:rPr>
        <w:t xml:space="preserve"> and, within Australia, the </w:t>
      </w:r>
      <w:r w:rsidRPr="00444DC4">
        <w:rPr>
          <w:i/>
          <w:color w:val="auto"/>
          <w:lang w:val="en-AU"/>
        </w:rPr>
        <w:t xml:space="preserve">Australian </w:t>
      </w:r>
      <w:r w:rsidR="00E84A8C" w:rsidRPr="00444DC4">
        <w:rPr>
          <w:i/>
          <w:color w:val="auto"/>
          <w:lang w:val="en-AU"/>
        </w:rPr>
        <w:t xml:space="preserve">Dangerous </w:t>
      </w:r>
      <w:r w:rsidRPr="00444DC4">
        <w:rPr>
          <w:i/>
          <w:color w:val="auto"/>
          <w:lang w:val="en-AU"/>
        </w:rPr>
        <w:t>Goods Code</w:t>
      </w:r>
      <w:r w:rsidRPr="00444DC4">
        <w:rPr>
          <w:color w:val="auto"/>
          <w:lang w:val="en-AU"/>
        </w:rPr>
        <w:t xml:space="preserve"> (edition 7.3).</w:t>
      </w:r>
    </w:p>
    <w:p w14:paraId="3208658E" w14:textId="352EB102" w:rsidR="004C1E4A" w:rsidRPr="00444DC4" w:rsidRDefault="004C1E4A" w:rsidP="004C1E4A">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GMO will be transported from the point of import </w:t>
      </w:r>
      <w:r w:rsidR="009D210D" w:rsidRPr="00444DC4">
        <w:rPr>
          <w:color w:val="auto"/>
          <w:lang w:val="en-AU"/>
        </w:rPr>
        <w:t>either directly to clinical sites or to a central storage facility (e.g. Flinders Clinical Trial Services, Adelaide SA) for later distribution</w:t>
      </w:r>
      <w:r w:rsidRPr="00444DC4">
        <w:rPr>
          <w:color w:val="auto"/>
          <w:lang w:val="en-AU"/>
        </w:rPr>
        <w:t xml:space="preserve">. Individual sites will typically hold small quantities of the GMO at any one time, stored in a secure location with access restricted to staff in the dispensing pharmacy or laboratory, and otherwise in accordance with the Regulator’s </w:t>
      </w:r>
      <w:r w:rsidRPr="00444DC4">
        <w:rPr>
          <w:i/>
          <w:color w:val="auto"/>
          <w:lang w:val="en-AU"/>
        </w:rPr>
        <w:t>Guidelines for the Transport, Storage and Disposal of GMOs</w:t>
      </w:r>
      <w:r w:rsidRPr="00444DC4">
        <w:rPr>
          <w:color w:val="auto"/>
          <w:lang w:val="en-AU"/>
        </w:rPr>
        <w:t>.</w:t>
      </w:r>
    </w:p>
    <w:p w14:paraId="7E545A4C" w14:textId="04DA2B40" w:rsidR="00671C2F" w:rsidRPr="00444DC4" w:rsidRDefault="00FF13A9"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For all transport within the cli</w:t>
      </w:r>
      <w:r w:rsidR="0079116D" w:rsidRPr="00444DC4">
        <w:rPr>
          <w:color w:val="auto"/>
          <w:lang w:val="en-AU"/>
        </w:rPr>
        <w:t>nical site</w:t>
      </w:r>
      <w:r w:rsidRPr="00444DC4">
        <w:rPr>
          <w:color w:val="auto"/>
          <w:lang w:val="en-AU"/>
        </w:rPr>
        <w:t xml:space="preserve">, the GM virus will be sealed within a primary container (e.g. vial, capped syringe or </w:t>
      </w:r>
      <w:r w:rsidR="00F954A3" w:rsidRPr="00444DC4">
        <w:rPr>
          <w:color w:val="auto"/>
          <w:lang w:val="en-AU"/>
        </w:rPr>
        <w:t>intravenous</w:t>
      </w:r>
      <w:r w:rsidR="00DD3CFD" w:rsidRPr="00444DC4">
        <w:rPr>
          <w:color w:val="auto"/>
          <w:lang w:val="en-AU"/>
        </w:rPr>
        <w:t xml:space="preserve"> (IV)</w:t>
      </w:r>
      <w:r w:rsidR="00F954A3" w:rsidRPr="00444DC4">
        <w:rPr>
          <w:color w:val="auto"/>
          <w:lang w:val="en-AU"/>
        </w:rPr>
        <w:t xml:space="preserve"> infusion</w:t>
      </w:r>
      <w:r w:rsidR="000B3910" w:rsidRPr="00444DC4">
        <w:rPr>
          <w:color w:val="auto"/>
          <w:lang w:val="en-AU"/>
        </w:rPr>
        <w:t xml:space="preserve"> bag) and placed within a leak-proof secondary container or bag clearly marked with a biohazard symbol.</w:t>
      </w:r>
    </w:p>
    <w:p w14:paraId="3FAD4C61" w14:textId="68DD323A" w:rsidR="00177FCE" w:rsidRPr="00444DC4" w:rsidRDefault="00177FCE"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Blood and tissue samples collected from trial participants during the study</w:t>
      </w:r>
      <w:r w:rsidR="00746E37" w:rsidRPr="00444DC4">
        <w:rPr>
          <w:color w:val="auto"/>
          <w:lang w:val="en-AU"/>
        </w:rPr>
        <w:t xml:space="preserve"> will be</w:t>
      </w:r>
      <w:r w:rsidRPr="00444DC4">
        <w:rPr>
          <w:color w:val="auto"/>
          <w:lang w:val="en-AU"/>
        </w:rPr>
        <w:t xml:space="preserve"> exported for </w:t>
      </w:r>
      <w:r w:rsidR="00F577B9" w:rsidRPr="00444DC4">
        <w:rPr>
          <w:color w:val="auto"/>
          <w:lang w:val="en-AU"/>
        </w:rPr>
        <w:t xml:space="preserve">analysis </w:t>
      </w:r>
      <w:r w:rsidR="00746E37" w:rsidRPr="00444DC4">
        <w:rPr>
          <w:color w:val="auto"/>
          <w:lang w:val="en-AU"/>
        </w:rPr>
        <w:t>overseas</w:t>
      </w:r>
      <w:r w:rsidR="0003549B" w:rsidRPr="00444DC4">
        <w:rPr>
          <w:color w:val="auto"/>
          <w:lang w:val="en-AU"/>
        </w:rPr>
        <w:t>. These samples may</w:t>
      </w:r>
      <w:r w:rsidRPr="00444DC4">
        <w:rPr>
          <w:color w:val="auto"/>
          <w:lang w:val="en-AU"/>
        </w:rPr>
        <w:t xml:space="preserve"> contain the GMO</w:t>
      </w:r>
      <w:r w:rsidR="00F577B9" w:rsidRPr="00444DC4">
        <w:rPr>
          <w:color w:val="auto"/>
          <w:lang w:val="en-AU"/>
        </w:rPr>
        <w:t xml:space="preserve">, and will be transported in accordance with the Regulator’s </w:t>
      </w:r>
      <w:r w:rsidR="00F577B9" w:rsidRPr="00444DC4">
        <w:rPr>
          <w:i/>
          <w:color w:val="auto"/>
          <w:lang w:val="en-AU"/>
        </w:rPr>
        <w:t>Guidelines for the Transport, Storage and Disposal of GMOs</w:t>
      </w:r>
      <w:r w:rsidR="00F577B9" w:rsidRPr="00444DC4">
        <w:rPr>
          <w:color w:val="auto"/>
          <w:lang w:val="en-AU"/>
        </w:rPr>
        <w:t>.</w:t>
      </w:r>
    </w:p>
    <w:p w14:paraId="6362709E" w14:textId="46AB9F75" w:rsidR="00F31505" w:rsidRPr="00444DC4" w:rsidRDefault="00F577B9" w:rsidP="00DC7406">
      <w:pPr>
        <w:pStyle w:val="4RARMP"/>
      </w:pPr>
      <w:bookmarkStart w:id="71" w:name="_Ref434249902"/>
      <w:r w:rsidRPr="00444DC4">
        <w:t>Handling of the GMO</w:t>
      </w:r>
      <w:bookmarkEnd w:id="71"/>
    </w:p>
    <w:p w14:paraId="390A2AAB" w14:textId="58039FC9" w:rsidR="00DD25E7" w:rsidRPr="00444DC4" w:rsidRDefault="00DD25E7"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Hospital staff conducting the dealings will be trained in product handling by a representative of SillaJen, Inc. and in specific GMO-related requirements by a CNS representative.</w:t>
      </w:r>
    </w:p>
    <w:p w14:paraId="49058C5B" w14:textId="77777777" w:rsidR="0026321D" w:rsidRPr="00444DC4" w:rsidRDefault="0026321D" w:rsidP="00DC7406">
      <w:pPr>
        <w:pStyle w:val="4RARMP"/>
        <w:numPr>
          <w:ilvl w:val="0"/>
          <w:numId w:val="0"/>
        </w:numPr>
      </w:pPr>
      <w:r w:rsidRPr="00444DC4">
        <w:t>Procedures</w:t>
      </w:r>
    </w:p>
    <w:p w14:paraId="74E649C2" w14:textId="741DD378" w:rsidR="0026321D" w:rsidRPr="00444DC4" w:rsidRDefault="0026321D"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GM virus will be dispensed within a hospital pharmacy or laboratory by staff designated and trained for this study, and only with written authorisation from the </w:t>
      </w:r>
      <w:r w:rsidR="008E6C35" w:rsidRPr="00444DC4">
        <w:rPr>
          <w:color w:val="auto"/>
          <w:lang w:val="en-AU"/>
        </w:rPr>
        <w:t>lead</w:t>
      </w:r>
      <w:r w:rsidRPr="00444DC4">
        <w:rPr>
          <w:color w:val="auto"/>
          <w:lang w:val="en-AU"/>
        </w:rPr>
        <w:t xml:space="preserve"> investigator</w:t>
      </w:r>
      <w:r w:rsidR="008E6C35" w:rsidRPr="00444DC4">
        <w:rPr>
          <w:color w:val="auto"/>
          <w:lang w:val="en-AU"/>
        </w:rPr>
        <w:t xml:space="preserve"> at the site</w:t>
      </w:r>
      <w:r w:rsidRPr="00444DC4">
        <w:rPr>
          <w:color w:val="auto"/>
          <w:lang w:val="en-AU"/>
        </w:rPr>
        <w:t xml:space="preserve">. The international </w:t>
      </w:r>
      <w:r w:rsidR="00BE70C7" w:rsidRPr="00444DC4">
        <w:rPr>
          <w:color w:val="auto"/>
          <w:lang w:val="en-AU"/>
        </w:rPr>
        <w:t xml:space="preserve">trial </w:t>
      </w:r>
      <w:r w:rsidRPr="00444DC4">
        <w:rPr>
          <w:color w:val="auto"/>
          <w:lang w:val="en-AU"/>
        </w:rPr>
        <w:t xml:space="preserve">sponsor will provide </w:t>
      </w:r>
      <w:r w:rsidR="008E6C35" w:rsidRPr="00444DC4">
        <w:rPr>
          <w:color w:val="auto"/>
          <w:lang w:val="en-AU"/>
        </w:rPr>
        <w:t>guidance on</w:t>
      </w:r>
      <w:r w:rsidRPr="00444DC4">
        <w:rPr>
          <w:color w:val="auto"/>
          <w:lang w:val="en-AU"/>
        </w:rPr>
        <w:t xml:space="preserve"> </w:t>
      </w:r>
      <w:r w:rsidR="00BE70C7" w:rsidRPr="00444DC4">
        <w:rPr>
          <w:color w:val="auto"/>
          <w:lang w:val="en-AU"/>
        </w:rPr>
        <w:t xml:space="preserve">product </w:t>
      </w:r>
      <w:r w:rsidRPr="00444DC4">
        <w:rPr>
          <w:color w:val="auto"/>
          <w:lang w:val="en-AU"/>
        </w:rPr>
        <w:t>handling, safety precautions and decontamination procedures.</w:t>
      </w:r>
    </w:p>
    <w:p w14:paraId="41A89B5A" w14:textId="5D24570C" w:rsidR="0026321D" w:rsidRPr="00444DC4" w:rsidRDefault="0026321D" w:rsidP="0073774C">
      <w:pPr>
        <w:pStyle w:val="para0"/>
        <w:numPr>
          <w:ilvl w:val="0"/>
          <w:numId w:val="34"/>
        </w:numPr>
        <w:pBdr>
          <w:top w:val="nil"/>
          <w:left w:val="nil"/>
          <w:bottom w:val="nil"/>
          <w:right w:val="nil"/>
          <w:between w:val="nil"/>
          <w:bar w:val="nil"/>
        </w:pBdr>
        <w:rPr>
          <w:color w:val="auto"/>
          <w:lang w:val="en-AU"/>
        </w:rPr>
      </w:pPr>
      <w:bookmarkStart w:id="72" w:name="_Ref434253052"/>
      <w:r w:rsidRPr="00444DC4">
        <w:rPr>
          <w:color w:val="auto"/>
          <w:lang w:val="en-AU"/>
        </w:rPr>
        <w:t xml:space="preserve">Concentrated GM virus will be drawn </w:t>
      </w:r>
      <w:r w:rsidR="008E6C35" w:rsidRPr="00444DC4">
        <w:rPr>
          <w:color w:val="auto"/>
          <w:lang w:val="en-AU"/>
        </w:rPr>
        <w:t>into a syringe,</w:t>
      </w:r>
      <w:r w:rsidRPr="00444DC4">
        <w:rPr>
          <w:color w:val="auto"/>
          <w:lang w:val="en-AU"/>
        </w:rPr>
        <w:t xml:space="preserve"> diluted with saline solution in a mixing container </w:t>
      </w:r>
      <w:r w:rsidR="00D56FE5" w:rsidRPr="00444DC4">
        <w:rPr>
          <w:color w:val="auto"/>
          <w:lang w:val="en-AU"/>
        </w:rPr>
        <w:t xml:space="preserve">then </w:t>
      </w:r>
      <w:r w:rsidRPr="00444DC4">
        <w:rPr>
          <w:color w:val="auto"/>
          <w:lang w:val="en-AU"/>
        </w:rPr>
        <w:t>drawn into one or more dosing syringes according to the number of tumours to be injected.</w:t>
      </w:r>
      <w:r w:rsidR="006B2E2E" w:rsidRPr="00444DC4">
        <w:rPr>
          <w:color w:val="auto"/>
          <w:lang w:val="en-AU"/>
        </w:rPr>
        <w:t xml:space="preserve"> The procedure will require the use of sharps and, depending on local procedures, could involve removal of contaminated </w:t>
      </w:r>
      <w:r w:rsidR="009F4D6C" w:rsidRPr="00444DC4">
        <w:rPr>
          <w:color w:val="auto"/>
          <w:lang w:val="en-AU"/>
        </w:rPr>
        <w:t>needle</w:t>
      </w:r>
      <w:r w:rsidR="000D790A" w:rsidRPr="00444DC4">
        <w:rPr>
          <w:color w:val="auto"/>
          <w:lang w:val="en-AU"/>
        </w:rPr>
        <w:t>s from filled syringes.</w:t>
      </w:r>
      <w:r w:rsidRPr="00444DC4">
        <w:rPr>
          <w:color w:val="auto"/>
          <w:lang w:val="en-AU"/>
        </w:rPr>
        <w:t xml:space="preserve"> </w:t>
      </w:r>
      <w:r w:rsidR="000D790A" w:rsidRPr="00444DC4">
        <w:rPr>
          <w:color w:val="auto"/>
          <w:lang w:val="en-AU"/>
        </w:rPr>
        <w:t>S</w:t>
      </w:r>
      <w:r w:rsidRPr="00444DC4">
        <w:rPr>
          <w:color w:val="auto"/>
          <w:lang w:val="en-AU"/>
        </w:rPr>
        <w:t xml:space="preserve">yringes will </w:t>
      </w:r>
      <w:r w:rsidR="000D790A" w:rsidRPr="00444DC4">
        <w:rPr>
          <w:color w:val="auto"/>
          <w:lang w:val="en-AU"/>
        </w:rPr>
        <w:t>be capped and</w:t>
      </w:r>
      <w:r w:rsidRPr="00444DC4">
        <w:rPr>
          <w:color w:val="auto"/>
          <w:lang w:val="en-AU"/>
        </w:rPr>
        <w:t xml:space="preserve"> transported to the clinic for administration to the patient.</w:t>
      </w:r>
      <w:bookmarkEnd w:id="72"/>
    </w:p>
    <w:p w14:paraId="7C5C998B" w14:textId="4113C5D6" w:rsidR="0026321D" w:rsidRPr="00444DC4" w:rsidRDefault="00EC39E9" w:rsidP="0073774C">
      <w:pPr>
        <w:pStyle w:val="para0"/>
        <w:numPr>
          <w:ilvl w:val="0"/>
          <w:numId w:val="34"/>
        </w:numPr>
        <w:pBdr>
          <w:top w:val="nil"/>
          <w:left w:val="nil"/>
          <w:bottom w:val="nil"/>
          <w:right w:val="nil"/>
          <w:between w:val="nil"/>
          <w:bar w:val="nil"/>
        </w:pBdr>
        <w:rPr>
          <w:color w:val="auto"/>
          <w:lang w:val="en-AU"/>
        </w:rPr>
      </w:pPr>
      <w:bookmarkStart w:id="73" w:name="_Ref434253057"/>
      <w:r w:rsidRPr="00444DC4">
        <w:rPr>
          <w:color w:val="auto"/>
          <w:lang w:val="en-AU"/>
        </w:rPr>
        <w:t>Appropriately qualified medical staff will administer t</w:t>
      </w:r>
      <w:r w:rsidR="0026321D" w:rsidRPr="00444DC4">
        <w:rPr>
          <w:color w:val="auto"/>
          <w:lang w:val="en-AU"/>
        </w:rPr>
        <w:t xml:space="preserve">he GMO </w:t>
      </w:r>
      <w:r w:rsidRPr="00444DC4">
        <w:rPr>
          <w:color w:val="auto"/>
          <w:lang w:val="en-AU"/>
        </w:rPr>
        <w:t>by image-guided intratumoural injection</w:t>
      </w:r>
      <w:r w:rsidR="0026321D" w:rsidRPr="00444DC4">
        <w:rPr>
          <w:color w:val="auto"/>
          <w:lang w:val="en-AU"/>
        </w:rPr>
        <w:t xml:space="preserve">. The needle will be fully inserted into </w:t>
      </w:r>
      <w:r w:rsidR="00B84476" w:rsidRPr="00444DC4">
        <w:rPr>
          <w:color w:val="auto"/>
          <w:lang w:val="en-AU"/>
        </w:rPr>
        <w:t>each</w:t>
      </w:r>
      <w:r w:rsidR="0026321D" w:rsidRPr="00444DC4">
        <w:rPr>
          <w:color w:val="auto"/>
          <w:lang w:val="en-AU"/>
        </w:rPr>
        <w:t xml:space="preserve"> tumour before the syringe containing</w:t>
      </w:r>
      <w:r w:rsidR="008E6C35" w:rsidRPr="00444DC4">
        <w:rPr>
          <w:color w:val="auto"/>
          <w:lang w:val="en-AU"/>
        </w:rPr>
        <w:t xml:space="preserve"> the GM virus</w:t>
      </w:r>
      <w:r w:rsidR="0026321D" w:rsidRPr="00444DC4">
        <w:rPr>
          <w:color w:val="auto"/>
          <w:lang w:val="en-AU"/>
        </w:rPr>
        <w:t xml:space="preserve"> is attached to the injection apparatus via flexible tubing. Before withdrawing the needle, the apparatus will be flushed with saline solution to reduce </w:t>
      </w:r>
      <w:r w:rsidR="00C210A5" w:rsidRPr="00444DC4">
        <w:rPr>
          <w:color w:val="auto"/>
          <w:lang w:val="en-AU"/>
        </w:rPr>
        <w:t xml:space="preserve">GMO </w:t>
      </w:r>
      <w:r w:rsidR="0026321D" w:rsidRPr="00444DC4">
        <w:rPr>
          <w:color w:val="auto"/>
          <w:lang w:val="en-AU"/>
        </w:rPr>
        <w:t>leakage from the injection site.</w:t>
      </w:r>
      <w:bookmarkEnd w:id="73"/>
    </w:p>
    <w:p w14:paraId="37A8F6EC" w14:textId="68158FF4" w:rsidR="003C5B65" w:rsidRPr="00444DC4" w:rsidRDefault="003C5B65" w:rsidP="00DC7406">
      <w:pPr>
        <w:pStyle w:val="4RARMP"/>
        <w:numPr>
          <w:ilvl w:val="0"/>
          <w:numId w:val="0"/>
        </w:numPr>
      </w:pPr>
      <w:r w:rsidRPr="00444DC4">
        <w:lastRenderedPageBreak/>
        <w:t>Safety considerations</w:t>
      </w:r>
    </w:p>
    <w:p w14:paraId="711E12C6" w14:textId="5771E03D" w:rsidR="007F2BF9" w:rsidRPr="00444DC4" w:rsidRDefault="007F2BF9" w:rsidP="0073774C">
      <w:pPr>
        <w:pStyle w:val="para0"/>
        <w:numPr>
          <w:ilvl w:val="0"/>
          <w:numId w:val="34"/>
        </w:numPr>
        <w:pBdr>
          <w:top w:val="nil"/>
          <w:left w:val="nil"/>
          <w:bottom w:val="nil"/>
          <w:right w:val="nil"/>
          <w:between w:val="nil"/>
          <w:bar w:val="nil"/>
        </w:pBdr>
        <w:rPr>
          <w:color w:val="auto"/>
          <w:lang w:val="en-AU"/>
        </w:rPr>
      </w:pPr>
      <w:bookmarkStart w:id="74" w:name="_Ref433190953"/>
      <w:r w:rsidRPr="00444DC4">
        <w:rPr>
          <w:color w:val="auto"/>
          <w:u w:color="000000"/>
          <w:lang w:val="en-AU"/>
        </w:rPr>
        <w:t>Clinical trial documents</w:t>
      </w:r>
      <w:r w:rsidRPr="00444DC4">
        <w:rPr>
          <w:rStyle w:val="FootnoteReference"/>
          <w:color w:val="auto"/>
          <w:u w:color="000000"/>
          <w:lang w:val="en-AU"/>
        </w:rPr>
        <w:footnoteReference w:id="3"/>
      </w:r>
      <w:r w:rsidRPr="00444DC4">
        <w:rPr>
          <w:color w:val="auto"/>
          <w:u w:color="000000"/>
          <w:lang w:val="en-AU"/>
        </w:rPr>
        <w:t xml:space="preserve"> prepared by the international trial sponsor outline </w:t>
      </w:r>
      <w:r w:rsidR="00231C6E" w:rsidRPr="00444DC4">
        <w:rPr>
          <w:color w:val="auto"/>
          <w:u w:color="000000"/>
          <w:lang w:val="en-AU"/>
        </w:rPr>
        <w:t xml:space="preserve">specific </w:t>
      </w:r>
      <w:r w:rsidRPr="00444DC4">
        <w:rPr>
          <w:color w:val="auto"/>
          <w:u w:color="000000"/>
          <w:lang w:val="en-AU"/>
        </w:rPr>
        <w:t>precautions to be taken by clinical staff involved in the trial.</w:t>
      </w:r>
    </w:p>
    <w:p w14:paraId="34822449" w14:textId="67DFF3BB" w:rsidR="002610E6" w:rsidRPr="00444DC4" w:rsidRDefault="002610E6" w:rsidP="0073774C">
      <w:pPr>
        <w:pStyle w:val="para0"/>
        <w:numPr>
          <w:ilvl w:val="0"/>
          <w:numId w:val="34"/>
        </w:numPr>
        <w:pBdr>
          <w:top w:val="nil"/>
          <w:left w:val="nil"/>
          <w:bottom w:val="nil"/>
          <w:right w:val="nil"/>
          <w:between w:val="nil"/>
          <w:bar w:val="nil"/>
        </w:pBdr>
        <w:rPr>
          <w:color w:val="auto"/>
          <w:lang w:val="en-AU"/>
        </w:rPr>
      </w:pPr>
      <w:bookmarkStart w:id="75" w:name="_Ref434249846"/>
      <w:r w:rsidRPr="00444DC4">
        <w:rPr>
          <w:color w:val="auto"/>
          <w:lang w:val="en-AU"/>
        </w:rPr>
        <w:t xml:space="preserve">Hospital staff who meet the criteria </w:t>
      </w:r>
      <w:r w:rsidR="00DD3CFD" w:rsidRPr="00444DC4">
        <w:rPr>
          <w:color w:val="auto"/>
          <w:lang w:val="en-AU"/>
        </w:rPr>
        <w:t xml:space="preserve">listed </w:t>
      </w:r>
      <w:r w:rsidRPr="00444DC4">
        <w:rPr>
          <w:color w:val="auto"/>
          <w:lang w:val="en-AU"/>
        </w:rPr>
        <w:t xml:space="preserve">in paragraph </w:t>
      </w:r>
      <w:r w:rsidR="00EC2305" w:rsidRPr="00444DC4">
        <w:rPr>
          <w:color w:val="auto"/>
          <w:lang w:val="en-AU"/>
        </w:rPr>
        <w:fldChar w:fldCharType="begin"/>
      </w:r>
      <w:r w:rsidR="00EC2305" w:rsidRPr="00444DC4">
        <w:rPr>
          <w:color w:val="auto"/>
          <w:lang w:val="en-AU"/>
        </w:rPr>
        <w:instrText xml:space="preserve"> REF  _Ref433136030 \h \r </w:instrText>
      </w:r>
      <w:r w:rsidR="00EC2305" w:rsidRPr="00444DC4">
        <w:rPr>
          <w:color w:val="auto"/>
          <w:lang w:val="en-AU"/>
        </w:rPr>
      </w:r>
      <w:r w:rsidR="00EC2305" w:rsidRPr="00444DC4">
        <w:rPr>
          <w:color w:val="auto"/>
          <w:lang w:val="en-AU"/>
        </w:rPr>
        <w:fldChar w:fldCharType="separate"/>
      </w:r>
      <w:r w:rsidR="00753FC4">
        <w:rPr>
          <w:color w:val="auto"/>
          <w:lang w:val="en-AU"/>
        </w:rPr>
        <w:t>24</w:t>
      </w:r>
      <w:r w:rsidR="00EC2305" w:rsidRPr="00444DC4">
        <w:rPr>
          <w:color w:val="auto"/>
          <w:lang w:val="en-AU"/>
        </w:rPr>
        <w:fldChar w:fldCharType="end"/>
      </w:r>
      <w:r w:rsidRPr="00444DC4">
        <w:rPr>
          <w:color w:val="auto"/>
          <w:lang w:val="en-AU"/>
        </w:rPr>
        <w:t xml:space="preserve"> (a) – (</w:t>
      </w:r>
      <w:r w:rsidR="0038749C" w:rsidRPr="00444DC4">
        <w:rPr>
          <w:color w:val="auto"/>
          <w:lang w:val="en-AU"/>
        </w:rPr>
        <w:t>d</w:t>
      </w:r>
      <w:r w:rsidRPr="00444DC4">
        <w:rPr>
          <w:color w:val="auto"/>
          <w:lang w:val="en-AU"/>
        </w:rPr>
        <w:t xml:space="preserve">) will be excluded from directly handling the GMO, administering it to patients, and caring for patients who </w:t>
      </w:r>
      <w:r w:rsidR="003C5B65" w:rsidRPr="00444DC4">
        <w:rPr>
          <w:color w:val="auto"/>
          <w:lang w:val="en-AU"/>
        </w:rPr>
        <w:t>present</w:t>
      </w:r>
      <w:r w:rsidRPr="00444DC4">
        <w:rPr>
          <w:color w:val="auto"/>
          <w:lang w:val="en-AU"/>
        </w:rPr>
        <w:t xml:space="preserve"> with GMO-related </w:t>
      </w:r>
      <w:r w:rsidR="00C51A58" w:rsidRPr="00444DC4">
        <w:rPr>
          <w:color w:val="auto"/>
          <w:lang w:val="en-AU"/>
        </w:rPr>
        <w:t>lesions</w:t>
      </w:r>
      <w:r w:rsidRPr="00444DC4">
        <w:rPr>
          <w:color w:val="auto"/>
          <w:lang w:val="en-AU"/>
        </w:rPr>
        <w:t>.</w:t>
      </w:r>
      <w:bookmarkEnd w:id="74"/>
      <w:bookmarkEnd w:id="75"/>
    </w:p>
    <w:p w14:paraId="1482AFB5" w14:textId="6DCAD97E" w:rsidR="005D3309" w:rsidRPr="00444DC4" w:rsidRDefault="00D46FEB" w:rsidP="0073774C">
      <w:pPr>
        <w:pStyle w:val="para0"/>
        <w:numPr>
          <w:ilvl w:val="0"/>
          <w:numId w:val="34"/>
        </w:numPr>
        <w:pBdr>
          <w:top w:val="nil"/>
          <w:left w:val="nil"/>
          <w:bottom w:val="nil"/>
          <w:right w:val="nil"/>
          <w:between w:val="nil"/>
          <w:bar w:val="nil"/>
        </w:pBdr>
        <w:rPr>
          <w:color w:val="auto"/>
          <w:lang w:val="en-AU"/>
        </w:rPr>
      </w:pPr>
      <w:bookmarkStart w:id="76" w:name="_Ref433191661"/>
      <w:r w:rsidRPr="00444DC4">
        <w:rPr>
          <w:color w:val="auto"/>
          <w:lang w:val="en-AU"/>
        </w:rPr>
        <w:t>W</w:t>
      </w:r>
      <w:r w:rsidR="005D3309" w:rsidRPr="00444DC4">
        <w:rPr>
          <w:color w:val="auto"/>
          <w:lang w:val="en-AU"/>
        </w:rPr>
        <w:t>hen handling the GMO, personal protective equipment (PPE) including gown, gloves, eye protection and a surgical mask must be worn. In addition, relevant institutional policies and procedures should be</w:t>
      </w:r>
      <w:r w:rsidR="00EC2305" w:rsidRPr="00444DC4">
        <w:rPr>
          <w:color w:val="auto"/>
          <w:lang w:val="en-AU"/>
        </w:rPr>
        <w:t xml:space="preserve"> followed</w:t>
      </w:r>
      <w:r w:rsidR="005D3309" w:rsidRPr="00444DC4">
        <w:rPr>
          <w:color w:val="auto"/>
          <w:lang w:val="en-AU"/>
        </w:rPr>
        <w:t>. Vaccination of staff with</w:t>
      </w:r>
      <w:r w:rsidR="00EC2305" w:rsidRPr="00444DC4">
        <w:rPr>
          <w:color w:val="auto"/>
          <w:lang w:val="en-AU"/>
        </w:rPr>
        <w:t xml:space="preserve"> VACV</w:t>
      </w:r>
      <w:r w:rsidR="005D3309" w:rsidRPr="00444DC4">
        <w:rPr>
          <w:color w:val="auto"/>
          <w:lang w:val="en-AU"/>
        </w:rPr>
        <w:t xml:space="preserve"> </w:t>
      </w:r>
      <w:r w:rsidR="00EC2305" w:rsidRPr="00444DC4">
        <w:rPr>
          <w:color w:val="auto"/>
          <w:lang w:val="en-AU"/>
        </w:rPr>
        <w:t>is</w:t>
      </w:r>
      <w:r w:rsidR="005D3309" w:rsidRPr="00444DC4">
        <w:rPr>
          <w:color w:val="auto"/>
          <w:lang w:val="en-AU"/>
        </w:rPr>
        <w:t xml:space="preserve"> not required.</w:t>
      </w:r>
      <w:bookmarkEnd w:id="76"/>
    </w:p>
    <w:p w14:paraId="3BD32127" w14:textId="33BC46D2" w:rsidR="0042671A" w:rsidRPr="00444DC4" w:rsidRDefault="0042671A" w:rsidP="0073774C">
      <w:pPr>
        <w:pStyle w:val="para0"/>
        <w:numPr>
          <w:ilvl w:val="0"/>
          <w:numId w:val="34"/>
        </w:numPr>
        <w:pBdr>
          <w:top w:val="nil"/>
          <w:left w:val="nil"/>
          <w:bottom w:val="nil"/>
          <w:right w:val="nil"/>
          <w:between w:val="nil"/>
          <w:bar w:val="nil"/>
        </w:pBdr>
        <w:rPr>
          <w:color w:val="auto"/>
          <w:lang w:val="en-AU"/>
        </w:rPr>
      </w:pPr>
      <w:bookmarkStart w:id="77" w:name="_Ref433191673"/>
      <w:r w:rsidRPr="00444DC4">
        <w:rPr>
          <w:color w:val="auto"/>
          <w:lang w:val="en-AU"/>
        </w:rPr>
        <w:t xml:space="preserve">Additional </w:t>
      </w:r>
      <w:r w:rsidR="00223223" w:rsidRPr="00444DC4">
        <w:rPr>
          <w:color w:val="auto"/>
          <w:lang w:val="en-AU"/>
        </w:rPr>
        <w:t>requirements while</w:t>
      </w:r>
      <w:r w:rsidRPr="00444DC4">
        <w:rPr>
          <w:color w:val="auto"/>
          <w:lang w:val="en-AU"/>
        </w:rPr>
        <w:t xml:space="preserve"> dispensing </w:t>
      </w:r>
      <w:r w:rsidR="001B16BC" w:rsidRPr="00444DC4">
        <w:rPr>
          <w:color w:val="auto"/>
          <w:lang w:val="en-AU"/>
        </w:rPr>
        <w:t>concentrated</w:t>
      </w:r>
      <w:r w:rsidRPr="00444DC4">
        <w:rPr>
          <w:color w:val="auto"/>
          <w:lang w:val="en-AU"/>
        </w:rPr>
        <w:t xml:space="preserve"> GMO include the use of a Class</w:t>
      </w:r>
      <w:r w:rsidR="004513C1" w:rsidRPr="00444DC4">
        <w:rPr>
          <w:color w:val="auto"/>
          <w:lang w:val="en-AU"/>
        </w:rPr>
        <w:t> </w:t>
      </w:r>
      <w:r w:rsidRPr="00444DC4">
        <w:rPr>
          <w:color w:val="auto"/>
          <w:lang w:val="en-AU"/>
        </w:rPr>
        <w:t xml:space="preserve">II biological safety cabinet </w:t>
      </w:r>
      <w:r w:rsidR="002E3C25" w:rsidRPr="00444DC4">
        <w:rPr>
          <w:color w:val="auto"/>
          <w:lang w:val="en-AU"/>
        </w:rPr>
        <w:t xml:space="preserve">(BSC) </w:t>
      </w:r>
      <w:r w:rsidRPr="00444DC4">
        <w:rPr>
          <w:color w:val="auto"/>
          <w:lang w:val="en-AU"/>
        </w:rPr>
        <w:t>and PC2 work practices.</w:t>
      </w:r>
      <w:bookmarkEnd w:id="77"/>
    </w:p>
    <w:p w14:paraId="4C10AFEC" w14:textId="6BAB2E9B" w:rsidR="0042671A" w:rsidRPr="00444DC4" w:rsidRDefault="00D46FEB" w:rsidP="0073774C">
      <w:pPr>
        <w:pStyle w:val="para0"/>
        <w:numPr>
          <w:ilvl w:val="0"/>
          <w:numId w:val="34"/>
        </w:numPr>
        <w:pBdr>
          <w:top w:val="nil"/>
          <w:left w:val="nil"/>
          <w:bottom w:val="nil"/>
          <w:right w:val="nil"/>
          <w:between w:val="nil"/>
          <w:bar w:val="nil"/>
        </w:pBdr>
        <w:rPr>
          <w:color w:val="auto"/>
          <w:lang w:val="en-AU"/>
        </w:rPr>
      </w:pPr>
      <w:bookmarkStart w:id="78" w:name="_Ref433194776"/>
      <w:r w:rsidRPr="00444DC4">
        <w:rPr>
          <w:color w:val="auto"/>
          <w:lang w:val="en-AU"/>
        </w:rPr>
        <w:t>Administration of the GMO</w:t>
      </w:r>
      <w:r w:rsidR="0042671A" w:rsidRPr="00444DC4">
        <w:rPr>
          <w:color w:val="auto"/>
          <w:lang w:val="en-AU"/>
        </w:rPr>
        <w:t xml:space="preserve"> and subsequent care of inoculated patients will be, at a minimum, in accordance with </w:t>
      </w:r>
      <w:r w:rsidR="0042671A" w:rsidRPr="00444DC4">
        <w:rPr>
          <w:color w:val="auto"/>
          <w:u w:color="000000"/>
          <w:lang w:val="en-AU"/>
        </w:rPr>
        <w:t>Universal Standard Precautions</w:t>
      </w:r>
      <w:r w:rsidR="008B33C8" w:rsidRPr="00444DC4">
        <w:rPr>
          <w:rStyle w:val="Hyperlink"/>
          <w:color w:val="auto"/>
          <w:u w:color="000000"/>
          <w:lang w:val="en-AU"/>
        </w:rPr>
        <w:t xml:space="preserve"> </w:t>
      </w:r>
      <w:r w:rsidR="00FC6A73" w:rsidRPr="00444DC4">
        <w:rPr>
          <w:rStyle w:val="Hyperlink"/>
          <w:color w:val="auto"/>
          <w:u w:color="000000"/>
          <w:lang w:val="en-AU"/>
        </w:rPr>
        <w:fldChar w:fldCharType="begin"/>
      </w:r>
      <w:r w:rsidR="00FB3D31" w:rsidRPr="00444DC4">
        <w:rPr>
          <w:rStyle w:val="Hyperlink"/>
          <w:color w:val="auto"/>
          <w:u w:color="000000"/>
          <w:lang w:val="en-AU"/>
        </w:rPr>
        <w:instrText xml:space="preserve"> ADDIN REFMGR.CITE &lt;Refman&gt;&lt;Cite&gt;&lt;Author&gt;World Health Organisation&lt;/Author&gt;&lt;Year&gt;2007&lt;/Year&gt;&lt;RecNum&gt;3408&lt;/RecNum&gt;&lt;IDText&gt;Standard precautions in health care&lt;/IDText&gt;&lt;MDL Ref_Type="Report"&gt;&lt;Ref_Type&gt;Report&lt;/Ref_Type&gt;&lt;Ref_ID&gt;3408&lt;/Ref_ID&gt;&lt;Title_Primary&gt;Standard precautions in health care&lt;/Title_Primary&gt;&lt;Authors_Primary&gt;World Health Organisation&lt;/Authors_Primary&gt;&lt;Date_Primary&gt;2007&lt;/Date_Primary&gt;&lt;Keywords&gt;Health&lt;/Keywords&gt;&lt;Reprint&gt;Not in File&lt;/Reprint&gt;&lt;Publisher&gt;World Health Organisation. AIDE - MEMOIRE available online.&lt;/Publisher&gt;&lt;Web_URL_Link1&gt;&lt;u&gt;file://&lt;/u&gt;S:\CO\OGTR\&lt;u&gt;EVAL\Eval Sections\Library\REFS\DNIR Refs\DNIR Ref 3408 - WHO 2007.pdf&lt;/u&gt;&lt;/Web_URL_Link1&gt;&lt;Web_URL_Link2&gt;&lt;u&gt;http://www.who.int/csr/resources/publications/EPR_AM2_E7.pdf&lt;/u&gt;&lt;b&gt;&amp;#xA;&lt;/b&gt;AIDE - MEMOIRE available at &lt;u&gt;http://www.who.int/csr/resources/publications/EPR_AM2_E7.pdf&lt;/u&gt;&lt;/Web_URL_Link2&gt;&lt;Web_URL_Link3&gt;&lt;u&gt;http://www.who.int/csr/resources/publications/standardprecautions/en/index.html&lt;/u&gt;&lt;/Web_URL_Link3&gt;&lt;ZZ_WorkformID&gt;24&lt;/ZZ_WorkformID&gt;&lt;/MDL&gt;&lt;/Cite&gt;&lt;/Refman&gt;</w:instrText>
      </w:r>
      <w:r w:rsidR="00FC6A73" w:rsidRPr="00444DC4">
        <w:rPr>
          <w:rStyle w:val="Hyperlink"/>
          <w:color w:val="auto"/>
          <w:u w:color="000000"/>
          <w:lang w:val="en-AU"/>
        </w:rPr>
        <w:fldChar w:fldCharType="separate"/>
      </w:r>
      <w:r w:rsidR="00FC6A73" w:rsidRPr="00444DC4">
        <w:rPr>
          <w:rStyle w:val="Hyperlink"/>
          <w:noProof/>
          <w:color w:val="auto"/>
          <w:u w:color="000000"/>
          <w:lang w:val="en-AU"/>
        </w:rPr>
        <w:t>(World Health Organisation 2007)</w:t>
      </w:r>
      <w:r w:rsidR="00FC6A73" w:rsidRPr="00444DC4">
        <w:rPr>
          <w:rStyle w:val="Hyperlink"/>
          <w:color w:val="auto"/>
          <w:u w:color="000000"/>
          <w:lang w:val="en-AU"/>
        </w:rPr>
        <w:fldChar w:fldCharType="end"/>
      </w:r>
      <w:r w:rsidR="000139AA" w:rsidRPr="00444DC4">
        <w:rPr>
          <w:rStyle w:val="Hyperlink"/>
          <w:color w:val="auto"/>
          <w:u w:color="000000"/>
          <w:lang w:val="en-AU"/>
        </w:rPr>
        <w:t xml:space="preserve"> </w:t>
      </w:r>
      <w:r w:rsidR="008B33C8" w:rsidRPr="00444DC4">
        <w:rPr>
          <w:rStyle w:val="Hyperlink"/>
          <w:color w:val="auto"/>
          <w:u w:val="none"/>
          <w:lang w:val="en-AU"/>
        </w:rPr>
        <w:t>and the Australian Guidelines for the Prevention and Control of Infection in Healthcare</w:t>
      </w:r>
      <w:r w:rsidR="00D56FE5" w:rsidRPr="00444DC4">
        <w:rPr>
          <w:color w:val="auto"/>
          <w:u w:color="000000"/>
          <w:lang w:val="en-AU"/>
        </w:rPr>
        <w:t xml:space="preserve"> </w:t>
      </w:r>
      <w:r w:rsidR="00FC6A73" w:rsidRPr="00444DC4">
        <w:rPr>
          <w:color w:val="auto"/>
          <w:u w:color="000000"/>
          <w:lang w:val="en-AU"/>
        </w:rPr>
        <w:fldChar w:fldCharType="begin"/>
      </w:r>
      <w:r w:rsidR="00FB3D31" w:rsidRPr="00444DC4">
        <w:rPr>
          <w:color w:val="auto"/>
          <w:u w:color="000000"/>
          <w:lang w:val="en-AU"/>
        </w:rPr>
        <w:instrText xml:space="preserve"> ADDIN REFMGR.CITE &lt;Refman&gt;&lt;Cite&gt;&lt;Author&gt;National Health and Medical Research Council&lt;/Author&gt;&lt;Year&gt;2010&lt;/Year&gt;&lt;RecNum&gt;5848&lt;/RecNum&gt;&lt;IDText&gt;Australian Guidelines for the Prevention and Control of Infection in Healthcare (2010)&lt;/IDText&gt;&lt;MDL Ref_Type="Book, Whole"&gt;&lt;Ref_Type&gt;Book, Whole&lt;/Ref_Type&gt;&lt;Ref_ID&gt;5848&lt;/Ref_ID&gt;&lt;Title_Primary&gt;Australian Guidelines for the Prevention and Control of Infection in Healthcare (2010)&lt;/Title_Primary&gt;&lt;Authors_Primary&gt;National Health and Medical Research Council&lt;/Authors_Primary&gt;&lt;Date_Primary&gt;2010&lt;/Date_Primary&gt;&lt;Keywords&gt;and&lt;/Keywords&gt;&lt;Keywords&gt;control&lt;/Keywords&gt;&lt;Keywords&gt;guideline&lt;/Keywords&gt;&lt;Keywords&gt;Guidelines&lt;/Keywords&gt;&lt;Keywords&gt;INFECTION&lt;/Keywords&gt;&lt;Keywords&gt;of&lt;/Keywords&gt;&lt;Keywords&gt;Prevention&lt;/Keywords&gt;&lt;Reprint&gt;Not in File&lt;/Reprint&gt;&lt;Web_URL&gt;&lt;u&gt;https://www.nhmrc.gov.au/book/html-australian-guidelines-prevention-and-control-infection-healthcare-2010&lt;/u&gt;&lt;/Web_URL&gt;&lt;ZZ_WorkformID&gt;2&lt;/ZZ_WorkformID&gt;&lt;/MDL&gt;&lt;/Cite&gt;&lt;/Refman&gt;</w:instrText>
      </w:r>
      <w:r w:rsidR="00FC6A73" w:rsidRPr="00444DC4">
        <w:rPr>
          <w:color w:val="auto"/>
          <w:u w:color="000000"/>
          <w:lang w:val="en-AU"/>
        </w:rPr>
        <w:fldChar w:fldCharType="separate"/>
      </w:r>
      <w:r w:rsidR="00FC6A73" w:rsidRPr="00444DC4">
        <w:rPr>
          <w:noProof/>
          <w:color w:val="auto"/>
          <w:u w:color="000000"/>
          <w:lang w:val="en-AU"/>
        </w:rPr>
        <w:t>(National Health and Medical Research Council 2010)</w:t>
      </w:r>
      <w:r w:rsidR="00FC6A73" w:rsidRPr="00444DC4">
        <w:rPr>
          <w:color w:val="auto"/>
          <w:u w:color="000000"/>
          <w:lang w:val="en-AU"/>
        </w:rPr>
        <w:fldChar w:fldCharType="end"/>
      </w:r>
      <w:r w:rsidR="0042671A" w:rsidRPr="00444DC4">
        <w:rPr>
          <w:color w:val="auto"/>
          <w:u w:color="000000"/>
          <w:lang w:val="en-AU"/>
        </w:rPr>
        <w:t>. These aim to reduce transmission of infectious organisms from both recognized and unrecognized sources in the clinical setting.</w:t>
      </w:r>
      <w:bookmarkEnd w:id="78"/>
      <w:r w:rsidR="004F183C" w:rsidRPr="00444DC4">
        <w:rPr>
          <w:color w:val="auto"/>
          <w:u w:color="000000"/>
          <w:lang w:val="en-AU"/>
        </w:rPr>
        <w:t xml:space="preserve"> Appropriate practices include (but are not limited to) hand hygiene, use of PPE as appropriate and based on risk assessment, safe sharps handling and disposal practices, safe handling of potentially contaminated equipment or surfaces in the patient environment, respiratory hygiene/cough etiquette and correct cleaning and waste management.</w:t>
      </w:r>
    </w:p>
    <w:p w14:paraId="6F353299" w14:textId="77B23905" w:rsidR="00621CD9" w:rsidRPr="00444DC4" w:rsidRDefault="00FB2241" w:rsidP="00621CD9">
      <w:pPr>
        <w:pStyle w:val="para0"/>
        <w:numPr>
          <w:ilvl w:val="0"/>
          <w:numId w:val="34"/>
        </w:numPr>
        <w:pBdr>
          <w:top w:val="nil"/>
          <w:left w:val="nil"/>
          <w:bottom w:val="nil"/>
          <w:right w:val="nil"/>
          <w:between w:val="nil"/>
          <w:bar w:val="nil"/>
        </w:pBdr>
        <w:rPr>
          <w:color w:val="auto"/>
          <w:lang w:val="en-AU"/>
        </w:rPr>
      </w:pPr>
      <w:bookmarkStart w:id="79" w:name="_Ref433194843"/>
      <w:r w:rsidRPr="00444DC4">
        <w:rPr>
          <w:color w:val="auto"/>
          <w:u w:color="000000"/>
          <w:lang w:val="en-AU"/>
        </w:rPr>
        <w:t xml:space="preserve">Where returning patients present with GMO-related </w:t>
      </w:r>
      <w:r w:rsidR="0095723A" w:rsidRPr="00444DC4">
        <w:rPr>
          <w:color w:val="auto"/>
          <w:u w:color="000000"/>
          <w:lang w:val="en-AU"/>
        </w:rPr>
        <w:t>lesion</w:t>
      </w:r>
      <w:r w:rsidRPr="00444DC4">
        <w:rPr>
          <w:color w:val="auto"/>
          <w:u w:color="000000"/>
          <w:lang w:val="en-AU"/>
        </w:rPr>
        <w:t xml:space="preserve">s, </w:t>
      </w:r>
      <w:r w:rsidR="008E6C35" w:rsidRPr="00444DC4">
        <w:rPr>
          <w:color w:val="auto"/>
          <w:u w:color="000000"/>
          <w:lang w:val="en-AU"/>
        </w:rPr>
        <w:t xml:space="preserve">from which the GM virus </w:t>
      </w:r>
      <w:r w:rsidR="004513C1" w:rsidRPr="00444DC4">
        <w:rPr>
          <w:color w:val="auto"/>
          <w:u w:color="000000"/>
          <w:lang w:val="en-AU"/>
        </w:rPr>
        <w:t xml:space="preserve">may </w:t>
      </w:r>
      <w:r w:rsidR="008E6C35" w:rsidRPr="00444DC4">
        <w:rPr>
          <w:color w:val="auto"/>
          <w:u w:color="000000"/>
          <w:lang w:val="en-AU"/>
        </w:rPr>
        <w:t xml:space="preserve">be shed, </w:t>
      </w:r>
      <w:r w:rsidRPr="00444DC4">
        <w:rPr>
          <w:color w:val="auto"/>
          <w:u w:color="000000"/>
          <w:lang w:val="en-AU"/>
        </w:rPr>
        <w:t xml:space="preserve">study sites are advised to implement additional ‘Contact Precautions’ based on </w:t>
      </w:r>
      <w:r w:rsidR="00B04330" w:rsidRPr="00444DC4">
        <w:rPr>
          <w:color w:val="auto"/>
          <w:u w:color="000000"/>
          <w:lang w:val="en-AU"/>
        </w:rPr>
        <w:t xml:space="preserve">local </w:t>
      </w:r>
      <w:r w:rsidRPr="00444DC4">
        <w:rPr>
          <w:color w:val="auto"/>
          <w:u w:color="000000"/>
          <w:lang w:val="en-AU"/>
        </w:rPr>
        <w:t xml:space="preserve">risk assessment. </w:t>
      </w:r>
      <w:r w:rsidR="00206748" w:rsidRPr="00444DC4">
        <w:rPr>
          <w:color w:val="auto"/>
          <w:u w:color="000000"/>
          <w:lang w:val="en-AU"/>
        </w:rPr>
        <w:t>Examples</w:t>
      </w:r>
      <w:r w:rsidRPr="00444DC4">
        <w:rPr>
          <w:color w:val="auto"/>
          <w:u w:color="000000"/>
          <w:lang w:val="en-AU"/>
        </w:rPr>
        <w:t xml:space="preserve"> include additional PPE, </w:t>
      </w:r>
      <w:r w:rsidR="003C1D65" w:rsidRPr="00444DC4">
        <w:rPr>
          <w:color w:val="auto"/>
          <w:u w:color="000000"/>
          <w:lang w:val="en-AU"/>
        </w:rPr>
        <w:t>dedicated beds</w:t>
      </w:r>
      <w:r w:rsidR="00F8301D" w:rsidRPr="00444DC4">
        <w:rPr>
          <w:color w:val="auto"/>
          <w:u w:color="000000"/>
          <w:lang w:val="en-AU"/>
        </w:rPr>
        <w:t>ide diagnostic devices</w:t>
      </w:r>
      <w:r w:rsidR="003C1D65" w:rsidRPr="00444DC4">
        <w:rPr>
          <w:color w:val="auto"/>
          <w:u w:color="000000"/>
          <w:lang w:val="en-AU"/>
        </w:rPr>
        <w:t xml:space="preserve"> and use of single patient rooms. Where single rooms are unavailable, patients could be placed in rooms with patients who </w:t>
      </w:r>
      <w:r w:rsidR="00F8301D" w:rsidRPr="00444DC4">
        <w:rPr>
          <w:color w:val="auto"/>
          <w:u w:color="000000"/>
          <w:lang w:val="en-AU"/>
        </w:rPr>
        <w:t>are</w:t>
      </w:r>
      <w:r w:rsidR="003C1D65" w:rsidRPr="00444DC4">
        <w:rPr>
          <w:color w:val="auto"/>
          <w:u w:color="000000"/>
          <w:lang w:val="en-AU"/>
        </w:rPr>
        <w:t xml:space="preserve"> not </w:t>
      </w:r>
      <w:r w:rsidR="00F8301D" w:rsidRPr="00444DC4">
        <w:rPr>
          <w:color w:val="auto"/>
          <w:u w:color="000000"/>
          <w:lang w:val="en-AU"/>
        </w:rPr>
        <w:t>Excluded Individuals</w:t>
      </w:r>
      <w:r w:rsidR="003C1D65" w:rsidRPr="00444DC4">
        <w:rPr>
          <w:color w:val="auto"/>
          <w:u w:color="000000"/>
          <w:lang w:val="en-AU"/>
        </w:rPr>
        <w:t xml:space="preserve"> (paragraph </w:t>
      </w:r>
      <w:r w:rsidR="00206748" w:rsidRPr="00444DC4">
        <w:rPr>
          <w:color w:val="auto"/>
          <w:lang w:val="en-AU"/>
        </w:rPr>
        <w:fldChar w:fldCharType="begin"/>
      </w:r>
      <w:r w:rsidR="00206748" w:rsidRPr="00444DC4">
        <w:rPr>
          <w:color w:val="auto"/>
          <w:lang w:val="en-AU"/>
        </w:rPr>
        <w:instrText xml:space="preserve"> REF _Ref435616166 \r \h </w:instrText>
      </w:r>
      <w:r w:rsidR="00206748" w:rsidRPr="00444DC4">
        <w:rPr>
          <w:color w:val="auto"/>
          <w:lang w:val="en-AU"/>
        </w:rPr>
      </w:r>
      <w:r w:rsidR="00206748" w:rsidRPr="00444DC4">
        <w:rPr>
          <w:color w:val="auto"/>
          <w:lang w:val="en-AU"/>
        </w:rPr>
        <w:fldChar w:fldCharType="separate"/>
      </w:r>
      <w:r w:rsidR="00753FC4">
        <w:rPr>
          <w:color w:val="auto"/>
          <w:lang w:val="en-AU"/>
        </w:rPr>
        <w:t>25</w:t>
      </w:r>
      <w:r w:rsidR="00206748" w:rsidRPr="00444DC4">
        <w:rPr>
          <w:color w:val="auto"/>
          <w:lang w:val="en-AU"/>
        </w:rPr>
        <w:fldChar w:fldCharType="end"/>
      </w:r>
      <w:r w:rsidR="003C1D65" w:rsidRPr="00444DC4">
        <w:rPr>
          <w:color w:val="auto"/>
          <w:lang w:val="en-AU"/>
        </w:rPr>
        <w:t>)</w:t>
      </w:r>
      <w:r w:rsidR="003C1D65" w:rsidRPr="00444DC4">
        <w:rPr>
          <w:color w:val="auto"/>
          <w:u w:color="000000"/>
          <w:lang w:val="en-AU"/>
        </w:rPr>
        <w:t>.</w:t>
      </w:r>
      <w:bookmarkEnd w:id="79"/>
    </w:p>
    <w:p w14:paraId="3746E35E" w14:textId="55D91A31" w:rsidR="0092310B" w:rsidRPr="00444DC4" w:rsidRDefault="00BD2379" w:rsidP="00DC7406">
      <w:pPr>
        <w:pStyle w:val="4RARMP"/>
      </w:pPr>
      <w:bookmarkStart w:id="80" w:name="_Ref433195686"/>
      <w:bookmarkStart w:id="81" w:name="_Ref443482429"/>
      <w:r w:rsidRPr="00444DC4">
        <w:t>Disposal of the GMO</w:t>
      </w:r>
      <w:r w:rsidR="0092310B" w:rsidRPr="00444DC4">
        <w:t xml:space="preserve"> </w:t>
      </w:r>
      <w:r w:rsidRPr="00444DC4">
        <w:t>(including</w:t>
      </w:r>
      <w:r w:rsidR="0092310B" w:rsidRPr="00444DC4">
        <w:t xml:space="preserve"> waste contaminated with the GM</w:t>
      </w:r>
      <w:bookmarkEnd w:id="80"/>
      <w:r w:rsidRPr="00444DC4">
        <w:t>O)</w:t>
      </w:r>
      <w:bookmarkEnd w:id="81"/>
    </w:p>
    <w:p w14:paraId="379978B7" w14:textId="604E7F5E" w:rsidR="00D404A0" w:rsidRPr="00444DC4" w:rsidRDefault="00D404A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Disposable materials contaminated with the GM virus (e.g. syringes, catheters, needles, tubing, gloves, vials, bandages etc) will be discarded into appropriate biomedical waste containers and disposed of following standard institutional procedures for infectious</w:t>
      </w:r>
      <w:r w:rsidR="00D56FE5" w:rsidRPr="00444DC4">
        <w:rPr>
          <w:color w:val="auto"/>
          <w:lang w:val="en-AU"/>
        </w:rPr>
        <w:t xml:space="preserve"> </w:t>
      </w:r>
      <w:r w:rsidRPr="00444DC4">
        <w:rPr>
          <w:color w:val="auto"/>
          <w:lang w:val="en-AU"/>
        </w:rPr>
        <w:t>clinical waste</w:t>
      </w:r>
      <w:r w:rsidR="00D57076" w:rsidRPr="00444DC4">
        <w:rPr>
          <w:color w:val="auto"/>
          <w:lang w:val="en-AU"/>
        </w:rPr>
        <w:t xml:space="preserve"> and in accordance with applicable State and Territory legislation</w:t>
      </w:r>
      <w:r w:rsidRPr="00444DC4">
        <w:rPr>
          <w:color w:val="auto"/>
          <w:lang w:val="en-AU"/>
        </w:rPr>
        <w:t>. This may include rendering the waste inert by steam sterilisation</w:t>
      </w:r>
      <w:r w:rsidR="00BF67EC" w:rsidRPr="00444DC4">
        <w:rPr>
          <w:color w:val="auto"/>
          <w:lang w:val="en-AU"/>
        </w:rPr>
        <w:t>,</w:t>
      </w:r>
      <w:r w:rsidRPr="00444DC4">
        <w:rPr>
          <w:color w:val="auto"/>
          <w:lang w:val="en-AU"/>
        </w:rPr>
        <w:t xml:space="preserve"> high temperature incineration</w:t>
      </w:r>
      <w:r w:rsidR="00BF67EC" w:rsidRPr="00444DC4">
        <w:rPr>
          <w:color w:val="auto"/>
          <w:lang w:val="en-AU"/>
        </w:rPr>
        <w:t xml:space="preserve"> or chemical treatment</w:t>
      </w:r>
      <w:r w:rsidRPr="00444DC4">
        <w:rPr>
          <w:color w:val="auto"/>
          <w:lang w:val="en-AU"/>
        </w:rPr>
        <w:t xml:space="preserve">, and may take place at the medical facility or involve the use of registered waste contractors. Waste </w:t>
      </w:r>
      <w:r w:rsidR="00BD2379" w:rsidRPr="00444DC4">
        <w:rPr>
          <w:color w:val="auto"/>
          <w:lang w:val="en-AU"/>
        </w:rPr>
        <w:t xml:space="preserve">generated at clinical sites </w:t>
      </w:r>
      <w:r w:rsidR="006E20D6" w:rsidRPr="00444DC4">
        <w:rPr>
          <w:color w:val="auto"/>
          <w:lang w:val="en-AU"/>
        </w:rPr>
        <w:t>will</w:t>
      </w:r>
      <w:r w:rsidRPr="00444DC4">
        <w:rPr>
          <w:color w:val="auto"/>
          <w:lang w:val="en-AU"/>
        </w:rPr>
        <w:t xml:space="preserve"> not be left unattended in a public area.</w:t>
      </w:r>
    </w:p>
    <w:p w14:paraId="736A2816" w14:textId="3E791E87" w:rsidR="0092310B" w:rsidRPr="00444DC4" w:rsidRDefault="00D404A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After handling </w:t>
      </w:r>
      <w:r w:rsidR="00C05B69" w:rsidRPr="00444DC4">
        <w:rPr>
          <w:color w:val="auto"/>
          <w:lang w:val="en-AU"/>
        </w:rPr>
        <w:t>the GMO</w:t>
      </w:r>
      <w:r w:rsidRPr="00444DC4">
        <w:rPr>
          <w:color w:val="auto"/>
          <w:lang w:val="en-AU"/>
        </w:rPr>
        <w:t>, w</w:t>
      </w:r>
      <w:r w:rsidR="0092310B" w:rsidRPr="00444DC4">
        <w:rPr>
          <w:color w:val="auto"/>
          <w:lang w:val="en-AU"/>
        </w:rPr>
        <w:t>ork surfaces w</w:t>
      </w:r>
      <w:r w:rsidRPr="00444DC4">
        <w:rPr>
          <w:color w:val="auto"/>
          <w:lang w:val="en-AU"/>
        </w:rPr>
        <w:t>ill</w:t>
      </w:r>
      <w:r w:rsidR="0092310B" w:rsidRPr="00444DC4">
        <w:rPr>
          <w:color w:val="auto"/>
          <w:lang w:val="en-AU"/>
        </w:rPr>
        <w:t xml:space="preserve"> be decontaminated with an ap</w:t>
      </w:r>
      <w:r w:rsidR="00AA6E3A" w:rsidRPr="00444DC4">
        <w:rPr>
          <w:color w:val="auto"/>
          <w:lang w:val="en-AU"/>
        </w:rPr>
        <w:t>propriate chemical disinfectant, following standard institutional procedures.</w:t>
      </w:r>
      <w:r w:rsidR="00BD2379" w:rsidRPr="00444DC4">
        <w:rPr>
          <w:color w:val="auto"/>
          <w:lang w:val="en-AU"/>
        </w:rPr>
        <w:t xml:space="preserve"> </w:t>
      </w:r>
      <w:bookmarkStart w:id="82" w:name="_Ref433202782"/>
      <w:r w:rsidR="005F5A91" w:rsidRPr="00444DC4">
        <w:rPr>
          <w:color w:val="auto"/>
          <w:lang w:val="en-AU"/>
        </w:rPr>
        <w:t>Contaminated t</w:t>
      </w:r>
      <w:r w:rsidR="00D15D8F" w:rsidRPr="00444DC4">
        <w:rPr>
          <w:color w:val="auto"/>
          <w:lang w:val="en-AU"/>
        </w:rPr>
        <w:t>extiles</w:t>
      </w:r>
      <w:r w:rsidR="0092310B" w:rsidRPr="00444DC4">
        <w:rPr>
          <w:color w:val="auto"/>
          <w:lang w:val="en-AU"/>
        </w:rPr>
        <w:t xml:space="preserve"> </w:t>
      </w:r>
      <w:r w:rsidR="005F5A91" w:rsidRPr="00444DC4">
        <w:rPr>
          <w:color w:val="auto"/>
          <w:lang w:val="en-AU"/>
        </w:rPr>
        <w:t>(e.g. linens,</w:t>
      </w:r>
      <w:r w:rsidR="00BD2379" w:rsidRPr="00444DC4">
        <w:rPr>
          <w:color w:val="auto"/>
          <w:lang w:val="en-AU"/>
        </w:rPr>
        <w:t xml:space="preserve"> towels</w:t>
      </w:r>
      <w:r w:rsidR="005F5A91" w:rsidRPr="00444DC4">
        <w:rPr>
          <w:color w:val="auto"/>
          <w:lang w:val="en-AU"/>
        </w:rPr>
        <w:t xml:space="preserve"> and clothing</w:t>
      </w:r>
      <w:r w:rsidR="00BD2379" w:rsidRPr="00444DC4">
        <w:rPr>
          <w:color w:val="auto"/>
          <w:lang w:val="en-AU"/>
        </w:rPr>
        <w:t xml:space="preserve">) </w:t>
      </w:r>
      <w:r w:rsidR="0092310B" w:rsidRPr="00444DC4">
        <w:rPr>
          <w:color w:val="auto"/>
          <w:lang w:val="en-AU"/>
        </w:rPr>
        <w:t>w</w:t>
      </w:r>
      <w:r w:rsidRPr="00444DC4">
        <w:rPr>
          <w:color w:val="auto"/>
          <w:lang w:val="en-AU"/>
        </w:rPr>
        <w:t>ill</w:t>
      </w:r>
      <w:r w:rsidR="0092310B" w:rsidRPr="00444DC4">
        <w:rPr>
          <w:color w:val="auto"/>
          <w:lang w:val="en-AU"/>
        </w:rPr>
        <w:t xml:space="preserve"> be laundered </w:t>
      </w:r>
      <w:r w:rsidR="008A7732" w:rsidRPr="00444DC4">
        <w:rPr>
          <w:color w:val="auto"/>
          <w:lang w:val="en-AU"/>
        </w:rPr>
        <w:t>using routine protocols for healthcare facilities (e.g</w:t>
      </w:r>
      <w:r w:rsidR="00D56FE5" w:rsidRPr="00444DC4">
        <w:rPr>
          <w:color w:val="auto"/>
          <w:lang w:val="en-AU"/>
        </w:rPr>
        <w:t>.</w:t>
      </w:r>
      <w:r w:rsidR="008A7732" w:rsidRPr="00444DC4">
        <w:rPr>
          <w:color w:val="auto"/>
          <w:lang w:val="en-AU"/>
        </w:rPr>
        <w:t xml:space="preserve"> hot </w:t>
      </w:r>
      <w:r w:rsidR="0092310B" w:rsidRPr="00444DC4">
        <w:rPr>
          <w:color w:val="auto"/>
          <w:lang w:val="en-AU"/>
        </w:rPr>
        <w:t>(71°C)</w:t>
      </w:r>
      <w:r w:rsidR="008A7732" w:rsidRPr="00444DC4">
        <w:rPr>
          <w:color w:val="auto"/>
          <w:lang w:val="en-AU"/>
        </w:rPr>
        <w:t xml:space="preserve"> water</w:t>
      </w:r>
      <w:r w:rsidR="00AA6E3A" w:rsidRPr="00444DC4">
        <w:rPr>
          <w:color w:val="auto"/>
          <w:lang w:val="en-AU"/>
        </w:rPr>
        <w:t xml:space="preserve"> with detergent</w:t>
      </w:r>
      <w:r w:rsidR="008A7732" w:rsidRPr="00444DC4">
        <w:rPr>
          <w:color w:val="auto"/>
          <w:lang w:val="en-AU"/>
        </w:rPr>
        <w:t xml:space="preserve"> and hot air drying)</w:t>
      </w:r>
      <w:r w:rsidRPr="00444DC4">
        <w:rPr>
          <w:color w:val="auto"/>
          <w:lang w:val="en-AU"/>
        </w:rPr>
        <w:t>.</w:t>
      </w:r>
      <w:bookmarkEnd w:id="82"/>
    </w:p>
    <w:p w14:paraId="4A90D23F" w14:textId="7D96DB1A" w:rsidR="0092310B" w:rsidRPr="00444DC4" w:rsidRDefault="0092310B" w:rsidP="00A60C9F">
      <w:pPr>
        <w:pStyle w:val="para0"/>
        <w:numPr>
          <w:ilvl w:val="0"/>
          <w:numId w:val="34"/>
        </w:numPr>
        <w:pBdr>
          <w:top w:val="nil"/>
          <w:left w:val="nil"/>
          <w:bottom w:val="nil"/>
          <w:right w:val="nil"/>
          <w:between w:val="nil"/>
          <w:bar w:val="nil"/>
        </w:pBdr>
        <w:rPr>
          <w:color w:val="auto"/>
          <w:lang w:val="en-AU"/>
        </w:rPr>
      </w:pPr>
      <w:bookmarkStart w:id="83" w:name="_Ref433202752"/>
      <w:r w:rsidRPr="00444DC4">
        <w:rPr>
          <w:color w:val="auto"/>
          <w:lang w:val="en-AU"/>
        </w:rPr>
        <w:t xml:space="preserve">When changing dressings </w:t>
      </w:r>
      <w:r w:rsidR="00171273" w:rsidRPr="00444DC4">
        <w:rPr>
          <w:color w:val="auto"/>
          <w:lang w:val="en-AU"/>
        </w:rPr>
        <w:t>at home</w:t>
      </w:r>
      <w:r w:rsidRPr="00444DC4">
        <w:rPr>
          <w:color w:val="auto"/>
          <w:lang w:val="en-AU"/>
        </w:rPr>
        <w:t>, patients w</w:t>
      </w:r>
      <w:r w:rsidR="00D404A0" w:rsidRPr="00444DC4">
        <w:rPr>
          <w:color w:val="auto"/>
          <w:lang w:val="en-AU"/>
        </w:rPr>
        <w:t>ill</w:t>
      </w:r>
      <w:r w:rsidRPr="00444DC4">
        <w:rPr>
          <w:color w:val="auto"/>
          <w:lang w:val="en-AU"/>
        </w:rPr>
        <w:t xml:space="preserve"> be instructed to </w:t>
      </w:r>
      <w:r w:rsidR="00C43C94" w:rsidRPr="00444DC4">
        <w:rPr>
          <w:color w:val="auto"/>
          <w:lang w:val="en-AU"/>
        </w:rPr>
        <w:t xml:space="preserve">seal </w:t>
      </w:r>
      <w:r w:rsidR="00EF7356" w:rsidRPr="00444DC4">
        <w:rPr>
          <w:color w:val="auto"/>
          <w:lang w:val="en-AU"/>
        </w:rPr>
        <w:t>soil</w:t>
      </w:r>
      <w:r w:rsidRPr="00444DC4">
        <w:rPr>
          <w:color w:val="auto"/>
          <w:lang w:val="en-AU"/>
        </w:rPr>
        <w:t xml:space="preserve">ed dressings and </w:t>
      </w:r>
      <w:r w:rsidR="00D404A0" w:rsidRPr="00444DC4">
        <w:rPr>
          <w:color w:val="auto"/>
          <w:lang w:val="en-AU"/>
        </w:rPr>
        <w:t>other</w:t>
      </w:r>
      <w:r w:rsidRPr="00444DC4">
        <w:rPr>
          <w:color w:val="auto"/>
          <w:lang w:val="en-AU"/>
        </w:rPr>
        <w:t xml:space="preserve"> </w:t>
      </w:r>
      <w:r w:rsidR="00D404A0" w:rsidRPr="00444DC4">
        <w:rPr>
          <w:color w:val="auto"/>
          <w:lang w:val="en-AU"/>
        </w:rPr>
        <w:t xml:space="preserve">contaminated </w:t>
      </w:r>
      <w:r w:rsidR="00171273" w:rsidRPr="00444DC4">
        <w:rPr>
          <w:color w:val="auto"/>
          <w:lang w:val="en-AU"/>
        </w:rPr>
        <w:t>item</w:t>
      </w:r>
      <w:r w:rsidR="00BD2379" w:rsidRPr="00444DC4">
        <w:rPr>
          <w:color w:val="auto"/>
          <w:lang w:val="en-AU"/>
        </w:rPr>
        <w:t>s</w:t>
      </w:r>
      <w:r w:rsidRPr="00444DC4">
        <w:rPr>
          <w:color w:val="auto"/>
          <w:lang w:val="en-AU"/>
        </w:rPr>
        <w:t xml:space="preserve"> in a </w:t>
      </w:r>
      <w:r w:rsidR="00950AD6" w:rsidRPr="00444DC4">
        <w:rPr>
          <w:color w:val="auto"/>
          <w:lang w:val="en-AU"/>
        </w:rPr>
        <w:t>container or zip</w:t>
      </w:r>
      <w:r w:rsidR="00D404A0" w:rsidRPr="00444DC4">
        <w:rPr>
          <w:color w:val="auto"/>
          <w:lang w:val="en-AU"/>
        </w:rPr>
        <w:t>-</w:t>
      </w:r>
      <w:r w:rsidR="00950AD6" w:rsidRPr="00444DC4">
        <w:rPr>
          <w:color w:val="auto"/>
          <w:lang w:val="en-AU"/>
        </w:rPr>
        <w:t>loc</w:t>
      </w:r>
      <w:r w:rsidR="00D404A0" w:rsidRPr="00444DC4">
        <w:rPr>
          <w:color w:val="auto"/>
          <w:lang w:val="en-AU"/>
        </w:rPr>
        <w:t xml:space="preserve"> </w:t>
      </w:r>
      <w:r w:rsidR="00C05B69" w:rsidRPr="00444DC4">
        <w:rPr>
          <w:color w:val="auto"/>
          <w:lang w:val="en-AU"/>
        </w:rPr>
        <w:t xml:space="preserve">plastic </w:t>
      </w:r>
      <w:r w:rsidR="00D404A0" w:rsidRPr="00444DC4">
        <w:rPr>
          <w:color w:val="auto"/>
          <w:lang w:val="en-AU"/>
        </w:rPr>
        <w:t xml:space="preserve">bag and </w:t>
      </w:r>
      <w:r w:rsidR="00C43C94" w:rsidRPr="00444DC4">
        <w:rPr>
          <w:color w:val="auto"/>
          <w:lang w:val="en-AU"/>
        </w:rPr>
        <w:t>place</w:t>
      </w:r>
      <w:r w:rsidR="000F6D5E" w:rsidRPr="00444DC4">
        <w:rPr>
          <w:color w:val="auto"/>
          <w:lang w:val="en-AU"/>
        </w:rPr>
        <w:t xml:space="preserve"> them</w:t>
      </w:r>
      <w:r w:rsidRPr="00444DC4">
        <w:rPr>
          <w:color w:val="auto"/>
          <w:lang w:val="en-AU"/>
        </w:rPr>
        <w:t xml:space="preserve"> </w:t>
      </w:r>
      <w:r w:rsidR="00C43C94" w:rsidRPr="00444DC4">
        <w:rPr>
          <w:color w:val="auto"/>
          <w:lang w:val="en-AU"/>
        </w:rPr>
        <w:t xml:space="preserve">in a biohazard container provided by the clinical site. </w:t>
      </w:r>
      <w:r w:rsidR="003F2BB1" w:rsidRPr="00444DC4">
        <w:rPr>
          <w:color w:val="auto"/>
          <w:lang w:val="en-AU"/>
        </w:rPr>
        <w:t>Patients</w:t>
      </w:r>
      <w:r w:rsidR="000F6D5E" w:rsidRPr="00444DC4">
        <w:rPr>
          <w:color w:val="auto"/>
          <w:lang w:val="en-AU"/>
        </w:rPr>
        <w:t xml:space="preserve"> will be required to return the container to the </w:t>
      </w:r>
      <w:r w:rsidR="00A60C9F" w:rsidRPr="00444DC4">
        <w:rPr>
          <w:color w:val="auto"/>
          <w:lang w:val="en-AU"/>
        </w:rPr>
        <w:lastRenderedPageBreak/>
        <w:t>hospital</w:t>
      </w:r>
      <w:r w:rsidR="000F6D5E" w:rsidRPr="00444DC4">
        <w:rPr>
          <w:color w:val="auto"/>
          <w:lang w:val="en-AU"/>
        </w:rPr>
        <w:t xml:space="preserve"> at each visit, at which time it will be </w:t>
      </w:r>
      <w:r w:rsidR="00AF60F6" w:rsidRPr="00444DC4">
        <w:rPr>
          <w:color w:val="auto"/>
          <w:lang w:val="en-AU"/>
        </w:rPr>
        <w:t>disposed of by the site as clinical waste</w:t>
      </w:r>
      <w:r w:rsidR="000F6D5E" w:rsidRPr="00444DC4">
        <w:rPr>
          <w:color w:val="auto"/>
          <w:lang w:val="en-AU"/>
        </w:rPr>
        <w:t>.</w:t>
      </w:r>
      <w:r w:rsidR="0020234F" w:rsidRPr="00444DC4">
        <w:rPr>
          <w:color w:val="auto"/>
          <w:lang w:val="en-AU"/>
        </w:rPr>
        <w:t xml:space="preserve"> Patients will be issued replacement containers until no longer required.</w:t>
      </w:r>
      <w:r w:rsidR="00EC69D6" w:rsidRPr="00444DC4">
        <w:rPr>
          <w:rStyle w:val="FootnoteReference"/>
          <w:color w:val="auto"/>
          <w:lang w:val="en-AU"/>
        </w:rPr>
        <w:footnoteReference w:id="4"/>
      </w:r>
      <w:r w:rsidR="00A60C9F" w:rsidRPr="00444DC4">
        <w:rPr>
          <w:color w:val="auto"/>
          <w:lang w:val="en-AU"/>
        </w:rPr>
        <w:t xml:space="preserve"> </w:t>
      </w:r>
      <w:r w:rsidR="00950AD6" w:rsidRPr="00444DC4">
        <w:rPr>
          <w:color w:val="auto"/>
          <w:lang w:val="en-AU"/>
        </w:rPr>
        <w:t xml:space="preserve">Contaminated </w:t>
      </w:r>
      <w:r w:rsidR="00171273" w:rsidRPr="00444DC4">
        <w:rPr>
          <w:color w:val="auto"/>
          <w:lang w:val="en-AU"/>
        </w:rPr>
        <w:t>textiles</w:t>
      </w:r>
      <w:r w:rsidR="00181848" w:rsidRPr="00444DC4">
        <w:rPr>
          <w:color w:val="auto"/>
          <w:lang w:val="en-AU"/>
        </w:rPr>
        <w:t xml:space="preserve"> </w:t>
      </w:r>
      <w:r w:rsidR="0020234F" w:rsidRPr="00444DC4">
        <w:rPr>
          <w:color w:val="auto"/>
          <w:lang w:val="en-AU"/>
        </w:rPr>
        <w:t xml:space="preserve">generated in patients’ homes </w:t>
      </w:r>
      <w:r w:rsidR="00181848" w:rsidRPr="00444DC4">
        <w:rPr>
          <w:color w:val="auto"/>
          <w:lang w:val="en-AU"/>
        </w:rPr>
        <w:t xml:space="preserve">are to </w:t>
      </w:r>
      <w:r w:rsidR="00950AD6" w:rsidRPr="00444DC4">
        <w:rPr>
          <w:color w:val="auto"/>
          <w:lang w:val="en-AU"/>
        </w:rPr>
        <w:t>be launde</w:t>
      </w:r>
      <w:r w:rsidR="00D404A0" w:rsidRPr="00444DC4">
        <w:rPr>
          <w:color w:val="auto"/>
          <w:lang w:val="en-AU"/>
        </w:rPr>
        <w:t>red in hot water with detergent</w:t>
      </w:r>
      <w:r w:rsidR="00950AD6" w:rsidRPr="00444DC4">
        <w:rPr>
          <w:color w:val="auto"/>
          <w:lang w:val="en-AU"/>
        </w:rPr>
        <w:t xml:space="preserve"> or treated with dilute bleach.</w:t>
      </w:r>
      <w:bookmarkEnd w:id="83"/>
    </w:p>
    <w:p w14:paraId="448690C1" w14:textId="579F8D9B" w:rsidR="00BD2379" w:rsidRPr="00444DC4" w:rsidRDefault="00BD2379"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Any</w:t>
      </w:r>
      <w:r w:rsidR="0092310B" w:rsidRPr="00444DC4">
        <w:rPr>
          <w:color w:val="auto"/>
          <w:lang w:val="en-AU"/>
        </w:rPr>
        <w:t xml:space="preserve"> unused </w:t>
      </w:r>
      <w:r w:rsidR="0024135E" w:rsidRPr="00444DC4">
        <w:rPr>
          <w:color w:val="auto"/>
          <w:lang w:val="en-AU"/>
        </w:rPr>
        <w:t>GM virus</w:t>
      </w:r>
      <w:r w:rsidR="0092310B" w:rsidRPr="00444DC4">
        <w:rPr>
          <w:color w:val="auto"/>
          <w:lang w:val="en-AU"/>
        </w:rPr>
        <w:t xml:space="preserve"> will be destroyed, according to written instructions provided by</w:t>
      </w:r>
      <w:r w:rsidRPr="00444DC4">
        <w:rPr>
          <w:color w:val="auto"/>
          <w:lang w:val="en-AU"/>
        </w:rPr>
        <w:t xml:space="preserve"> the international </w:t>
      </w:r>
      <w:r w:rsidR="003F2BB1" w:rsidRPr="00444DC4">
        <w:rPr>
          <w:color w:val="auto"/>
          <w:lang w:val="en-AU"/>
        </w:rPr>
        <w:t xml:space="preserve">trial </w:t>
      </w:r>
      <w:r w:rsidRPr="00444DC4">
        <w:rPr>
          <w:color w:val="auto"/>
          <w:lang w:val="en-AU"/>
        </w:rPr>
        <w:t>sponsor.</w:t>
      </w:r>
    </w:p>
    <w:p w14:paraId="5D44813F" w14:textId="4857615A" w:rsidR="008E0755" w:rsidRPr="00444DC4" w:rsidRDefault="008E0755" w:rsidP="00DC7406">
      <w:pPr>
        <w:pStyle w:val="4RARMP"/>
      </w:pPr>
      <w:r w:rsidRPr="00444DC4">
        <w:t>Contingency plans</w:t>
      </w:r>
    </w:p>
    <w:p w14:paraId="3364A509" w14:textId="393378DD" w:rsidR="00BB1BF2" w:rsidRPr="00444DC4" w:rsidRDefault="009F609F"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In the event of</w:t>
      </w:r>
      <w:r w:rsidR="00BB1BF2" w:rsidRPr="00444DC4">
        <w:rPr>
          <w:color w:val="auto"/>
          <w:lang w:val="en-AU"/>
        </w:rPr>
        <w:t xml:space="preserve"> accidental human exposure </w:t>
      </w:r>
      <w:r w:rsidR="00F0208A" w:rsidRPr="00444DC4">
        <w:rPr>
          <w:color w:val="auto"/>
          <w:lang w:val="en-AU"/>
        </w:rPr>
        <w:t>to the GMO</w:t>
      </w:r>
      <w:r w:rsidR="00BB1BF2" w:rsidRPr="00444DC4">
        <w:rPr>
          <w:color w:val="auto"/>
          <w:lang w:val="en-AU"/>
        </w:rPr>
        <w:t xml:space="preserve">, </w:t>
      </w:r>
      <w:r w:rsidR="009F2C90" w:rsidRPr="00444DC4">
        <w:rPr>
          <w:color w:val="auto"/>
          <w:lang w:val="en-AU"/>
        </w:rPr>
        <w:t xml:space="preserve">the </w:t>
      </w:r>
      <w:r w:rsidRPr="00444DC4">
        <w:rPr>
          <w:color w:val="auto"/>
          <w:lang w:val="en-AU"/>
        </w:rPr>
        <w:t>applicant has proposed the following</w:t>
      </w:r>
      <w:r w:rsidR="009F2C90" w:rsidRPr="00444DC4">
        <w:rPr>
          <w:color w:val="auto"/>
          <w:lang w:val="en-AU"/>
        </w:rPr>
        <w:t>:</w:t>
      </w:r>
    </w:p>
    <w:p w14:paraId="24926A0F" w14:textId="030ECE54" w:rsidR="009F2C90" w:rsidRPr="00444DC4" w:rsidRDefault="009F609F" w:rsidP="005F5B62">
      <w:pPr>
        <w:pStyle w:val="para0"/>
        <w:numPr>
          <w:ilvl w:val="0"/>
          <w:numId w:val="46"/>
        </w:numPr>
        <w:pBdr>
          <w:top w:val="nil"/>
          <w:left w:val="nil"/>
          <w:bottom w:val="nil"/>
          <w:right w:val="nil"/>
          <w:between w:val="nil"/>
          <w:bar w:val="nil"/>
        </w:pBdr>
        <w:tabs>
          <w:tab w:val="clear" w:pos="567"/>
        </w:tabs>
        <w:ind w:left="993" w:hanging="426"/>
        <w:rPr>
          <w:color w:val="auto"/>
          <w:lang w:val="en-AU"/>
        </w:rPr>
      </w:pPr>
      <w:r w:rsidRPr="00444DC4">
        <w:rPr>
          <w:color w:val="auto"/>
          <w:lang w:val="en-AU"/>
        </w:rPr>
        <w:t xml:space="preserve">implement institutional guidelines, such as documented in the </w:t>
      </w:r>
      <w:r w:rsidRPr="00444DC4">
        <w:rPr>
          <w:i/>
          <w:color w:val="auto"/>
          <w:lang w:val="en-AU"/>
        </w:rPr>
        <w:t>Australian Guidelines for the Prevention and Control of Infection in Healthcare</w:t>
      </w:r>
      <w:r w:rsidRPr="00444DC4">
        <w:rPr>
          <w:color w:val="auto"/>
          <w:lang w:val="en-AU"/>
        </w:rPr>
        <w:t>;</w:t>
      </w:r>
    </w:p>
    <w:p w14:paraId="67B94946" w14:textId="0E9B21B2" w:rsidR="009F609F" w:rsidRPr="00444DC4" w:rsidRDefault="009F609F" w:rsidP="005F5B62">
      <w:pPr>
        <w:pStyle w:val="para0"/>
        <w:numPr>
          <w:ilvl w:val="0"/>
          <w:numId w:val="46"/>
        </w:numPr>
        <w:pBdr>
          <w:top w:val="nil"/>
          <w:left w:val="nil"/>
          <w:bottom w:val="nil"/>
          <w:right w:val="nil"/>
          <w:between w:val="nil"/>
          <w:bar w:val="nil"/>
        </w:pBdr>
        <w:tabs>
          <w:tab w:val="clear" w:pos="567"/>
        </w:tabs>
        <w:ind w:left="993" w:hanging="426"/>
        <w:rPr>
          <w:color w:val="auto"/>
          <w:lang w:val="en-AU"/>
        </w:rPr>
      </w:pPr>
      <w:r w:rsidRPr="00444DC4">
        <w:rPr>
          <w:color w:val="auto"/>
          <w:lang w:val="en-AU"/>
        </w:rPr>
        <w:t>wash the area thoroughly with soap and water;</w:t>
      </w:r>
    </w:p>
    <w:p w14:paraId="440BAA90" w14:textId="64702D3A" w:rsidR="009F609F" w:rsidRPr="00444DC4" w:rsidRDefault="009F609F" w:rsidP="005F5B62">
      <w:pPr>
        <w:pStyle w:val="para0"/>
        <w:numPr>
          <w:ilvl w:val="0"/>
          <w:numId w:val="46"/>
        </w:numPr>
        <w:pBdr>
          <w:top w:val="nil"/>
          <w:left w:val="nil"/>
          <w:bottom w:val="nil"/>
          <w:right w:val="nil"/>
          <w:between w:val="nil"/>
          <w:bar w:val="nil"/>
        </w:pBdr>
        <w:tabs>
          <w:tab w:val="clear" w:pos="567"/>
        </w:tabs>
        <w:ind w:left="993" w:hanging="426"/>
        <w:rPr>
          <w:color w:val="auto"/>
          <w:lang w:val="en-AU"/>
        </w:rPr>
      </w:pPr>
      <w:r w:rsidRPr="00444DC4">
        <w:rPr>
          <w:color w:val="auto"/>
          <w:lang w:val="en-AU"/>
        </w:rPr>
        <w:t>cover affected area with a non-occlusive dressing until complete resolution; and</w:t>
      </w:r>
    </w:p>
    <w:p w14:paraId="706852CC" w14:textId="2D6B8D57" w:rsidR="009F609F" w:rsidRPr="00444DC4" w:rsidRDefault="009F609F" w:rsidP="005F5B62">
      <w:pPr>
        <w:pStyle w:val="para0"/>
        <w:numPr>
          <w:ilvl w:val="0"/>
          <w:numId w:val="46"/>
        </w:numPr>
        <w:pBdr>
          <w:top w:val="nil"/>
          <w:left w:val="nil"/>
          <w:bottom w:val="nil"/>
          <w:right w:val="nil"/>
          <w:between w:val="nil"/>
          <w:bar w:val="nil"/>
        </w:pBdr>
        <w:tabs>
          <w:tab w:val="clear" w:pos="567"/>
        </w:tabs>
        <w:ind w:left="993" w:hanging="426"/>
        <w:rPr>
          <w:color w:val="auto"/>
          <w:lang w:val="en-AU"/>
        </w:rPr>
      </w:pPr>
      <w:r w:rsidRPr="00444DC4">
        <w:rPr>
          <w:color w:val="auto"/>
          <w:lang w:val="en-AU"/>
        </w:rPr>
        <w:t>report the incident to the study investigator and trial sponsor.</w:t>
      </w:r>
    </w:p>
    <w:p w14:paraId="25364B6C" w14:textId="44ADD2EA" w:rsidR="00D9410B" w:rsidRPr="00444DC4" w:rsidRDefault="00D9410B"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Should trial participants who have developed GMO-related lesions suspect that </w:t>
      </w:r>
      <w:r w:rsidR="00D7783D" w:rsidRPr="00444DC4">
        <w:rPr>
          <w:color w:val="auto"/>
          <w:lang w:val="en-AU"/>
        </w:rPr>
        <w:t>transmission to a human or animal contact has occurred, they are to inform staff at the clinical site. Any reports of potential transmission will be investigated by a medic</w:t>
      </w:r>
      <w:r w:rsidR="00D60DAA" w:rsidRPr="00444DC4">
        <w:rPr>
          <w:color w:val="auto"/>
          <w:lang w:val="en-AU"/>
        </w:rPr>
        <w:t>al or veterinary professional. The applicant has advised that a</w:t>
      </w:r>
      <w:r w:rsidR="00D7783D" w:rsidRPr="00444DC4">
        <w:rPr>
          <w:color w:val="auto"/>
          <w:lang w:val="en-AU"/>
        </w:rPr>
        <w:t xml:space="preserve"> Transmission Handling Protocol</w:t>
      </w:r>
      <w:r w:rsidR="00D60DAA" w:rsidRPr="00444DC4">
        <w:rPr>
          <w:color w:val="auto"/>
          <w:lang w:val="en-AU"/>
        </w:rPr>
        <w:t xml:space="preserve"> has been develop</w:t>
      </w:r>
      <w:r w:rsidR="00D7783D" w:rsidRPr="00444DC4">
        <w:rPr>
          <w:color w:val="auto"/>
          <w:lang w:val="en-AU"/>
        </w:rPr>
        <w:t>ed, which describes the investigation of reported adverse effects suspected to be due to transmission of the GMO.</w:t>
      </w:r>
    </w:p>
    <w:p w14:paraId="281F3357" w14:textId="412F453B" w:rsidR="008E0755" w:rsidRPr="00444DC4" w:rsidRDefault="00F0208A"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In the event of a clinically-</w:t>
      </w:r>
      <w:r w:rsidR="001C569F" w:rsidRPr="00444DC4">
        <w:rPr>
          <w:color w:val="auto"/>
          <w:lang w:val="en-AU"/>
        </w:rPr>
        <w:t xml:space="preserve">significant </w:t>
      </w:r>
      <w:r w:rsidRPr="00444DC4">
        <w:rPr>
          <w:color w:val="auto"/>
          <w:lang w:val="en-AU"/>
        </w:rPr>
        <w:t>reaction</w:t>
      </w:r>
      <w:r w:rsidR="001C569F" w:rsidRPr="00444DC4">
        <w:rPr>
          <w:color w:val="auto"/>
          <w:lang w:val="en-AU"/>
        </w:rPr>
        <w:t xml:space="preserve"> that may be related to </w:t>
      </w:r>
      <w:r w:rsidR="00AA3ACC" w:rsidRPr="00444DC4">
        <w:rPr>
          <w:color w:val="auto"/>
          <w:lang w:val="en-AU"/>
        </w:rPr>
        <w:t>the GMO</w:t>
      </w:r>
      <w:r w:rsidR="001C569F" w:rsidRPr="00444DC4">
        <w:rPr>
          <w:color w:val="auto"/>
          <w:lang w:val="en-AU"/>
        </w:rPr>
        <w:t>, the study investigator should immediately contact the trial sponsor and seek appropriate infectious disease expertise.</w:t>
      </w:r>
    </w:p>
    <w:p w14:paraId="6B16765E" w14:textId="55F9AB2B" w:rsidR="00A95247" w:rsidRPr="00444DC4" w:rsidRDefault="00AE5158"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Medications</w:t>
      </w:r>
      <w:r w:rsidR="00A95247" w:rsidRPr="00444DC4">
        <w:rPr>
          <w:color w:val="auto"/>
          <w:lang w:val="en-AU"/>
        </w:rPr>
        <w:t xml:space="preserve"> recommended for treating</w:t>
      </w:r>
      <w:r w:rsidRPr="00444DC4">
        <w:rPr>
          <w:color w:val="auto"/>
          <w:lang w:val="en-AU"/>
        </w:rPr>
        <w:t xml:space="preserve"> </w:t>
      </w:r>
      <w:r w:rsidR="00A95247" w:rsidRPr="00444DC4">
        <w:rPr>
          <w:color w:val="auto"/>
          <w:lang w:val="en-AU"/>
        </w:rPr>
        <w:t xml:space="preserve">some adverse reactions to VACV infection </w:t>
      </w:r>
      <w:r w:rsidR="00AA3ACC" w:rsidRPr="00444DC4">
        <w:rPr>
          <w:color w:val="auto"/>
          <w:u w:color="000000"/>
          <w:lang w:val="en-AU"/>
        </w:rPr>
        <w:t xml:space="preserve">(see Section </w:t>
      </w:r>
      <w:r w:rsidR="00AA3ACC" w:rsidRPr="00444DC4">
        <w:rPr>
          <w:color w:val="auto"/>
          <w:u w:color="000000"/>
          <w:lang w:val="en-AU"/>
        </w:rPr>
        <w:fldChar w:fldCharType="begin"/>
      </w:r>
      <w:r w:rsidR="00AA3ACC" w:rsidRPr="00444DC4">
        <w:rPr>
          <w:color w:val="auto"/>
          <w:u w:color="000000"/>
          <w:lang w:val="en-AU"/>
        </w:rPr>
        <w:instrText xml:space="preserve"> REF _Ref433817176 \r \h </w:instrText>
      </w:r>
      <w:r w:rsidR="00AA3ACC" w:rsidRPr="00444DC4">
        <w:rPr>
          <w:color w:val="auto"/>
          <w:u w:color="000000"/>
          <w:lang w:val="en-AU"/>
        </w:rPr>
      </w:r>
      <w:r w:rsidR="00AA3ACC" w:rsidRPr="00444DC4">
        <w:rPr>
          <w:color w:val="auto"/>
          <w:u w:color="000000"/>
          <w:lang w:val="en-AU"/>
        </w:rPr>
        <w:fldChar w:fldCharType="separate"/>
      </w:r>
      <w:r w:rsidR="00753FC4">
        <w:rPr>
          <w:color w:val="auto"/>
          <w:u w:color="000000"/>
          <w:lang w:val="en-AU"/>
        </w:rPr>
        <w:t>4.9.1</w:t>
      </w:r>
      <w:r w:rsidR="00AA3ACC" w:rsidRPr="00444DC4">
        <w:rPr>
          <w:color w:val="auto"/>
          <w:u w:color="000000"/>
          <w:lang w:val="en-AU"/>
        </w:rPr>
        <w:fldChar w:fldCharType="end"/>
      </w:r>
      <w:r w:rsidR="00AA3ACC" w:rsidRPr="00444DC4">
        <w:rPr>
          <w:color w:val="auto"/>
          <w:u w:color="000000"/>
          <w:lang w:val="en-AU"/>
        </w:rPr>
        <w:t xml:space="preserve">) </w:t>
      </w:r>
      <w:r w:rsidRPr="00444DC4">
        <w:rPr>
          <w:color w:val="auto"/>
          <w:lang w:val="en-AU"/>
        </w:rPr>
        <w:t xml:space="preserve">are available </w:t>
      </w:r>
      <w:r w:rsidR="00CC0019" w:rsidRPr="00444DC4">
        <w:rPr>
          <w:color w:val="auto"/>
          <w:lang w:val="en-AU"/>
        </w:rPr>
        <w:t xml:space="preserve">in Australia and </w:t>
      </w:r>
      <w:r w:rsidRPr="00444DC4">
        <w:rPr>
          <w:color w:val="auto"/>
          <w:lang w:val="en-AU"/>
        </w:rPr>
        <w:t>from the inter</w:t>
      </w:r>
      <w:r w:rsidR="00AA3ACC" w:rsidRPr="00444DC4">
        <w:rPr>
          <w:color w:val="auto"/>
          <w:lang w:val="en-AU"/>
        </w:rPr>
        <w:t>national trial sponsor.</w:t>
      </w:r>
      <w:r w:rsidRPr="00444DC4">
        <w:rPr>
          <w:color w:val="auto"/>
          <w:lang w:val="en-AU"/>
        </w:rPr>
        <w:t xml:space="preserve"> </w:t>
      </w:r>
      <w:r w:rsidR="00AA3ACC" w:rsidRPr="00444DC4">
        <w:rPr>
          <w:color w:val="auto"/>
          <w:lang w:val="en-AU"/>
        </w:rPr>
        <w:t>C</w:t>
      </w:r>
      <w:r w:rsidRPr="00444DC4">
        <w:rPr>
          <w:color w:val="auto"/>
          <w:lang w:val="en-AU"/>
        </w:rPr>
        <w:t xml:space="preserve">ountry-specific treatment protocols will be provided to clinical sites. </w:t>
      </w:r>
      <w:r w:rsidR="00CC0019" w:rsidRPr="00444DC4">
        <w:rPr>
          <w:color w:val="auto"/>
          <w:lang w:val="en-AU"/>
        </w:rPr>
        <w:t>The applicant has stated that a</w:t>
      </w:r>
      <w:r w:rsidR="00A95247" w:rsidRPr="00444DC4">
        <w:rPr>
          <w:color w:val="auto"/>
          <w:lang w:val="en-AU"/>
        </w:rPr>
        <w:t>t least one course of Vaccinia Immunoglobulin (VIG) treatment is available in Aust</w:t>
      </w:r>
      <w:r w:rsidR="00CC0019" w:rsidRPr="00444DC4">
        <w:rPr>
          <w:color w:val="auto"/>
          <w:lang w:val="en-AU"/>
        </w:rPr>
        <w:t>ralia. A</w:t>
      </w:r>
      <w:r w:rsidR="00A95247" w:rsidRPr="00444DC4">
        <w:rPr>
          <w:color w:val="auto"/>
          <w:lang w:val="en-AU"/>
        </w:rPr>
        <w:t xml:space="preserve"> stockpile sufficient for three patients will be </w:t>
      </w:r>
      <w:r w:rsidR="00CC0019" w:rsidRPr="00444DC4">
        <w:rPr>
          <w:color w:val="auto"/>
          <w:lang w:val="en-AU"/>
        </w:rPr>
        <w:t xml:space="preserve">maintained in Singapore and can be transported to </w:t>
      </w:r>
      <w:r w:rsidR="00E10793" w:rsidRPr="00444DC4">
        <w:rPr>
          <w:color w:val="auto"/>
          <w:lang w:val="en-AU"/>
        </w:rPr>
        <w:t xml:space="preserve">study </w:t>
      </w:r>
      <w:r w:rsidR="00CC0019" w:rsidRPr="00444DC4">
        <w:rPr>
          <w:color w:val="auto"/>
          <w:lang w:val="en-AU"/>
        </w:rPr>
        <w:t>sites in Australia within 24 hours. The anti-viral drug Cidofovir is available within Australia and is suggested as an off-label second line of treatment (see</w:t>
      </w:r>
      <w:r w:rsidR="00AA3ACC" w:rsidRPr="00444DC4">
        <w:rPr>
          <w:color w:val="auto"/>
          <w:lang w:val="en-AU"/>
        </w:rPr>
        <w:t xml:space="preserve"> paragraph </w:t>
      </w:r>
      <w:r w:rsidR="00AA3ACC" w:rsidRPr="00444DC4">
        <w:rPr>
          <w:color w:val="auto"/>
          <w:lang w:val="en-AU"/>
        </w:rPr>
        <w:fldChar w:fldCharType="begin"/>
      </w:r>
      <w:r w:rsidR="00AA3ACC" w:rsidRPr="00444DC4">
        <w:rPr>
          <w:color w:val="auto"/>
          <w:lang w:val="en-AU"/>
        </w:rPr>
        <w:instrText xml:space="preserve"> REF _Ref434231128 \r \h </w:instrText>
      </w:r>
      <w:r w:rsidR="00AA3ACC" w:rsidRPr="00444DC4">
        <w:rPr>
          <w:color w:val="auto"/>
          <w:lang w:val="en-AU"/>
        </w:rPr>
      </w:r>
      <w:r w:rsidR="00AA3ACC" w:rsidRPr="00444DC4">
        <w:rPr>
          <w:color w:val="auto"/>
          <w:lang w:val="en-AU"/>
        </w:rPr>
        <w:fldChar w:fldCharType="separate"/>
      </w:r>
      <w:r w:rsidR="00753FC4">
        <w:rPr>
          <w:color w:val="auto"/>
          <w:lang w:val="en-AU"/>
        </w:rPr>
        <w:t>114</w:t>
      </w:r>
      <w:r w:rsidR="00AA3ACC" w:rsidRPr="00444DC4">
        <w:rPr>
          <w:color w:val="auto"/>
          <w:lang w:val="en-AU"/>
        </w:rPr>
        <w:fldChar w:fldCharType="end"/>
      </w:r>
      <w:r w:rsidR="00CC0019" w:rsidRPr="00444DC4">
        <w:rPr>
          <w:color w:val="auto"/>
          <w:lang w:val="en-AU"/>
        </w:rPr>
        <w:t>).</w:t>
      </w:r>
    </w:p>
    <w:p w14:paraId="665E30D8" w14:textId="77777777" w:rsidR="00676977" w:rsidRPr="00444DC4" w:rsidRDefault="00676977" w:rsidP="005549EC">
      <w:pPr>
        <w:pStyle w:val="4RARMP"/>
      </w:pPr>
      <w:r w:rsidRPr="00444DC4">
        <w:t>Record keeping</w:t>
      </w:r>
    </w:p>
    <w:p w14:paraId="4684B532" w14:textId="4CF07DDC" w:rsidR="001245DA" w:rsidRPr="00444DC4" w:rsidRDefault="00676977"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Each site w</w:t>
      </w:r>
      <w:r w:rsidR="00777A9B" w:rsidRPr="00444DC4">
        <w:rPr>
          <w:color w:val="auto"/>
          <w:lang w:val="en-AU"/>
        </w:rPr>
        <w:t>ill</w:t>
      </w:r>
      <w:r w:rsidRPr="00444DC4">
        <w:rPr>
          <w:color w:val="auto"/>
          <w:lang w:val="en-AU"/>
        </w:rPr>
        <w:t xml:space="preserve"> </w:t>
      </w:r>
      <w:r w:rsidR="001245DA" w:rsidRPr="00444DC4">
        <w:rPr>
          <w:color w:val="auto"/>
          <w:lang w:val="en-AU"/>
        </w:rPr>
        <w:t xml:space="preserve">maintain records of </w:t>
      </w:r>
      <w:r w:rsidR="00AA6E3A" w:rsidRPr="00444DC4">
        <w:rPr>
          <w:color w:val="auto"/>
          <w:lang w:val="en-AU"/>
        </w:rPr>
        <w:t xml:space="preserve">all </w:t>
      </w:r>
      <w:r w:rsidR="0002402A" w:rsidRPr="00444DC4">
        <w:rPr>
          <w:color w:val="auto"/>
          <w:lang w:val="en-AU"/>
        </w:rPr>
        <w:t>GMO</w:t>
      </w:r>
      <w:r w:rsidR="001245DA" w:rsidRPr="00444DC4">
        <w:rPr>
          <w:color w:val="auto"/>
          <w:lang w:val="en-AU"/>
        </w:rPr>
        <w:t xml:space="preserve"> </w:t>
      </w:r>
      <w:r w:rsidR="00AA6E3A" w:rsidRPr="00444DC4">
        <w:rPr>
          <w:color w:val="auto"/>
          <w:lang w:val="en-AU"/>
        </w:rPr>
        <w:t xml:space="preserve">received, </w:t>
      </w:r>
      <w:r w:rsidR="001245DA" w:rsidRPr="00444DC4">
        <w:rPr>
          <w:color w:val="auto"/>
          <w:lang w:val="en-AU"/>
        </w:rPr>
        <w:t>dispensed</w:t>
      </w:r>
      <w:r w:rsidR="00AA6E3A" w:rsidRPr="00444DC4">
        <w:rPr>
          <w:color w:val="auto"/>
          <w:lang w:val="en-AU"/>
        </w:rPr>
        <w:t xml:space="preserve"> and destroyed</w:t>
      </w:r>
      <w:r w:rsidR="001245DA" w:rsidRPr="00444DC4">
        <w:rPr>
          <w:color w:val="auto"/>
          <w:lang w:val="en-AU"/>
        </w:rPr>
        <w:t>. These records w</w:t>
      </w:r>
      <w:r w:rsidR="00777A9B" w:rsidRPr="00444DC4">
        <w:rPr>
          <w:color w:val="auto"/>
          <w:lang w:val="en-AU"/>
        </w:rPr>
        <w:t>ill</w:t>
      </w:r>
      <w:r w:rsidR="001245DA" w:rsidRPr="00444DC4">
        <w:rPr>
          <w:color w:val="auto"/>
          <w:lang w:val="en-AU"/>
        </w:rPr>
        <w:t xml:space="preserve"> be verified by </w:t>
      </w:r>
      <w:r w:rsidR="00AA3ACC" w:rsidRPr="00444DC4">
        <w:rPr>
          <w:color w:val="auto"/>
          <w:lang w:val="en-AU"/>
        </w:rPr>
        <w:t>the CRO</w:t>
      </w:r>
      <w:r w:rsidR="004549AE" w:rsidRPr="00444DC4">
        <w:rPr>
          <w:color w:val="auto"/>
          <w:lang w:val="en-AU"/>
        </w:rPr>
        <w:t xml:space="preserve"> and licence holder</w:t>
      </w:r>
      <w:r w:rsidR="001245DA" w:rsidRPr="00444DC4">
        <w:rPr>
          <w:color w:val="auto"/>
          <w:lang w:val="en-AU"/>
        </w:rPr>
        <w:t xml:space="preserve"> during </w:t>
      </w:r>
      <w:r w:rsidR="004549AE" w:rsidRPr="00444DC4">
        <w:rPr>
          <w:color w:val="auto"/>
          <w:lang w:val="en-AU"/>
        </w:rPr>
        <w:t xml:space="preserve">regular </w:t>
      </w:r>
      <w:r w:rsidR="001245DA" w:rsidRPr="00444DC4">
        <w:rPr>
          <w:color w:val="auto"/>
          <w:lang w:val="en-AU"/>
        </w:rPr>
        <w:t>site visits.</w:t>
      </w:r>
    </w:p>
    <w:p w14:paraId="77EA993C" w14:textId="4553FFD8" w:rsidR="00AF60F6" w:rsidRPr="00444DC4" w:rsidRDefault="00AF60F6" w:rsidP="0073774C">
      <w:pPr>
        <w:pStyle w:val="para0"/>
        <w:numPr>
          <w:ilvl w:val="0"/>
          <w:numId w:val="34"/>
        </w:numPr>
        <w:pBdr>
          <w:top w:val="nil"/>
          <w:left w:val="nil"/>
          <w:bottom w:val="nil"/>
          <w:right w:val="nil"/>
          <w:between w:val="nil"/>
          <w:bar w:val="nil"/>
        </w:pBdr>
        <w:rPr>
          <w:color w:val="auto"/>
          <w:lang w:val="en-AU"/>
        </w:rPr>
      </w:pPr>
      <w:bookmarkStart w:id="84" w:name="_Ref444862586"/>
      <w:r w:rsidRPr="00444DC4">
        <w:rPr>
          <w:color w:val="auto"/>
          <w:lang w:val="en-AU"/>
        </w:rPr>
        <w:t>Each site will also track and maintain a record of the dispensation, return and destruction of biohazard containers provided to trial participants.</w:t>
      </w:r>
      <w:bookmarkEnd w:id="84"/>
    </w:p>
    <w:p w14:paraId="6C281A20" w14:textId="2946B012" w:rsidR="00D230CB" w:rsidRPr="00444DC4" w:rsidRDefault="009F0B8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On completion of the study at each </w:t>
      </w:r>
      <w:r w:rsidR="0002402A" w:rsidRPr="00444DC4">
        <w:rPr>
          <w:color w:val="auto"/>
          <w:lang w:val="en-AU"/>
        </w:rPr>
        <w:t xml:space="preserve">trial </w:t>
      </w:r>
      <w:r w:rsidRPr="00444DC4">
        <w:rPr>
          <w:color w:val="auto"/>
          <w:lang w:val="en-AU"/>
        </w:rPr>
        <w:t xml:space="preserve">site, </w:t>
      </w:r>
      <w:r w:rsidR="0002402A" w:rsidRPr="00444DC4">
        <w:rPr>
          <w:color w:val="auto"/>
          <w:lang w:val="en-AU"/>
        </w:rPr>
        <w:t xml:space="preserve">the </w:t>
      </w:r>
      <w:r w:rsidR="004549AE" w:rsidRPr="00444DC4">
        <w:rPr>
          <w:color w:val="auto"/>
          <w:lang w:val="en-AU"/>
        </w:rPr>
        <w:t>sponsor and licence holder</w:t>
      </w:r>
      <w:r w:rsidRPr="00444DC4">
        <w:rPr>
          <w:color w:val="auto"/>
          <w:lang w:val="en-AU"/>
        </w:rPr>
        <w:t xml:space="preserve"> </w:t>
      </w:r>
      <w:r w:rsidR="000D3EE7" w:rsidRPr="00444DC4">
        <w:rPr>
          <w:color w:val="auto"/>
          <w:lang w:val="en-AU"/>
        </w:rPr>
        <w:t>w</w:t>
      </w:r>
      <w:r w:rsidR="0092310B" w:rsidRPr="00444DC4">
        <w:rPr>
          <w:color w:val="auto"/>
          <w:lang w:val="en-AU"/>
        </w:rPr>
        <w:t>ill</w:t>
      </w:r>
      <w:r w:rsidR="000D3EE7" w:rsidRPr="00444DC4">
        <w:rPr>
          <w:color w:val="auto"/>
          <w:lang w:val="en-AU"/>
        </w:rPr>
        <w:t xml:space="preserve"> verify that all used vials have been decontaminated and disposed of, all unused </w:t>
      </w:r>
      <w:r w:rsidR="0024135E" w:rsidRPr="00444DC4">
        <w:rPr>
          <w:color w:val="auto"/>
          <w:lang w:val="en-AU"/>
        </w:rPr>
        <w:t>GMO</w:t>
      </w:r>
      <w:r w:rsidR="0002402A" w:rsidRPr="00444DC4">
        <w:rPr>
          <w:color w:val="auto"/>
          <w:lang w:val="en-AU"/>
        </w:rPr>
        <w:t xml:space="preserve"> has been </w:t>
      </w:r>
      <w:r w:rsidR="000D3EE7" w:rsidRPr="00444DC4">
        <w:rPr>
          <w:color w:val="auto"/>
          <w:lang w:val="en-AU"/>
        </w:rPr>
        <w:t xml:space="preserve">destroyed, and no </w:t>
      </w:r>
      <w:r w:rsidR="0024135E" w:rsidRPr="00444DC4">
        <w:rPr>
          <w:color w:val="auto"/>
          <w:lang w:val="en-AU"/>
        </w:rPr>
        <w:t>GMO</w:t>
      </w:r>
      <w:r w:rsidR="000D3EE7" w:rsidRPr="00444DC4">
        <w:rPr>
          <w:color w:val="auto"/>
          <w:lang w:val="en-AU"/>
        </w:rPr>
        <w:t xml:space="preserve"> remains at the site.</w:t>
      </w:r>
    </w:p>
    <w:p w14:paraId="0412808A" w14:textId="4DA8A15C" w:rsidR="00E46218" w:rsidRPr="00444DC4" w:rsidRDefault="00E46218" w:rsidP="00E46218">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lastRenderedPageBreak/>
        <w:t>A pharmacovigilance reporting system will capture information regarding any GMO-related lesions or other adverse events experienced by trial participants. The international trial sponsor will maintain a record of all suspected transmission events to both human and animal contacts. Any confirmed transmission events will be reported to the Regulator.</w:t>
      </w:r>
    </w:p>
    <w:p w14:paraId="597F2B18" w14:textId="1309A579" w:rsidR="00BD43D2" w:rsidRPr="00444DC4" w:rsidRDefault="00BD43D2" w:rsidP="00DC7406">
      <w:pPr>
        <w:pStyle w:val="3RARMP"/>
      </w:pPr>
      <w:bookmarkStart w:id="85" w:name="_Ref255555021"/>
      <w:bookmarkStart w:id="86" w:name="_Toc274904747"/>
      <w:bookmarkStart w:id="87" w:name="_Toc291151797"/>
      <w:bookmarkStart w:id="88" w:name="_Toc309054001"/>
      <w:bookmarkStart w:id="89" w:name="_Toc309833693"/>
      <w:bookmarkStart w:id="90" w:name="_Toc311188354"/>
      <w:bookmarkStart w:id="91" w:name="_Toc384827575"/>
      <w:bookmarkStart w:id="92" w:name="_Toc445815508"/>
      <w:r w:rsidRPr="00444DC4">
        <w:t xml:space="preserve">The proposed limits </w:t>
      </w:r>
      <w:r w:rsidR="00E10793" w:rsidRPr="00444DC4">
        <w:t xml:space="preserve">on </w:t>
      </w:r>
      <w:r w:rsidRPr="00444DC4">
        <w:t>the dealings (scope, scale, locations, duration and people)</w:t>
      </w:r>
      <w:bookmarkEnd w:id="85"/>
      <w:bookmarkEnd w:id="86"/>
      <w:bookmarkEnd w:id="87"/>
      <w:bookmarkEnd w:id="88"/>
      <w:bookmarkEnd w:id="89"/>
      <w:bookmarkEnd w:id="90"/>
      <w:bookmarkEnd w:id="91"/>
      <w:bookmarkEnd w:id="92"/>
    </w:p>
    <w:p w14:paraId="7EA52017" w14:textId="17DD74BD" w:rsidR="00BD43D2" w:rsidRPr="00444DC4" w:rsidRDefault="00BD43D2"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trial would take place </w:t>
      </w:r>
      <w:r w:rsidR="00573084" w:rsidRPr="00444DC4">
        <w:rPr>
          <w:color w:val="auto"/>
          <w:lang w:val="en-AU"/>
        </w:rPr>
        <w:t xml:space="preserve">in </w:t>
      </w:r>
      <w:r w:rsidR="00F277E9" w:rsidRPr="00444DC4">
        <w:rPr>
          <w:color w:val="auto"/>
          <w:lang w:val="en-AU"/>
        </w:rPr>
        <w:t>hospitals</w:t>
      </w:r>
      <w:r w:rsidR="00573084" w:rsidRPr="00444DC4">
        <w:rPr>
          <w:color w:val="auto"/>
          <w:lang w:val="en-AU"/>
        </w:rPr>
        <w:t xml:space="preserve"> throughout Australia. While clinical sites have not been finalised, participating hospitals are </w:t>
      </w:r>
      <w:r w:rsidR="00BA5329" w:rsidRPr="00444DC4">
        <w:rPr>
          <w:color w:val="auto"/>
          <w:lang w:val="en-AU"/>
        </w:rPr>
        <w:t xml:space="preserve">likely to </w:t>
      </w:r>
      <w:r w:rsidR="00573084" w:rsidRPr="00444DC4">
        <w:rPr>
          <w:color w:val="auto"/>
          <w:lang w:val="en-AU"/>
        </w:rPr>
        <w:t>be located in</w:t>
      </w:r>
      <w:r w:rsidR="00BA5329" w:rsidRPr="00444DC4">
        <w:rPr>
          <w:color w:val="auto"/>
          <w:lang w:val="en-AU"/>
        </w:rPr>
        <w:t xml:space="preserve"> Brisbane, Sydney, Melbourne</w:t>
      </w:r>
      <w:r w:rsidR="0045386D" w:rsidRPr="00444DC4">
        <w:rPr>
          <w:color w:val="auto"/>
          <w:lang w:val="en-AU"/>
        </w:rPr>
        <w:t xml:space="preserve"> and</w:t>
      </w:r>
      <w:r w:rsidR="00BA5329" w:rsidRPr="00444DC4">
        <w:rPr>
          <w:color w:val="auto"/>
          <w:lang w:val="en-AU"/>
        </w:rPr>
        <w:t xml:space="preserve"> Adelaide</w:t>
      </w:r>
      <w:r w:rsidR="00573084" w:rsidRPr="00444DC4">
        <w:rPr>
          <w:color w:val="auto"/>
          <w:lang w:val="en-AU"/>
        </w:rPr>
        <w:t xml:space="preserve">. The study will run </w:t>
      </w:r>
      <w:r w:rsidRPr="00444DC4">
        <w:rPr>
          <w:color w:val="auto"/>
          <w:lang w:val="en-AU"/>
        </w:rPr>
        <w:t>from the date of issue of the licence until after the required number of par</w:t>
      </w:r>
      <w:r w:rsidR="001D676F" w:rsidRPr="00444DC4">
        <w:rPr>
          <w:color w:val="auto"/>
          <w:lang w:val="en-AU"/>
        </w:rPr>
        <w:t>ticipants have been enrolled,</w:t>
      </w:r>
      <w:r w:rsidRPr="00444DC4">
        <w:rPr>
          <w:color w:val="auto"/>
          <w:lang w:val="en-AU"/>
        </w:rPr>
        <w:t xml:space="preserve"> treated</w:t>
      </w:r>
      <w:r w:rsidR="001D676F" w:rsidRPr="00444DC4">
        <w:rPr>
          <w:color w:val="auto"/>
          <w:lang w:val="en-AU"/>
        </w:rPr>
        <w:t xml:space="preserve"> and any follow-up studies undertaken</w:t>
      </w:r>
      <w:r w:rsidRPr="00444DC4">
        <w:rPr>
          <w:color w:val="auto"/>
          <w:lang w:val="en-AU"/>
        </w:rPr>
        <w:t>.</w:t>
      </w:r>
      <w:r w:rsidR="00845B8E" w:rsidRPr="00444DC4">
        <w:rPr>
          <w:color w:val="auto"/>
          <w:lang w:val="en-AU"/>
        </w:rPr>
        <w:t xml:space="preserve"> The applicant intends to enrol a maximum of 5</w:t>
      </w:r>
      <w:r w:rsidR="008628CD" w:rsidRPr="00444DC4">
        <w:rPr>
          <w:color w:val="auto"/>
          <w:lang w:val="en-AU"/>
        </w:rPr>
        <w:t xml:space="preserve">0 </w:t>
      </w:r>
      <w:r w:rsidR="00D15D8F" w:rsidRPr="00444DC4">
        <w:rPr>
          <w:color w:val="auto"/>
          <w:lang w:val="en-AU"/>
        </w:rPr>
        <w:t>patient</w:t>
      </w:r>
      <w:r w:rsidR="00845B8E" w:rsidRPr="00444DC4">
        <w:rPr>
          <w:color w:val="auto"/>
          <w:lang w:val="en-AU"/>
        </w:rPr>
        <w:t xml:space="preserve">s in </w:t>
      </w:r>
      <w:r w:rsidR="00F277E9" w:rsidRPr="00444DC4">
        <w:rPr>
          <w:color w:val="auto"/>
          <w:lang w:val="en-AU"/>
        </w:rPr>
        <w:t xml:space="preserve">the Australian </w:t>
      </w:r>
      <w:r w:rsidR="008628CD" w:rsidRPr="00444DC4">
        <w:rPr>
          <w:color w:val="auto"/>
          <w:lang w:val="en-AU"/>
        </w:rPr>
        <w:t>component</w:t>
      </w:r>
      <w:r w:rsidR="00F277E9" w:rsidRPr="00444DC4">
        <w:rPr>
          <w:color w:val="auto"/>
          <w:lang w:val="en-AU"/>
        </w:rPr>
        <w:t xml:space="preserve"> of the trial.</w:t>
      </w:r>
    </w:p>
    <w:p w14:paraId="50464D08" w14:textId="57C77656" w:rsidR="002D1F9E" w:rsidRPr="00444DC4" w:rsidRDefault="002D1F9E" w:rsidP="00DC7406">
      <w:pPr>
        <w:pStyle w:val="3RARMP"/>
      </w:pPr>
      <w:bookmarkStart w:id="93" w:name="_Ref191268900"/>
      <w:bookmarkStart w:id="94" w:name="_Ref191280081"/>
      <w:bookmarkStart w:id="95" w:name="_Ref191284324"/>
      <w:bookmarkStart w:id="96" w:name="_Toc209859570"/>
      <w:bookmarkStart w:id="97" w:name="_Toc274904748"/>
      <w:bookmarkStart w:id="98" w:name="_Toc291151798"/>
      <w:bookmarkStart w:id="99" w:name="_Toc309054002"/>
      <w:bookmarkStart w:id="100" w:name="_Toc309833694"/>
      <w:bookmarkStart w:id="101" w:name="_Toc311188355"/>
      <w:bookmarkStart w:id="102" w:name="_Toc384827576"/>
      <w:bookmarkStart w:id="103" w:name="_Toc445815509"/>
      <w:r w:rsidRPr="00444DC4">
        <w:t>The proposed controls to restrict the spread and persistence of the GM vaccine and its genetic material in the environment</w:t>
      </w:r>
      <w:bookmarkEnd w:id="93"/>
      <w:bookmarkEnd w:id="94"/>
      <w:bookmarkEnd w:id="95"/>
      <w:bookmarkEnd w:id="96"/>
      <w:bookmarkEnd w:id="97"/>
      <w:bookmarkEnd w:id="98"/>
      <w:bookmarkEnd w:id="99"/>
      <w:bookmarkEnd w:id="100"/>
      <w:bookmarkEnd w:id="101"/>
      <w:bookmarkEnd w:id="102"/>
      <w:bookmarkEnd w:id="103"/>
    </w:p>
    <w:p w14:paraId="34061807" w14:textId="398137E2" w:rsidR="002D1F9E" w:rsidRPr="00444DC4" w:rsidRDefault="002D1F9E" w:rsidP="0073774C">
      <w:pPr>
        <w:pStyle w:val="para0"/>
        <w:numPr>
          <w:ilvl w:val="0"/>
          <w:numId w:val="34"/>
        </w:numPr>
        <w:pBdr>
          <w:top w:val="nil"/>
          <w:left w:val="nil"/>
          <w:bottom w:val="nil"/>
          <w:right w:val="nil"/>
          <w:between w:val="nil"/>
          <w:bar w:val="nil"/>
        </w:pBdr>
        <w:rPr>
          <w:color w:val="auto"/>
          <w:lang w:val="en-AU"/>
        </w:rPr>
      </w:pPr>
      <w:bookmarkStart w:id="104" w:name="_Ref335735315"/>
      <w:r w:rsidRPr="00444DC4">
        <w:rPr>
          <w:color w:val="auto"/>
          <w:lang w:val="en-AU"/>
        </w:rPr>
        <w:t>The applicant has proposed a number of controls to</w:t>
      </w:r>
      <w:r w:rsidR="008157CA" w:rsidRPr="00444DC4">
        <w:rPr>
          <w:color w:val="auto"/>
          <w:lang w:val="en-AU"/>
        </w:rPr>
        <w:t xml:space="preserve"> </w:t>
      </w:r>
      <w:r w:rsidR="005A5AE1" w:rsidRPr="00444DC4">
        <w:rPr>
          <w:color w:val="auto"/>
          <w:lang w:val="en-AU"/>
        </w:rPr>
        <w:t>limit</w:t>
      </w:r>
      <w:r w:rsidR="008157CA" w:rsidRPr="00444DC4">
        <w:rPr>
          <w:color w:val="auto"/>
          <w:lang w:val="en-AU"/>
        </w:rPr>
        <w:t xml:space="preserve"> exposure to the GM virus, and to restrict its</w:t>
      </w:r>
      <w:r w:rsidRPr="00444DC4">
        <w:rPr>
          <w:color w:val="auto"/>
          <w:lang w:val="en-AU"/>
        </w:rPr>
        <w:t xml:space="preserve"> spread and persistence </w:t>
      </w:r>
      <w:bookmarkEnd w:id="104"/>
      <w:r w:rsidR="008157CA" w:rsidRPr="00444DC4">
        <w:rPr>
          <w:color w:val="auto"/>
          <w:lang w:val="en-AU"/>
        </w:rPr>
        <w:t>in the environment</w:t>
      </w:r>
      <w:r w:rsidR="00853439" w:rsidRPr="00444DC4">
        <w:rPr>
          <w:color w:val="auto"/>
          <w:lang w:val="en-AU"/>
        </w:rPr>
        <w:t>. These include:</w:t>
      </w:r>
    </w:p>
    <w:p w14:paraId="69FB0147" w14:textId="6FD42E55" w:rsidR="00FB0401" w:rsidRPr="00444DC4" w:rsidRDefault="00FB0401" w:rsidP="00D9410B">
      <w:pPr>
        <w:pStyle w:val="para0"/>
        <w:numPr>
          <w:ilvl w:val="0"/>
          <w:numId w:val="49"/>
        </w:numPr>
        <w:tabs>
          <w:tab w:val="clear" w:pos="567"/>
        </w:tabs>
        <w:ind w:left="567" w:hanging="283"/>
        <w:rPr>
          <w:color w:val="auto"/>
          <w:lang w:val="en-AU"/>
        </w:rPr>
      </w:pPr>
      <w:r w:rsidRPr="00444DC4">
        <w:rPr>
          <w:color w:val="auto"/>
          <w:lang w:val="en-AU"/>
        </w:rPr>
        <w:t xml:space="preserve">excluding prospective participants at </w:t>
      </w:r>
      <w:r w:rsidR="00701757" w:rsidRPr="00444DC4">
        <w:rPr>
          <w:color w:val="auto"/>
          <w:lang w:val="en-AU"/>
        </w:rPr>
        <w:t xml:space="preserve">higher </w:t>
      </w:r>
      <w:r w:rsidRPr="00444DC4">
        <w:rPr>
          <w:color w:val="auto"/>
          <w:lang w:val="en-AU"/>
        </w:rPr>
        <w:t xml:space="preserve">risk of severe reaction to VACV, which is characterised by extensive </w:t>
      </w:r>
      <w:r w:rsidR="00AB18B2" w:rsidRPr="00444DC4">
        <w:rPr>
          <w:color w:val="auto"/>
          <w:lang w:val="en-AU"/>
        </w:rPr>
        <w:t>lesion</w:t>
      </w:r>
      <w:r w:rsidR="008628CD" w:rsidRPr="00444DC4">
        <w:rPr>
          <w:color w:val="auto"/>
          <w:lang w:val="en-AU"/>
        </w:rPr>
        <w:t xml:space="preserve"> formation</w:t>
      </w:r>
      <w:r w:rsidRPr="00444DC4">
        <w:rPr>
          <w:color w:val="auto"/>
          <w:lang w:val="en-AU"/>
        </w:rPr>
        <w:t xml:space="preserve"> and increased opportunity for viral shedding</w:t>
      </w:r>
      <w:r w:rsidR="00853439" w:rsidRPr="00444DC4">
        <w:rPr>
          <w:color w:val="auto"/>
          <w:lang w:val="en-AU"/>
        </w:rPr>
        <w:t xml:space="preserve"> into the environment</w:t>
      </w:r>
      <w:r w:rsidRPr="00444DC4">
        <w:rPr>
          <w:color w:val="auto"/>
          <w:lang w:val="en-AU"/>
        </w:rPr>
        <w:t>;</w:t>
      </w:r>
    </w:p>
    <w:p w14:paraId="7885E13F" w14:textId="79A88820" w:rsidR="00701757" w:rsidRPr="00444DC4" w:rsidRDefault="00701757" w:rsidP="00D9410B">
      <w:pPr>
        <w:pStyle w:val="para0"/>
        <w:numPr>
          <w:ilvl w:val="0"/>
          <w:numId w:val="49"/>
        </w:numPr>
        <w:tabs>
          <w:tab w:val="clear" w:pos="567"/>
        </w:tabs>
        <w:ind w:left="567" w:hanging="283"/>
        <w:rPr>
          <w:color w:val="auto"/>
          <w:lang w:val="en-AU"/>
        </w:rPr>
      </w:pPr>
      <w:r w:rsidRPr="00444DC4">
        <w:rPr>
          <w:color w:val="auto"/>
          <w:lang w:val="en-AU"/>
        </w:rPr>
        <w:t xml:space="preserve">excluding staff who are at higher risk of severe reaction to VACV from handling the GMO and caring for patients presenting with GMO-related </w:t>
      </w:r>
      <w:r w:rsidR="005A3585" w:rsidRPr="00444DC4">
        <w:rPr>
          <w:color w:val="auto"/>
          <w:lang w:val="en-AU"/>
        </w:rPr>
        <w:t>lesion</w:t>
      </w:r>
      <w:r w:rsidRPr="00444DC4">
        <w:rPr>
          <w:color w:val="auto"/>
          <w:lang w:val="en-AU"/>
        </w:rPr>
        <w:t>s;</w:t>
      </w:r>
    </w:p>
    <w:p w14:paraId="2F8743DD" w14:textId="7FFD3AF7" w:rsidR="009B12BA" w:rsidRPr="00444DC4" w:rsidRDefault="009B12BA" w:rsidP="00D9410B">
      <w:pPr>
        <w:pStyle w:val="para0"/>
        <w:numPr>
          <w:ilvl w:val="0"/>
          <w:numId w:val="49"/>
        </w:numPr>
        <w:tabs>
          <w:tab w:val="clear" w:pos="567"/>
        </w:tabs>
        <w:ind w:left="567" w:hanging="283"/>
        <w:rPr>
          <w:color w:val="auto"/>
          <w:lang w:val="en-AU"/>
        </w:rPr>
      </w:pPr>
      <w:r w:rsidRPr="00444DC4">
        <w:rPr>
          <w:color w:val="auto"/>
          <w:lang w:val="en-AU"/>
        </w:rPr>
        <w:t>admin</w:t>
      </w:r>
      <w:r w:rsidR="001A43FD" w:rsidRPr="00444DC4">
        <w:rPr>
          <w:color w:val="auto"/>
          <w:lang w:val="en-AU"/>
        </w:rPr>
        <w:t>istering the GM virus via intra</w:t>
      </w:r>
      <w:r w:rsidRPr="00444DC4">
        <w:rPr>
          <w:color w:val="auto"/>
          <w:lang w:val="en-AU"/>
        </w:rPr>
        <w:t>tumoural injection</w:t>
      </w:r>
      <w:r w:rsidR="008628CD" w:rsidRPr="00444DC4">
        <w:rPr>
          <w:color w:val="auto"/>
          <w:lang w:val="en-AU"/>
        </w:rPr>
        <w:t>, which is associated with reduced viral shedding compared with intravenous infusion;</w:t>
      </w:r>
    </w:p>
    <w:p w14:paraId="34E3200C" w14:textId="25EC7124" w:rsidR="0078052A" w:rsidRPr="00444DC4" w:rsidRDefault="0078052A" w:rsidP="00D9410B">
      <w:pPr>
        <w:pStyle w:val="para0"/>
        <w:numPr>
          <w:ilvl w:val="0"/>
          <w:numId w:val="49"/>
        </w:numPr>
        <w:tabs>
          <w:tab w:val="clear" w:pos="567"/>
        </w:tabs>
        <w:ind w:left="567" w:hanging="283"/>
        <w:rPr>
          <w:color w:val="auto"/>
          <w:lang w:val="en-AU"/>
        </w:rPr>
      </w:pPr>
      <w:r w:rsidRPr="00444DC4">
        <w:rPr>
          <w:color w:val="auto"/>
          <w:lang w:val="en-AU"/>
        </w:rPr>
        <w:t xml:space="preserve">requiring that the GMO be administered by appropriately trained medical staff in </w:t>
      </w:r>
      <w:r w:rsidR="008E274E" w:rsidRPr="00444DC4">
        <w:rPr>
          <w:color w:val="auto"/>
          <w:lang w:val="en-AU"/>
        </w:rPr>
        <w:t xml:space="preserve">a </w:t>
      </w:r>
      <w:r w:rsidRPr="00444DC4">
        <w:rPr>
          <w:color w:val="auto"/>
          <w:lang w:val="en-AU"/>
        </w:rPr>
        <w:t xml:space="preserve">hospital setting and in accordance with WHO </w:t>
      </w:r>
      <w:r w:rsidRPr="00444DC4">
        <w:rPr>
          <w:i/>
          <w:color w:val="auto"/>
          <w:lang w:val="en-AU"/>
        </w:rPr>
        <w:t>Standard Universal Precautions</w:t>
      </w:r>
      <w:r w:rsidRPr="00444DC4">
        <w:rPr>
          <w:color w:val="auto"/>
          <w:lang w:val="en-AU"/>
        </w:rPr>
        <w:t xml:space="preserve"> and ICH-GCP;</w:t>
      </w:r>
    </w:p>
    <w:p w14:paraId="18B53F2E" w14:textId="270243FF" w:rsidR="00FB0401" w:rsidRPr="00444DC4" w:rsidRDefault="00FB0401" w:rsidP="00D9410B">
      <w:pPr>
        <w:pStyle w:val="para0"/>
        <w:numPr>
          <w:ilvl w:val="0"/>
          <w:numId w:val="49"/>
        </w:numPr>
        <w:tabs>
          <w:tab w:val="clear" w:pos="567"/>
        </w:tabs>
        <w:ind w:left="567" w:hanging="283"/>
        <w:rPr>
          <w:color w:val="auto"/>
          <w:lang w:val="en-AU"/>
        </w:rPr>
      </w:pPr>
      <w:r w:rsidRPr="00444DC4">
        <w:rPr>
          <w:color w:val="auto"/>
          <w:lang w:val="en-AU"/>
        </w:rPr>
        <w:t xml:space="preserve">requiring that staff handling the GMO and caring for patients presenting with </w:t>
      </w:r>
      <w:r w:rsidR="005A3585" w:rsidRPr="00444DC4">
        <w:rPr>
          <w:color w:val="auto"/>
          <w:lang w:val="en-AU"/>
        </w:rPr>
        <w:t>lesions</w:t>
      </w:r>
      <w:r w:rsidRPr="00444DC4">
        <w:rPr>
          <w:color w:val="auto"/>
          <w:lang w:val="en-AU"/>
        </w:rPr>
        <w:t xml:space="preserve"> </w:t>
      </w:r>
      <w:r w:rsidR="00701757" w:rsidRPr="00444DC4">
        <w:rPr>
          <w:color w:val="auto"/>
          <w:lang w:val="en-AU"/>
        </w:rPr>
        <w:t xml:space="preserve">wear and </w:t>
      </w:r>
      <w:r w:rsidR="00853439" w:rsidRPr="00444DC4">
        <w:rPr>
          <w:color w:val="auto"/>
          <w:lang w:val="en-AU"/>
        </w:rPr>
        <w:t xml:space="preserve">use appropriate </w:t>
      </w:r>
      <w:r w:rsidR="00C52E58" w:rsidRPr="00444DC4">
        <w:rPr>
          <w:color w:val="auto"/>
          <w:lang w:val="en-AU"/>
        </w:rPr>
        <w:t xml:space="preserve">protective </w:t>
      </w:r>
      <w:r w:rsidR="005A5AE1" w:rsidRPr="00444DC4">
        <w:rPr>
          <w:color w:val="auto"/>
          <w:lang w:val="en-AU"/>
        </w:rPr>
        <w:t xml:space="preserve">clothing and </w:t>
      </w:r>
      <w:r w:rsidR="00853439" w:rsidRPr="00444DC4">
        <w:rPr>
          <w:color w:val="auto"/>
          <w:lang w:val="en-AU"/>
        </w:rPr>
        <w:t>equipment</w:t>
      </w:r>
      <w:r w:rsidRPr="00444DC4">
        <w:rPr>
          <w:color w:val="auto"/>
          <w:lang w:val="en-AU"/>
        </w:rPr>
        <w:t>;</w:t>
      </w:r>
    </w:p>
    <w:p w14:paraId="658F30B6" w14:textId="4207B5EF" w:rsidR="00CD103C" w:rsidRPr="00444DC4" w:rsidRDefault="001D676F" w:rsidP="00D9410B">
      <w:pPr>
        <w:pStyle w:val="para0"/>
        <w:numPr>
          <w:ilvl w:val="0"/>
          <w:numId w:val="49"/>
        </w:numPr>
        <w:ind w:left="567" w:hanging="283"/>
        <w:rPr>
          <w:color w:val="auto"/>
          <w:lang w:val="en-AU"/>
        </w:rPr>
      </w:pPr>
      <w:r w:rsidRPr="00444DC4">
        <w:rPr>
          <w:color w:val="auto"/>
          <w:lang w:val="en-AU"/>
        </w:rPr>
        <w:t>requiring</w:t>
      </w:r>
      <w:r w:rsidR="00CD103C" w:rsidRPr="00444DC4">
        <w:rPr>
          <w:color w:val="auto"/>
          <w:lang w:val="en-AU"/>
        </w:rPr>
        <w:t xml:space="preserve"> </w:t>
      </w:r>
      <w:r w:rsidRPr="00444DC4">
        <w:rPr>
          <w:color w:val="auto"/>
          <w:lang w:val="en-AU"/>
        </w:rPr>
        <w:t>t</w:t>
      </w:r>
      <w:r w:rsidR="00CD103C" w:rsidRPr="00444DC4">
        <w:rPr>
          <w:color w:val="auto"/>
          <w:lang w:val="en-AU"/>
        </w:rPr>
        <w:t xml:space="preserve">rial participants </w:t>
      </w:r>
      <w:r w:rsidRPr="00444DC4">
        <w:rPr>
          <w:color w:val="auto"/>
          <w:lang w:val="en-AU"/>
        </w:rPr>
        <w:t xml:space="preserve">to </w:t>
      </w:r>
      <w:r w:rsidR="00CD103C" w:rsidRPr="00444DC4">
        <w:rPr>
          <w:color w:val="auto"/>
          <w:lang w:val="en-AU"/>
        </w:rPr>
        <w:t xml:space="preserve">take precautions </w:t>
      </w:r>
      <w:r w:rsidR="008E274E" w:rsidRPr="00444DC4">
        <w:rPr>
          <w:color w:val="auto"/>
          <w:lang w:val="en-AU"/>
        </w:rPr>
        <w:t>intended to minimise</w:t>
      </w:r>
      <w:r w:rsidR="00CD103C" w:rsidRPr="00444DC4">
        <w:rPr>
          <w:color w:val="auto"/>
          <w:lang w:val="en-AU"/>
        </w:rPr>
        <w:t xml:space="preserve"> </w:t>
      </w:r>
      <w:r w:rsidR="00C50312" w:rsidRPr="00444DC4">
        <w:rPr>
          <w:color w:val="auto"/>
          <w:lang w:val="en-AU"/>
        </w:rPr>
        <w:t>tra</w:t>
      </w:r>
      <w:r w:rsidR="00777D81" w:rsidRPr="00444DC4">
        <w:rPr>
          <w:color w:val="auto"/>
          <w:lang w:val="en-AU"/>
        </w:rPr>
        <w:t>ns</w:t>
      </w:r>
      <w:r w:rsidR="00C50312" w:rsidRPr="00444DC4">
        <w:rPr>
          <w:color w:val="auto"/>
          <w:lang w:val="en-AU"/>
        </w:rPr>
        <w:t>mission</w:t>
      </w:r>
      <w:r w:rsidR="00CD103C" w:rsidRPr="00444DC4">
        <w:rPr>
          <w:color w:val="auto"/>
          <w:lang w:val="en-AU"/>
        </w:rPr>
        <w:t xml:space="preserve"> of the GMO;</w:t>
      </w:r>
    </w:p>
    <w:p w14:paraId="7870CC15" w14:textId="5766C63A" w:rsidR="00C52E58" w:rsidRPr="00444DC4" w:rsidRDefault="001D676F" w:rsidP="00D9410B">
      <w:pPr>
        <w:pStyle w:val="para0"/>
        <w:numPr>
          <w:ilvl w:val="0"/>
          <w:numId w:val="49"/>
        </w:numPr>
        <w:ind w:left="567" w:hanging="283"/>
        <w:rPr>
          <w:color w:val="auto"/>
          <w:lang w:val="en-AU"/>
        </w:rPr>
      </w:pPr>
      <w:r w:rsidRPr="00444DC4">
        <w:rPr>
          <w:color w:val="auto"/>
          <w:lang w:val="en-AU"/>
        </w:rPr>
        <w:t>requiring</w:t>
      </w:r>
      <w:r w:rsidR="00C52E58" w:rsidRPr="00444DC4">
        <w:rPr>
          <w:color w:val="auto"/>
          <w:lang w:val="en-AU"/>
        </w:rPr>
        <w:t xml:space="preserve"> that </w:t>
      </w:r>
      <w:r w:rsidR="008628CD" w:rsidRPr="00444DC4">
        <w:rPr>
          <w:color w:val="auto"/>
          <w:lang w:val="en-AU"/>
        </w:rPr>
        <w:t>trial participants</w:t>
      </w:r>
      <w:r w:rsidR="00C52E58" w:rsidRPr="00444DC4">
        <w:rPr>
          <w:color w:val="auto"/>
          <w:lang w:val="en-AU"/>
        </w:rPr>
        <w:t xml:space="preserve"> who develop GMO-related </w:t>
      </w:r>
      <w:r w:rsidR="005A3585" w:rsidRPr="00444DC4">
        <w:rPr>
          <w:color w:val="auto"/>
          <w:lang w:val="en-AU"/>
        </w:rPr>
        <w:t>lesions</w:t>
      </w:r>
      <w:r w:rsidR="00C52E58" w:rsidRPr="00444DC4">
        <w:rPr>
          <w:color w:val="auto"/>
          <w:lang w:val="en-AU"/>
        </w:rPr>
        <w:t xml:space="preserve"> avoid direct physical contact with individuals at risk of severe reaction to VACV</w:t>
      </w:r>
      <w:r w:rsidR="008628CD" w:rsidRPr="00444DC4">
        <w:rPr>
          <w:color w:val="auto"/>
          <w:lang w:val="en-AU"/>
        </w:rPr>
        <w:t xml:space="preserve"> infection</w:t>
      </w:r>
      <w:r w:rsidR="00C52E58" w:rsidRPr="00444DC4">
        <w:rPr>
          <w:color w:val="auto"/>
          <w:lang w:val="en-AU"/>
        </w:rPr>
        <w:t>;</w:t>
      </w:r>
    </w:p>
    <w:p w14:paraId="71D61C2E" w14:textId="77777777" w:rsidR="00182D5E" w:rsidRPr="00444DC4" w:rsidRDefault="00182D5E" w:rsidP="00182D5E">
      <w:pPr>
        <w:pStyle w:val="para0"/>
        <w:numPr>
          <w:ilvl w:val="0"/>
          <w:numId w:val="49"/>
        </w:numPr>
        <w:ind w:left="567" w:hanging="283"/>
        <w:rPr>
          <w:color w:val="auto"/>
          <w:lang w:val="en-AU"/>
        </w:rPr>
      </w:pPr>
      <w:r w:rsidRPr="00444DC4">
        <w:rPr>
          <w:color w:val="auto"/>
          <w:lang w:val="en-AU"/>
        </w:rPr>
        <w:t>ensuring contingency plans are in place to detect, investigate and report any inadvertent transmission of the GMO to human or animal contacts of the trial participants;</w:t>
      </w:r>
    </w:p>
    <w:p w14:paraId="6C446957" w14:textId="4094DF34" w:rsidR="00DC778C" w:rsidRPr="00444DC4" w:rsidRDefault="00DC778C" w:rsidP="00D9410B">
      <w:pPr>
        <w:pStyle w:val="para0"/>
        <w:numPr>
          <w:ilvl w:val="0"/>
          <w:numId w:val="49"/>
        </w:numPr>
        <w:ind w:left="567" w:hanging="283"/>
        <w:rPr>
          <w:color w:val="auto"/>
          <w:lang w:val="en-AU"/>
        </w:rPr>
      </w:pPr>
      <w:r w:rsidRPr="00444DC4">
        <w:rPr>
          <w:color w:val="auto"/>
          <w:lang w:val="en-AU"/>
        </w:rPr>
        <w:t xml:space="preserve">ensuring contingency plans are in place to manage any exposure to the GM virus and treat any severe vaccinia-related illness that </w:t>
      </w:r>
      <w:r w:rsidR="005A5AE1" w:rsidRPr="00444DC4">
        <w:rPr>
          <w:color w:val="auto"/>
          <w:lang w:val="en-AU"/>
        </w:rPr>
        <w:t>may</w:t>
      </w:r>
      <w:r w:rsidRPr="00444DC4">
        <w:rPr>
          <w:color w:val="auto"/>
          <w:lang w:val="en-AU"/>
        </w:rPr>
        <w:t xml:space="preserve"> eventuate</w:t>
      </w:r>
      <w:r w:rsidR="004B1CF8" w:rsidRPr="00444DC4">
        <w:rPr>
          <w:color w:val="auto"/>
          <w:lang w:val="en-AU"/>
        </w:rPr>
        <w:t>;</w:t>
      </w:r>
    </w:p>
    <w:p w14:paraId="3EB99882" w14:textId="7B225556" w:rsidR="008E0755" w:rsidRPr="00444DC4" w:rsidRDefault="008E0755" w:rsidP="00D9410B">
      <w:pPr>
        <w:pStyle w:val="para0"/>
        <w:numPr>
          <w:ilvl w:val="0"/>
          <w:numId w:val="49"/>
        </w:numPr>
        <w:ind w:left="567" w:hanging="283"/>
        <w:rPr>
          <w:color w:val="auto"/>
          <w:lang w:val="en-AU"/>
        </w:rPr>
      </w:pPr>
      <w:r w:rsidRPr="00444DC4">
        <w:rPr>
          <w:color w:val="auto"/>
          <w:lang w:val="en-AU"/>
        </w:rPr>
        <w:t>transporting and storing the GM virus</w:t>
      </w:r>
      <w:r w:rsidR="00254580" w:rsidRPr="00444DC4">
        <w:rPr>
          <w:color w:val="auto"/>
          <w:lang w:val="en-AU"/>
        </w:rPr>
        <w:t xml:space="preserve"> </w:t>
      </w:r>
      <w:r w:rsidRPr="00444DC4">
        <w:rPr>
          <w:color w:val="auto"/>
          <w:lang w:val="en-AU"/>
        </w:rPr>
        <w:t>in accordance with relevant guidelines and regulations</w:t>
      </w:r>
      <w:r w:rsidRPr="00444DC4">
        <w:rPr>
          <w:rStyle w:val="FootnoteReference"/>
          <w:color w:val="auto"/>
          <w:lang w:val="en-AU"/>
        </w:rPr>
        <w:footnoteReference w:id="5"/>
      </w:r>
      <w:r w:rsidRPr="00444DC4">
        <w:rPr>
          <w:color w:val="auto"/>
          <w:lang w:val="en-AU"/>
        </w:rPr>
        <w:t>;</w:t>
      </w:r>
    </w:p>
    <w:p w14:paraId="1C65EE04" w14:textId="14E90CBF" w:rsidR="00777D81" w:rsidRPr="00444DC4" w:rsidRDefault="00C50312" w:rsidP="00C50312">
      <w:pPr>
        <w:pStyle w:val="para0"/>
        <w:numPr>
          <w:ilvl w:val="0"/>
          <w:numId w:val="49"/>
        </w:numPr>
        <w:ind w:left="567" w:hanging="283"/>
        <w:rPr>
          <w:color w:val="auto"/>
          <w:lang w:val="en-AU"/>
        </w:rPr>
      </w:pPr>
      <w:r w:rsidRPr="00444DC4">
        <w:rPr>
          <w:color w:val="auto"/>
          <w:lang w:val="en-AU"/>
        </w:rPr>
        <w:lastRenderedPageBreak/>
        <w:t>requiring that trial participants who develop GMO-related lesions store potentially-contaminated waste under two levels of containment</w:t>
      </w:r>
      <w:r w:rsidR="00B94950" w:rsidRPr="00444DC4">
        <w:rPr>
          <w:color w:val="auto"/>
          <w:lang w:val="en-AU"/>
        </w:rPr>
        <w:t xml:space="preserve"> and</w:t>
      </w:r>
      <w:r w:rsidRPr="00444DC4">
        <w:rPr>
          <w:color w:val="auto"/>
          <w:lang w:val="en-AU"/>
        </w:rPr>
        <w:t xml:space="preserve"> return it to the </w:t>
      </w:r>
      <w:r w:rsidR="00B94950" w:rsidRPr="00444DC4">
        <w:rPr>
          <w:color w:val="auto"/>
          <w:lang w:val="en-AU"/>
        </w:rPr>
        <w:t>hospital</w:t>
      </w:r>
      <w:r w:rsidRPr="00444DC4">
        <w:rPr>
          <w:color w:val="auto"/>
          <w:lang w:val="en-AU"/>
        </w:rPr>
        <w:t xml:space="preserve"> for disposal</w:t>
      </w:r>
      <w:r w:rsidR="00B94950" w:rsidRPr="00444DC4">
        <w:rPr>
          <w:color w:val="auto"/>
          <w:lang w:val="en-AU"/>
        </w:rPr>
        <w:t>;</w:t>
      </w:r>
    </w:p>
    <w:p w14:paraId="22C997C0" w14:textId="0D68BF09" w:rsidR="00C50312" w:rsidRPr="00444DC4" w:rsidRDefault="00C50312" w:rsidP="00C50312">
      <w:pPr>
        <w:pStyle w:val="para0"/>
        <w:numPr>
          <w:ilvl w:val="0"/>
          <w:numId w:val="49"/>
        </w:numPr>
        <w:ind w:left="567" w:hanging="283"/>
        <w:rPr>
          <w:color w:val="auto"/>
          <w:lang w:val="en-AU"/>
        </w:rPr>
      </w:pPr>
      <w:r w:rsidRPr="00444DC4">
        <w:rPr>
          <w:color w:val="auto"/>
          <w:lang w:val="en-AU"/>
        </w:rPr>
        <w:t xml:space="preserve">track and record the dispensation, return and destruction of waste containers provided to </w:t>
      </w:r>
      <w:r w:rsidR="001A0A00" w:rsidRPr="00444DC4">
        <w:rPr>
          <w:color w:val="auto"/>
          <w:lang w:val="en-AU"/>
        </w:rPr>
        <w:t xml:space="preserve">trial </w:t>
      </w:r>
      <w:r w:rsidRPr="00444DC4">
        <w:rPr>
          <w:color w:val="auto"/>
          <w:lang w:val="en-AU"/>
        </w:rPr>
        <w:t>participants</w:t>
      </w:r>
      <w:r w:rsidR="00D85AC2" w:rsidRPr="00444DC4">
        <w:rPr>
          <w:color w:val="auto"/>
          <w:lang w:val="en-AU"/>
        </w:rPr>
        <w:t xml:space="preserve"> for this purpose</w:t>
      </w:r>
      <w:r w:rsidRPr="00444DC4">
        <w:rPr>
          <w:color w:val="auto"/>
          <w:lang w:val="en-AU"/>
        </w:rPr>
        <w:t>;</w:t>
      </w:r>
    </w:p>
    <w:p w14:paraId="71DDD05B" w14:textId="212630FB" w:rsidR="00CD103C" w:rsidRPr="00444DC4" w:rsidRDefault="00CD103C" w:rsidP="00D9410B">
      <w:pPr>
        <w:pStyle w:val="para0"/>
        <w:numPr>
          <w:ilvl w:val="0"/>
          <w:numId w:val="49"/>
        </w:numPr>
        <w:ind w:left="567" w:hanging="283"/>
        <w:rPr>
          <w:color w:val="auto"/>
          <w:lang w:val="en-AU"/>
        </w:rPr>
      </w:pPr>
      <w:r w:rsidRPr="00444DC4">
        <w:rPr>
          <w:color w:val="auto"/>
          <w:lang w:val="en-AU"/>
        </w:rPr>
        <w:t>disposing of waste generated at the clinical trial site</w:t>
      </w:r>
      <w:r w:rsidR="00156628" w:rsidRPr="00444DC4">
        <w:rPr>
          <w:color w:val="auto"/>
          <w:lang w:val="en-AU"/>
        </w:rPr>
        <w:t xml:space="preserve"> and at participants’ homes</w:t>
      </w:r>
      <w:r w:rsidRPr="00444DC4">
        <w:rPr>
          <w:color w:val="auto"/>
          <w:lang w:val="en-AU"/>
        </w:rPr>
        <w:t xml:space="preserve"> in accordance with standard clinical waste disposal practices</w:t>
      </w:r>
      <w:r w:rsidR="00D358BC" w:rsidRPr="00444DC4">
        <w:rPr>
          <w:color w:val="auto"/>
          <w:lang w:val="en-AU"/>
        </w:rPr>
        <w:t xml:space="preserve"> as required by the relevant local and state legislation</w:t>
      </w:r>
      <w:r w:rsidR="006842F6" w:rsidRPr="00444DC4">
        <w:rPr>
          <w:color w:val="auto"/>
          <w:lang w:val="en-AU"/>
        </w:rPr>
        <w:t>;</w:t>
      </w:r>
      <w:r w:rsidR="005A5AE1" w:rsidRPr="00444DC4">
        <w:rPr>
          <w:color w:val="auto"/>
          <w:lang w:val="en-AU"/>
        </w:rPr>
        <w:t xml:space="preserve"> and</w:t>
      </w:r>
    </w:p>
    <w:p w14:paraId="299EE906" w14:textId="7FEF0013" w:rsidR="001F5C64" w:rsidRPr="00444DC4" w:rsidRDefault="00D358BC" w:rsidP="00D9410B">
      <w:pPr>
        <w:pStyle w:val="para0"/>
        <w:numPr>
          <w:ilvl w:val="0"/>
          <w:numId w:val="49"/>
        </w:numPr>
        <w:ind w:left="567" w:hanging="283"/>
        <w:rPr>
          <w:color w:val="auto"/>
          <w:lang w:val="en-AU"/>
        </w:rPr>
      </w:pPr>
      <w:r w:rsidRPr="00444DC4">
        <w:rPr>
          <w:color w:val="auto"/>
          <w:lang w:val="en-AU"/>
        </w:rPr>
        <w:t xml:space="preserve">destroying unused GMO </w:t>
      </w:r>
      <w:r w:rsidR="008E0755" w:rsidRPr="00444DC4">
        <w:rPr>
          <w:color w:val="auto"/>
          <w:lang w:val="en-AU"/>
        </w:rPr>
        <w:t xml:space="preserve">on completion of the study, and </w:t>
      </w:r>
      <w:r w:rsidR="009B12BA" w:rsidRPr="00444DC4">
        <w:rPr>
          <w:color w:val="auto"/>
          <w:lang w:val="en-AU"/>
        </w:rPr>
        <w:t>maintaining records at each clinical site of all GMO re</w:t>
      </w:r>
      <w:r w:rsidR="00A34CF5" w:rsidRPr="00444DC4">
        <w:rPr>
          <w:color w:val="auto"/>
          <w:lang w:val="en-AU"/>
        </w:rPr>
        <w:t>ceived, dispensed and destroyed.</w:t>
      </w:r>
    </w:p>
    <w:p w14:paraId="41B65F80" w14:textId="1AEAAD93" w:rsidR="002D1F9E" w:rsidRPr="00444DC4" w:rsidRDefault="002D1F9E"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w:t>
      </w:r>
      <w:r w:rsidR="00DC778C" w:rsidRPr="00444DC4">
        <w:rPr>
          <w:color w:val="auto"/>
          <w:lang w:val="en-AU"/>
        </w:rPr>
        <w:t>he suitability of t</w:t>
      </w:r>
      <w:r w:rsidRPr="00444DC4">
        <w:rPr>
          <w:color w:val="auto"/>
          <w:lang w:val="en-AU"/>
        </w:rPr>
        <w:t xml:space="preserve">hese controls and the limits outlined above is </w:t>
      </w:r>
      <w:r w:rsidR="00C31E40" w:rsidRPr="00444DC4">
        <w:rPr>
          <w:color w:val="auto"/>
          <w:lang w:val="en-AU"/>
        </w:rPr>
        <w:t>assess</w:t>
      </w:r>
      <w:r w:rsidRPr="00444DC4">
        <w:rPr>
          <w:color w:val="auto"/>
          <w:lang w:val="en-AU"/>
        </w:rPr>
        <w:t>ed in</w:t>
      </w:r>
      <w:r w:rsidR="00DC778C" w:rsidRPr="00444DC4">
        <w:rPr>
          <w:color w:val="auto"/>
          <w:lang w:val="en-AU"/>
        </w:rPr>
        <w:t xml:space="preserve"> Chapter 3.</w:t>
      </w:r>
    </w:p>
    <w:p w14:paraId="3258D34A" w14:textId="77777777" w:rsidR="003B4E55" w:rsidRPr="00444DC4" w:rsidRDefault="003B4E55" w:rsidP="00DE68EC">
      <w:pPr>
        <w:pStyle w:val="2RARMP"/>
      </w:pPr>
      <w:bookmarkStart w:id="105" w:name="_Toc209859571"/>
      <w:bookmarkStart w:id="106" w:name="_Ref220920009"/>
      <w:bookmarkStart w:id="107" w:name="_Ref256776860"/>
      <w:bookmarkStart w:id="108" w:name="_Toc274904749"/>
      <w:bookmarkStart w:id="109" w:name="_Toc291151799"/>
      <w:bookmarkStart w:id="110" w:name="_Toc309054003"/>
      <w:bookmarkStart w:id="111" w:name="_Toc309833695"/>
      <w:bookmarkStart w:id="112" w:name="_Toc311188356"/>
      <w:bookmarkStart w:id="113" w:name="_Toc426973521"/>
      <w:bookmarkStart w:id="114" w:name="_Ref434250110"/>
      <w:bookmarkStart w:id="115" w:name="_Toc445815510"/>
      <w:r w:rsidRPr="00444DC4">
        <w:t>The parent organism</w:t>
      </w:r>
      <w:bookmarkEnd w:id="105"/>
      <w:bookmarkEnd w:id="106"/>
      <w:bookmarkEnd w:id="107"/>
      <w:bookmarkEnd w:id="108"/>
      <w:bookmarkEnd w:id="109"/>
      <w:bookmarkEnd w:id="110"/>
      <w:bookmarkEnd w:id="111"/>
      <w:bookmarkEnd w:id="112"/>
      <w:bookmarkEnd w:id="113"/>
      <w:bookmarkEnd w:id="114"/>
      <w:bookmarkEnd w:id="115"/>
    </w:p>
    <w:p w14:paraId="14AE8225" w14:textId="7448EA65" w:rsidR="00774337" w:rsidRPr="00444DC4" w:rsidRDefault="00526E4C" w:rsidP="0073774C">
      <w:pPr>
        <w:pStyle w:val="para0"/>
        <w:numPr>
          <w:ilvl w:val="0"/>
          <w:numId w:val="34"/>
        </w:numPr>
        <w:pBdr>
          <w:top w:val="nil"/>
          <w:left w:val="nil"/>
          <w:bottom w:val="nil"/>
          <w:right w:val="nil"/>
          <w:between w:val="nil"/>
          <w:bar w:val="nil"/>
        </w:pBdr>
        <w:rPr>
          <w:color w:val="auto"/>
          <w:lang w:val="en-AU"/>
        </w:rPr>
      </w:pPr>
      <w:r w:rsidRPr="00444DC4">
        <w:rPr>
          <w:i/>
          <w:iCs/>
          <w:color w:val="auto"/>
          <w:lang w:val="en-AU"/>
        </w:rPr>
        <w:t>Vaccinia virus</w:t>
      </w:r>
      <w:r w:rsidRPr="00444DC4">
        <w:rPr>
          <w:color w:val="auto"/>
          <w:lang w:val="en-AU"/>
        </w:rPr>
        <w:t xml:space="preserve"> (VACV) is a member of the </w:t>
      </w:r>
      <w:r w:rsidRPr="00444DC4">
        <w:rPr>
          <w:i/>
          <w:iCs/>
          <w:color w:val="auto"/>
          <w:lang w:val="en-AU"/>
        </w:rPr>
        <w:t>Orthopoxvirus</w:t>
      </w:r>
      <w:r w:rsidRPr="00444DC4">
        <w:rPr>
          <w:color w:val="auto"/>
          <w:lang w:val="en-AU"/>
        </w:rPr>
        <w:t xml:space="preserve"> genus of the family </w:t>
      </w:r>
      <w:r w:rsidRPr="00444DC4">
        <w:rPr>
          <w:i/>
          <w:iCs/>
          <w:color w:val="auto"/>
          <w:lang w:val="en-AU"/>
        </w:rPr>
        <w:t>Poxviridae</w:t>
      </w:r>
      <w:r w:rsidRPr="00444DC4">
        <w:rPr>
          <w:color w:val="auto"/>
          <w:lang w:val="en-AU"/>
        </w:rPr>
        <w:t xml:space="preserve">, subfamily </w:t>
      </w:r>
      <w:r w:rsidRPr="00444DC4">
        <w:rPr>
          <w:i/>
          <w:iCs/>
          <w:color w:val="auto"/>
          <w:lang w:val="en-AU"/>
        </w:rPr>
        <w:t>Chordopoxvirinae</w:t>
      </w:r>
      <w:r w:rsidRPr="00444DC4">
        <w:rPr>
          <w:color w:val="auto"/>
          <w:lang w:val="en-AU"/>
        </w:rPr>
        <w:t xml:space="preserve">. This genus also includes the human pathogen </w:t>
      </w:r>
      <w:r w:rsidRPr="00444DC4">
        <w:rPr>
          <w:i/>
          <w:iCs/>
          <w:color w:val="auto"/>
          <w:lang w:val="en-AU"/>
        </w:rPr>
        <w:t>Variola virus</w:t>
      </w:r>
      <w:r w:rsidRPr="00444DC4">
        <w:rPr>
          <w:color w:val="auto"/>
          <w:lang w:val="en-AU"/>
        </w:rPr>
        <w:t xml:space="preserve"> (causative agent of smallpox), as well as </w:t>
      </w:r>
      <w:r w:rsidRPr="00444DC4">
        <w:rPr>
          <w:i/>
          <w:iCs/>
          <w:color w:val="auto"/>
          <w:lang w:val="en-AU"/>
        </w:rPr>
        <w:t>Monkeypox virus</w:t>
      </w:r>
      <w:r w:rsidRPr="00444DC4">
        <w:rPr>
          <w:iCs/>
          <w:color w:val="auto"/>
          <w:lang w:val="en-AU"/>
        </w:rPr>
        <w:t xml:space="preserve"> (monkeypox)</w:t>
      </w:r>
      <w:r w:rsidRPr="00444DC4">
        <w:rPr>
          <w:i/>
          <w:iCs/>
          <w:color w:val="auto"/>
          <w:lang w:val="en-AU"/>
        </w:rPr>
        <w:t>,</w:t>
      </w:r>
      <w:r w:rsidRPr="00444DC4">
        <w:rPr>
          <w:color w:val="auto"/>
          <w:lang w:val="en-AU"/>
        </w:rPr>
        <w:t xml:space="preserve"> </w:t>
      </w:r>
      <w:r w:rsidRPr="00444DC4">
        <w:rPr>
          <w:i/>
          <w:iCs/>
          <w:color w:val="auto"/>
          <w:lang w:val="en-AU"/>
        </w:rPr>
        <w:t>Cowpox virus</w:t>
      </w:r>
      <w:r w:rsidRPr="00444DC4">
        <w:rPr>
          <w:color w:val="auto"/>
          <w:lang w:val="en-AU"/>
        </w:rPr>
        <w:t xml:space="preserve"> (cowpox)</w:t>
      </w:r>
      <w:r w:rsidRPr="00444DC4">
        <w:rPr>
          <w:i/>
          <w:iCs/>
          <w:color w:val="auto"/>
          <w:lang w:val="en-AU"/>
        </w:rPr>
        <w:t>, Horsepox virus</w:t>
      </w:r>
      <w:r w:rsidRPr="00444DC4">
        <w:rPr>
          <w:color w:val="auto"/>
          <w:lang w:val="en-AU"/>
        </w:rPr>
        <w:t xml:space="preserve"> (horsepox)</w:t>
      </w:r>
      <w:r w:rsidRPr="00444DC4">
        <w:rPr>
          <w:i/>
          <w:iCs/>
          <w:color w:val="auto"/>
          <w:lang w:val="en-AU"/>
        </w:rPr>
        <w:t>,</w:t>
      </w:r>
      <w:r w:rsidRPr="00444DC4">
        <w:rPr>
          <w:color w:val="auto"/>
          <w:lang w:val="en-AU"/>
        </w:rPr>
        <w:t xml:space="preserve"> </w:t>
      </w:r>
      <w:r w:rsidRPr="00444DC4">
        <w:rPr>
          <w:i/>
          <w:iCs/>
          <w:color w:val="auto"/>
          <w:lang w:val="en-AU"/>
        </w:rPr>
        <w:t>Ectromelia</w:t>
      </w:r>
      <w:r w:rsidRPr="00444DC4">
        <w:rPr>
          <w:color w:val="auto"/>
          <w:lang w:val="en-AU"/>
        </w:rPr>
        <w:t xml:space="preserve"> </w:t>
      </w:r>
      <w:r w:rsidRPr="00444DC4">
        <w:rPr>
          <w:i/>
          <w:iCs/>
          <w:color w:val="auto"/>
          <w:lang w:val="en-AU"/>
        </w:rPr>
        <w:t>virus</w:t>
      </w:r>
      <w:r w:rsidRPr="00444DC4">
        <w:rPr>
          <w:color w:val="auto"/>
          <w:lang w:val="en-AU"/>
        </w:rPr>
        <w:t xml:space="preserve"> (mousepox) and others. It should be noted that the human disease known as chickenpox is caused by the </w:t>
      </w:r>
      <w:r w:rsidRPr="00444DC4">
        <w:rPr>
          <w:i/>
          <w:iCs/>
          <w:color w:val="auto"/>
          <w:lang w:val="en-AU"/>
        </w:rPr>
        <w:t>Varicella zoster virus,</w:t>
      </w:r>
      <w:r w:rsidRPr="00444DC4">
        <w:rPr>
          <w:color w:val="auto"/>
          <w:lang w:val="en-AU"/>
        </w:rPr>
        <w:t xml:space="preserve"> which is not a member of family </w:t>
      </w:r>
      <w:r w:rsidRPr="00444DC4">
        <w:rPr>
          <w:i/>
          <w:iCs/>
          <w:color w:val="auto"/>
          <w:lang w:val="en-AU"/>
        </w:rPr>
        <w:t>Poxviridae</w:t>
      </w:r>
      <w:r w:rsidRPr="00444DC4">
        <w:rPr>
          <w:color w:val="auto"/>
          <w:lang w:val="en-AU"/>
        </w:rPr>
        <w:t>.</w:t>
      </w:r>
    </w:p>
    <w:p w14:paraId="29FBB65F" w14:textId="2F8B2C9B" w:rsidR="00630F49" w:rsidRPr="00444DC4" w:rsidRDefault="00D9384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There is extensive clinical experience with VACV as it</w:t>
      </w:r>
      <w:r w:rsidR="00526E4C" w:rsidRPr="00444DC4">
        <w:rPr>
          <w:color w:val="auto"/>
          <w:lang w:val="en-AU"/>
        </w:rPr>
        <w:t xml:space="preserve"> was used globally as a vaccine against smallpox prior to the latter’s declared eradication in 1980 (Jacobs, 2009).</w:t>
      </w:r>
      <w:r w:rsidR="00857D88" w:rsidRPr="00444DC4">
        <w:rPr>
          <w:color w:val="auto"/>
          <w:lang w:val="en-AU"/>
        </w:rPr>
        <w:t xml:space="preserve"> </w:t>
      </w:r>
      <w:r w:rsidR="00630F49" w:rsidRPr="00444DC4">
        <w:rPr>
          <w:color w:val="auto"/>
          <w:lang w:val="en-AU"/>
        </w:rPr>
        <w:t>VACV is not known to exist naturally in the environment. Its origin is unknown, and it may have evolved from other related poxviruses at some point during 150 years of propagation and use as a vaccine. It is genetically distinct from both cowpox virus and variola virus, and most closely related to horse pox virus</w:t>
      </w:r>
      <w:r w:rsidR="00BE6323" w:rsidRPr="00444DC4">
        <w:rPr>
          <w:color w:val="auto"/>
          <w:lang w:val="en-AU"/>
        </w:rPr>
        <w:t xml:space="preserve"> </w:t>
      </w:r>
      <w:r w:rsidR="00FC6A73" w:rsidRPr="00444DC4">
        <w:rPr>
          <w:color w:val="auto"/>
          <w:lang w:val="en-AU"/>
        </w:rPr>
        <w:fldChar w:fldCharType="begin">
          <w:fldData xml:space="preserve">PFJlZm1hbj48Q2l0ZT48QXV0aG9yPkphY29iczwvQXV0aG9yPjxZZWFyPjIwMDk8L1llYXI+PFJl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PFJlZm1hbj48Q2l0ZT48QXV0aG9yPkphY29iczwvQXV0aG9yPjxZZWFyPjIwMDk8L1llYXI+PFJl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(Jacobs et al. 2009; Shchelkunov 2013)</w:t>
      </w:r>
      <w:r w:rsidR="00FC6A73" w:rsidRPr="00444DC4">
        <w:rPr>
          <w:color w:val="auto"/>
          <w:lang w:val="en-AU"/>
        </w:rPr>
        <w:fldChar w:fldCharType="end"/>
      </w:r>
      <w:r w:rsidR="00630F49" w:rsidRPr="00444DC4">
        <w:rPr>
          <w:color w:val="auto"/>
          <w:lang w:val="en-AU"/>
        </w:rPr>
        <w:t>.</w:t>
      </w:r>
    </w:p>
    <w:p w14:paraId="50947D67" w14:textId="539AC99F" w:rsidR="00BE6323" w:rsidRPr="00444DC4" w:rsidRDefault="00DF58BA" w:rsidP="0073774C">
      <w:pPr>
        <w:pStyle w:val="para0"/>
        <w:numPr>
          <w:ilvl w:val="0"/>
          <w:numId w:val="34"/>
        </w:numPr>
        <w:pBdr>
          <w:top w:val="nil"/>
          <w:left w:val="nil"/>
          <w:bottom w:val="nil"/>
          <w:right w:val="nil"/>
          <w:between w:val="nil"/>
          <w:bar w:val="nil"/>
        </w:pBdr>
        <w:rPr>
          <w:color w:val="auto"/>
          <w:lang w:val="en-AU"/>
        </w:rPr>
      </w:pPr>
      <w:bookmarkStart w:id="116" w:name="_Ref436746377"/>
      <w:r w:rsidRPr="00444DC4">
        <w:rPr>
          <w:color w:val="auto"/>
          <w:lang w:val="en-AU"/>
        </w:rPr>
        <w:t>D</w:t>
      </w:r>
      <w:r w:rsidR="00526E4C" w:rsidRPr="00444DC4">
        <w:rPr>
          <w:color w:val="auto"/>
          <w:lang w:val="en-AU"/>
        </w:rPr>
        <w:t xml:space="preserve">ue to </w:t>
      </w:r>
      <w:r w:rsidRPr="00444DC4">
        <w:rPr>
          <w:color w:val="auto"/>
          <w:lang w:val="en-AU"/>
        </w:rPr>
        <w:t>their</w:t>
      </w:r>
      <w:r w:rsidR="00526E4C" w:rsidRPr="00444DC4">
        <w:rPr>
          <w:color w:val="auto"/>
          <w:lang w:val="en-AU"/>
        </w:rPr>
        <w:t xml:space="preserve"> evolution in different parts of the world over 150 years of smallpox vaccination</w:t>
      </w:r>
      <w:r w:rsidRPr="00444DC4">
        <w:rPr>
          <w:color w:val="auto"/>
          <w:lang w:val="en-AU"/>
        </w:rPr>
        <w:t>,</w:t>
      </w:r>
      <w:r w:rsidR="00526E4C" w:rsidRPr="00444DC4">
        <w:rPr>
          <w:color w:val="auto"/>
          <w:lang w:val="en-AU"/>
        </w:rPr>
        <w:t xml:space="preserve"> </w:t>
      </w:r>
      <w:r w:rsidRPr="00444DC4">
        <w:rPr>
          <w:color w:val="auto"/>
          <w:lang w:val="en-AU"/>
        </w:rPr>
        <w:t xml:space="preserve">many strains of VACV exist </w:t>
      </w:r>
      <w:r w:rsidR="00526E4C" w:rsidRPr="00444DC4">
        <w:rPr>
          <w:color w:val="auto"/>
          <w:lang w:val="en-AU"/>
        </w:rPr>
        <w:t xml:space="preserve">(e.g. Paris, Copenhagen, Bern, Ankara, Lister and New York City Board of Health (NYCBH) strains). These differ in viral characteristics, host range, pathogenicity and prevalence of adverse reactions </w:t>
      </w:r>
      <w:r w:rsidR="004B1CF8" w:rsidRPr="00444DC4">
        <w:rPr>
          <w:color w:val="auto"/>
          <w:lang w:val="en-AU"/>
        </w:rPr>
        <w:t>to vaccination</w:t>
      </w:r>
      <w:r w:rsidR="00526E4C" w:rsidRPr="00444DC4">
        <w:rPr>
          <w:color w:val="auto"/>
          <w:lang w:val="en-AU"/>
        </w:rPr>
        <w:t xml:space="preserve">. Overall, vaccination with the NYCBH strain caused the lowest rate of adverse reactions </w:t>
      </w:r>
      <w:r w:rsidR="00FC6A73" w:rsidRPr="00444DC4">
        <w:rPr>
          <w:color w:val="auto"/>
          <w:lang w:val="en-AU"/>
        </w:rPr>
        <w:fldChar w:fldCharType="begin">
          <w:fldData xml:space="preserve">PFJlZm1hbj48Q2l0ZT48QXV0aG9yPkphY29iczwvQXV0aG9yPjxZZWFyPjIwMDk8L1llYXI+PFJl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=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PFJlZm1hbj48Q2l0ZT48QXV0aG9yPkphY29iczwvQXV0aG9yPjxZZWFyPjIwMDk8L1llYXI+PFJl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=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(Jacobs et al. 2009; Kretzschmar et al. 2006; Osborne et al. 2007; Shen &amp; Nemunaitis 2005)</w:t>
      </w:r>
      <w:r w:rsidR="00FC6A73" w:rsidRPr="00444DC4">
        <w:rPr>
          <w:color w:val="auto"/>
          <w:lang w:val="en-AU"/>
        </w:rPr>
        <w:fldChar w:fldCharType="end"/>
      </w:r>
      <w:r w:rsidR="00984521" w:rsidRPr="00444DC4">
        <w:rPr>
          <w:color w:val="auto"/>
          <w:lang w:val="en-AU"/>
        </w:rPr>
        <w:t>.</w:t>
      </w:r>
      <w:bookmarkEnd w:id="116"/>
    </w:p>
    <w:p w14:paraId="46EB25F9" w14:textId="47946BA3" w:rsidR="00E8169A" w:rsidRPr="00444DC4" w:rsidRDefault="00EF4E21"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JX-594</w:t>
      </w:r>
      <w:r w:rsidR="00DF58BA" w:rsidRPr="00444DC4">
        <w:rPr>
          <w:color w:val="auto"/>
          <w:lang w:val="en-AU"/>
        </w:rPr>
        <w:t>, the GMO that is the subject of the proposed clinical trial,</w:t>
      </w:r>
      <w:r w:rsidRPr="00444DC4">
        <w:rPr>
          <w:color w:val="auto"/>
          <w:lang w:val="en-AU"/>
        </w:rPr>
        <w:t xml:space="preserve"> is derived from the </w:t>
      </w:r>
      <w:r w:rsidR="00DF58BA" w:rsidRPr="00444DC4">
        <w:rPr>
          <w:color w:val="auto"/>
          <w:lang w:val="en-AU"/>
        </w:rPr>
        <w:t>Dryvax</w:t>
      </w:r>
      <w:r w:rsidR="00DF58BA" w:rsidRPr="00444DC4">
        <w:rPr>
          <w:color w:val="auto"/>
          <w:vertAlign w:val="superscript"/>
          <w:lang w:val="en-AU"/>
        </w:rPr>
        <w:t>TM</w:t>
      </w:r>
      <w:r w:rsidR="00DF58BA" w:rsidRPr="00444DC4">
        <w:rPr>
          <w:color w:val="auto"/>
          <w:lang w:val="en-AU"/>
        </w:rPr>
        <w:t xml:space="preserve"> smallpox vaccine (Wyeth Laboratories)</w:t>
      </w:r>
      <w:r w:rsidR="00FB3B54" w:rsidRPr="00444DC4">
        <w:rPr>
          <w:color w:val="auto"/>
          <w:lang w:val="en-AU"/>
        </w:rPr>
        <w:t xml:space="preserve">, also </w:t>
      </w:r>
      <w:r w:rsidR="008949EA" w:rsidRPr="00444DC4">
        <w:rPr>
          <w:color w:val="auto"/>
          <w:lang w:val="en-AU"/>
        </w:rPr>
        <w:t>known</w:t>
      </w:r>
      <w:r w:rsidR="00FB3B54" w:rsidRPr="00444DC4">
        <w:rPr>
          <w:color w:val="auto"/>
          <w:lang w:val="en-AU"/>
        </w:rPr>
        <w:t xml:space="preserve"> as ‘Wyeth</w:t>
      </w:r>
      <w:r w:rsidR="008949EA" w:rsidRPr="00444DC4">
        <w:rPr>
          <w:color w:val="auto"/>
          <w:lang w:val="en-AU"/>
        </w:rPr>
        <w:t>’</w:t>
      </w:r>
      <w:r w:rsidR="00FB3B54" w:rsidRPr="00444DC4">
        <w:rPr>
          <w:color w:val="auto"/>
          <w:lang w:val="en-AU"/>
        </w:rPr>
        <w:t xml:space="preserve"> strain</w:t>
      </w:r>
      <w:r w:rsidR="00DF58BA" w:rsidRPr="00444DC4">
        <w:rPr>
          <w:color w:val="auto"/>
          <w:lang w:val="en-AU"/>
        </w:rPr>
        <w:t>. Dryvax</w:t>
      </w:r>
      <w:r w:rsidR="00DF58BA" w:rsidRPr="00444DC4">
        <w:rPr>
          <w:color w:val="auto"/>
          <w:vertAlign w:val="superscript"/>
          <w:lang w:val="en-AU"/>
        </w:rPr>
        <w:t>TM</w:t>
      </w:r>
      <w:r w:rsidR="00DF58BA" w:rsidRPr="00444DC4">
        <w:rPr>
          <w:color w:val="auto"/>
          <w:lang w:val="en-AU"/>
        </w:rPr>
        <w:t xml:space="preserve"> was prepared from the NYCBH VACV strain and contains a highly heterogeneous population of closely related viruses </w:t>
      </w:r>
      <w:r w:rsidR="00E8169A" w:rsidRPr="00444DC4">
        <w:rPr>
          <w:color w:val="auto"/>
          <w:lang w:val="en-AU"/>
        </w:rPr>
        <w:t>with</w:t>
      </w:r>
      <w:r w:rsidR="00DF58BA" w:rsidRPr="00444DC4">
        <w:rPr>
          <w:color w:val="auto"/>
          <w:lang w:val="en-AU"/>
        </w:rPr>
        <w:t xml:space="preserve"> varying pathogenicity. Its phenotype is therefore the aggregate consequence of infection with </w:t>
      </w:r>
      <w:r w:rsidR="004B1CF8" w:rsidRPr="00444DC4">
        <w:rPr>
          <w:color w:val="auto"/>
          <w:lang w:val="en-AU"/>
        </w:rPr>
        <w:t>this</w:t>
      </w:r>
      <w:r w:rsidR="00DF58BA" w:rsidRPr="00444DC4">
        <w:rPr>
          <w:color w:val="auto"/>
          <w:lang w:val="en-AU"/>
        </w:rPr>
        <w:t xml:space="preserve"> diverse collection </w:t>
      </w:r>
      <w:r w:rsidR="00FC6A73" w:rsidRPr="00444DC4">
        <w:rPr>
          <w:color w:val="auto"/>
          <w:lang w:val="en-AU"/>
        </w:rPr>
        <w:fldChar w:fldCharType="begin">
          <w:fldData xml:space="preserve">PFJlZm1hbj48Q2l0ZT48QXV0aG9yPk5hbGNhPC9BdXRob3I+PFllYXI+MjAxMDwvWWVhcj48UmVj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PFJlZm1hbj48Q2l0ZT48QXV0aG9yPk5hbGNhPC9BdXRob3I+PFllYXI+MjAxMDwvWWVhcj48UmVj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(Nalca &amp; Zumbrun 2010; Osborne et al. 2007)</w:t>
      </w:r>
      <w:r w:rsidR="00FC6A73" w:rsidRPr="00444DC4">
        <w:rPr>
          <w:color w:val="auto"/>
          <w:lang w:val="en-AU"/>
        </w:rPr>
        <w:fldChar w:fldCharType="end"/>
      </w:r>
      <w:r w:rsidR="00DF58BA" w:rsidRPr="00444DC4">
        <w:rPr>
          <w:color w:val="auto"/>
          <w:lang w:val="en-AU"/>
        </w:rPr>
        <w:t>.</w:t>
      </w:r>
      <w:r w:rsidR="004461AC" w:rsidRPr="00444DC4">
        <w:rPr>
          <w:color w:val="auto"/>
          <w:lang w:val="en-AU"/>
        </w:rPr>
        <w:t xml:space="preserve"> </w:t>
      </w:r>
      <w:r w:rsidR="00E8169A" w:rsidRPr="00444DC4">
        <w:rPr>
          <w:color w:val="auto"/>
          <w:lang w:val="en-AU"/>
        </w:rPr>
        <w:t>JX-594 was isolated by plaque purification after the recombination event that created the GMO</w:t>
      </w:r>
      <w:r w:rsidR="00254580" w:rsidRPr="00444DC4">
        <w:rPr>
          <w:color w:val="auto"/>
          <w:lang w:val="en-AU"/>
        </w:rPr>
        <w:t xml:space="preserve"> (see Section 5)</w:t>
      </w:r>
      <w:r w:rsidR="00E8169A" w:rsidRPr="00444DC4">
        <w:rPr>
          <w:color w:val="auto"/>
          <w:lang w:val="en-AU"/>
        </w:rPr>
        <w:t>. Therefore, it is clonally pure but not entirely characterised.</w:t>
      </w:r>
    </w:p>
    <w:p w14:paraId="601D0238" w14:textId="77777777" w:rsidR="00007F9C" w:rsidRPr="00444DC4" w:rsidRDefault="00007F9C" w:rsidP="00DC7406">
      <w:pPr>
        <w:pStyle w:val="3RARMP"/>
      </w:pPr>
      <w:bookmarkStart w:id="117" w:name="_Toc426973522"/>
      <w:bookmarkStart w:id="118" w:name="_Ref434250077"/>
      <w:bookmarkStart w:id="119" w:name="_Toc445815511"/>
      <w:r w:rsidRPr="00444DC4">
        <w:t>Basic biology</w:t>
      </w:r>
      <w:bookmarkEnd w:id="117"/>
      <w:r w:rsidR="00526E4C" w:rsidRPr="00444DC4">
        <w:t xml:space="preserve"> of </w:t>
      </w:r>
      <w:r w:rsidR="00526E4C" w:rsidRPr="00444DC4">
        <w:rPr>
          <w:i/>
        </w:rPr>
        <w:t>Vaccinia Virus</w:t>
      </w:r>
      <w:bookmarkEnd w:id="118"/>
      <w:bookmarkEnd w:id="119"/>
    </w:p>
    <w:p w14:paraId="4848FB24" w14:textId="2620C4B0" w:rsidR="003201C4" w:rsidRPr="00444DC4" w:rsidRDefault="003201C4"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lifecycle of a virus involves</w:t>
      </w:r>
      <w:r w:rsidR="009A05DB" w:rsidRPr="00444DC4">
        <w:rPr>
          <w:color w:val="auto"/>
          <w:lang w:val="en-AU"/>
        </w:rPr>
        <w:t xml:space="preserve"> transmission of infective virus</w:t>
      </w:r>
      <w:r w:rsidRPr="00444DC4">
        <w:rPr>
          <w:color w:val="auto"/>
          <w:lang w:val="en-AU"/>
        </w:rPr>
        <w:t xml:space="preserve"> particles to a new host organism, </w:t>
      </w:r>
      <w:r w:rsidR="00403030" w:rsidRPr="00444DC4">
        <w:rPr>
          <w:color w:val="auto"/>
          <w:lang w:val="en-AU"/>
        </w:rPr>
        <w:t xml:space="preserve">attachment and entry into </w:t>
      </w:r>
      <w:r w:rsidR="00E47F08" w:rsidRPr="00444DC4">
        <w:rPr>
          <w:color w:val="auto"/>
          <w:lang w:val="en-AU"/>
        </w:rPr>
        <w:t>susceptible</w:t>
      </w:r>
      <w:r w:rsidR="009A05DB" w:rsidRPr="00444DC4">
        <w:rPr>
          <w:color w:val="auto"/>
          <w:lang w:val="en-AU"/>
        </w:rPr>
        <w:t xml:space="preserve"> </w:t>
      </w:r>
      <w:r w:rsidR="00403030" w:rsidRPr="00444DC4">
        <w:rPr>
          <w:color w:val="auto"/>
          <w:lang w:val="en-AU"/>
        </w:rPr>
        <w:t xml:space="preserve">host cells, replication of the viral </w:t>
      </w:r>
      <w:r w:rsidR="009A05DB" w:rsidRPr="00444DC4">
        <w:rPr>
          <w:color w:val="auto"/>
          <w:lang w:val="en-AU"/>
        </w:rPr>
        <w:t>genome, production of viral proteins</w:t>
      </w:r>
      <w:r w:rsidR="00403030" w:rsidRPr="00444DC4">
        <w:rPr>
          <w:color w:val="auto"/>
          <w:lang w:val="en-AU"/>
        </w:rPr>
        <w:t xml:space="preserve">, </w:t>
      </w:r>
      <w:r w:rsidR="009A05DB" w:rsidRPr="00444DC4">
        <w:rPr>
          <w:color w:val="auto"/>
          <w:lang w:val="en-AU"/>
        </w:rPr>
        <w:t>assembly of new virus particles and, finally, release of progeny virus particles</w:t>
      </w:r>
      <w:r w:rsidR="00E46BD4" w:rsidRPr="00444DC4">
        <w:rPr>
          <w:color w:val="auto"/>
          <w:lang w:val="en-AU"/>
        </w:rPr>
        <w:t xml:space="preserve"> – often accompanied by cell lysis</w:t>
      </w:r>
      <w:r w:rsidR="009A05DB" w:rsidRPr="00444DC4">
        <w:rPr>
          <w:color w:val="auto"/>
          <w:lang w:val="en-AU"/>
        </w:rPr>
        <w:t>. Viruses have co-evolved with their host species and are often specific for a narrow range of host organisms and infect only certain cell types within those hosts.</w:t>
      </w:r>
    </w:p>
    <w:p w14:paraId="2D36C767" w14:textId="44018723" w:rsidR="00254CC5" w:rsidRPr="00444DC4" w:rsidRDefault="00254CC5" w:rsidP="0073774C">
      <w:pPr>
        <w:pStyle w:val="para0"/>
        <w:numPr>
          <w:ilvl w:val="0"/>
          <w:numId w:val="34"/>
        </w:numPr>
        <w:pBdr>
          <w:top w:val="nil"/>
          <w:left w:val="nil"/>
          <w:bottom w:val="nil"/>
          <w:right w:val="nil"/>
          <w:between w:val="nil"/>
          <w:bar w:val="nil"/>
        </w:pBdr>
        <w:rPr>
          <w:color w:val="auto"/>
          <w:lang w:val="en-AU"/>
        </w:rPr>
      </w:pPr>
      <w:r w:rsidRPr="00444DC4">
        <w:rPr>
          <w:color w:val="auto"/>
          <w:shd w:val="clear" w:color="auto" w:fill="FEFFFF"/>
          <w:lang w:val="en-AU"/>
        </w:rPr>
        <w:t xml:space="preserve">Like other </w:t>
      </w:r>
      <w:r w:rsidRPr="00444DC4">
        <w:rPr>
          <w:color w:val="auto"/>
          <w:lang w:val="en-AU"/>
        </w:rPr>
        <w:t>poxviruses</w:t>
      </w:r>
      <w:r w:rsidR="00215B81" w:rsidRPr="00444DC4">
        <w:rPr>
          <w:color w:val="auto"/>
          <w:shd w:val="clear" w:color="auto" w:fill="FEFFFF"/>
          <w:lang w:val="en-AU"/>
        </w:rPr>
        <w:t>, VACV is a large</w:t>
      </w:r>
      <w:r w:rsidRPr="00444DC4">
        <w:rPr>
          <w:color w:val="auto"/>
          <w:shd w:val="clear" w:color="auto" w:fill="FEFFFF"/>
          <w:lang w:val="en-AU"/>
        </w:rPr>
        <w:t xml:space="preserve"> enveloped virus with a linear double-stranded DNA genome, approximately 192 kilo bases (kb) in length. The genome encodes around 200 </w:t>
      </w:r>
      <w:r w:rsidRPr="00444DC4">
        <w:rPr>
          <w:color w:val="auto"/>
          <w:shd w:val="clear" w:color="auto" w:fill="FEFFFF"/>
          <w:lang w:val="en-AU"/>
        </w:rPr>
        <w:lastRenderedPageBreak/>
        <w:t xml:space="preserve">proteins with roles in viral entry, transcription of viral genes, DNA synthesis, </w:t>
      </w:r>
      <w:r w:rsidRPr="00444DC4">
        <w:rPr>
          <w:color w:val="auto"/>
          <w:lang w:val="en-AU"/>
        </w:rPr>
        <w:t>assembly of virus particles, and suppression of the host anti-viral response</w:t>
      </w:r>
      <w:r w:rsidR="00FF672D" w:rsidRPr="00444DC4">
        <w:rPr>
          <w:color w:val="auto"/>
          <w:lang w:val="en-AU"/>
        </w:rPr>
        <w:t xml:space="preserve"> </w:t>
      </w:r>
      <w:r w:rsidR="00FC6A73" w:rsidRPr="00444DC4">
        <w:rPr>
          <w:color w:val="auto"/>
          <w:lang w:val="en-AU"/>
        </w:rPr>
        <w:fldChar w:fldCharType="begin">
          <w:fldData xml:space="preserve">PFJlZm1hbj48Q2l0ZT48QXV0aG9yPkxpdTwvQXV0aG9yPjxZZWFyPjIwMTQ8L1llYXI+PFJlY051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PFJlZm1hbj48Q2l0ZT48QXV0aG9yPkxpdTwvQXV0aG9yPjxZZWFyPjIwMTQ8L1llYXI+PFJlY051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(Liu et al. 2014)</w:t>
      </w:r>
      <w:r w:rsidR="00FC6A73" w:rsidRPr="00444DC4">
        <w:rPr>
          <w:color w:val="auto"/>
          <w:lang w:val="en-AU"/>
        </w:rPr>
        <w:fldChar w:fldCharType="end"/>
      </w:r>
      <w:r w:rsidRPr="00444DC4">
        <w:rPr>
          <w:color w:val="auto"/>
          <w:lang w:val="en-AU"/>
        </w:rPr>
        <w:t>.</w:t>
      </w:r>
    </w:p>
    <w:p w14:paraId="6E6FF5B6" w14:textId="4CCC44B6" w:rsidR="00254CC5" w:rsidRPr="00444DC4" w:rsidRDefault="00254CC5" w:rsidP="0073774C">
      <w:pPr>
        <w:pStyle w:val="para0"/>
        <w:numPr>
          <w:ilvl w:val="0"/>
          <w:numId w:val="34"/>
        </w:numPr>
        <w:pBdr>
          <w:top w:val="nil"/>
          <w:left w:val="nil"/>
          <w:bottom w:val="nil"/>
          <w:right w:val="nil"/>
          <w:between w:val="nil"/>
          <w:bar w:val="nil"/>
        </w:pBdr>
        <w:rPr>
          <w:color w:val="auto"/>
          <w:lang w:val="en-AU"/>
        </w:rPr>
      </w:pPr>
      <w:r w:rsidRPr="00444DC4">
        <w:rPr>
          <w:color w:val="auto"/>
          <w:shd w:val="clear" w:color="auto" w:fill="FEFFFF"/>
          <w:lang w:val="en-AU"/>
        </w:rPr>
        <w:t xml:space="preserve">VACV is a non-integrating virus, meaning it does not integrate into the genome of cells it infects, and its entire life cycle takes place within the cytoplasm of host cells. This means VACV </w:t>
      </w:r>
      <w:r w:rsidR="004620DD" w:rsidRPr="00444DC4">
        <w:rPr>
          <w:color w:val="auto"/>
          <w:shd w:val="clear" w:color="auto" w:fill="FEFFFF"/>
          <w:lang w:val="en-AU"/>
        </w:rPr>
        <w:t>cannot utilise</w:t>
      </w:r>
      <w:r w:rsidRPr="00444DC4">
        <w:rPr>
          <w:color w:val="auto"/>
          <w:shd w:val="clear" w:color="auto" w:fill="FEFFFF"/>
          <w:lang w:val="en-AU"/>
        </w:rPr>
        <w:t xml:space="preserve"> host enzymes for DNA replication and gene transcription, as these reside in the cell nucleus. It must therefore encode its own.</w:t>
      </w:r>
    </w:p>
    <w:p w14:paraId="6C6FB881" w14:textId="795E8518" w:rsidR="00136497" w:rsidRPr="00444DC4" w:rsidRDefault="001A700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VACV genes are expressed in three highly coordinated temporal waves: ea</w:t>
      </w:r>
      <w:r w:rsidR="00695D05" w:rsidRPr="00444DC4">
        <w:rPr>
          <w:color w:val="auto"/>
          <w:lang w:val="en-AU"/>
        </w:rPr>
        <w:t xml:space="preserve">rly, intermediate and late, with each wave </w:t>
      </w:r>
      <w:r w:rsidRPr="00444DC4">
        <w:rPr>
          <w:color w:val="auto"/>
          <w:lang w:val="en-AU"/>
        </w:rPr>
        <w:t xml:space="preserve">controlled by a specific set of transcription factors. The viral core contains the entire machinery needed to </w:t>
      </w:r>
      <w:r w:rsidR="00756628" w:rsidRPr="00444DC4">
        <w:rPr>
          <w:color w:val="auto"/>
          <w:lang w:val="en-AU"/>
        </w:rPr>
        <w:t>commence transcription of early genes, while</w:t>
      </w:r>
      <w:r w:rsidRPr="00444DC4">
        <w:rPr>
          <w:color w:val="auto"/>
          <w:lang w:val="en-AU"/>
        </w:rPr>
        <w:t xml:space="preserve"> </w:t>
      </w:r>
      <w:r w:rsidR="00756628" w:rsidRPr="00444DC4">
        <w:rPr>
          <w:color w:val="auto"/>
          <w:lang w:val="en-AU"/>
        </w:rPr>
        <w:t>e</w:t>
      </w:r>
      <w:r w:rsidRPr="00444DC4">
        <w:rPr>
          <w:color w:val="auto"/>
          <w:lang w:val="en-AU"/>
        </w:rPr>
        <w:t>xpression of intermediate and late genes relies on transcription factors synthesised during the early and intermediate phases, respectively. A fourth group of genes (termed early-late</w:t>
      </w:r>
      <w:r w:rsidR="00962B18" w:rsidRPr="00444DC4">
        <w:rPr>
          <w:color w:val="auto"/>
          <w:lang w:val="en-AU"/>
        </w:rPr>
        <w:t>) are expressed constitutively</w:t>
      </w:r>
      <w:r w:rsidRPr="00444DC4">
        <w:rPr>
          <w:color w:val="auto"/>
          <w:lang w:val="en-AU"/>
        </w:rPr>
        <w:t>.</w:t>
      </w:r>
      <w:r w:rsidR="00202E31" w:rsidRPr="00444DC4">
        <w:rPr>
          <w:color w:val="auto"/>
          <w:lang w:val="en-AU"/>
        </w:rPr>
        <w:t xml:space="preserve"> The promoters for each group of genes have distinctive sequence elements recognized by specific viral proteins, providing the basis for a programmed cascade of gene regulation </w:t>
      </w:r>
      <w:r w:rsidR="00FC6A73" w:rsidRPr="00444DC4">
        <w:rPr>
          <w:color w:val="auto"/>
          <w:lang w:val="en-AU"/>
        </w:rPr>
        <w:fldChar w:fldCharType="begin">
          <w:fldData xml:space="preserve">PFJlZm1hbj48Q2l0ZT48QXV0aG9yPkJhdXI8L0F1dGhvcj48WWVhcj4yMDEwPC9ZZWFyPjxSZWNO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PFJlZm1hbj48Q2l0ZT48QXV0aG9yPkJhdXI8L0F1dGhvcj48WWVhcj4yMDEwPC9ZZWFyPjxSZWNO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(Baur et al. 2010; Lefkowitz et al. 2006; Shen &amp; Nemunaitis 2005)</w:t>
      </w:r>
      <w:r w:rsidR="00FC6A73" w:rsidRPr="00444DC4">
        <w:rPr>
          <w:color w:val="auto"/>
          <w:lang w:val="en-AU"/>
        </w:rPr>
        <w:fldChar w:fldCharType="end"/>
      </w:r>
      <w:r w:rsidR="008E2064" w:rsidRPr="00444DC4">
        <w:rPr>
          <w:color w:val="auto"/>
          <w:lang w:val="en-AU"/>
        </w:rPr>
        <w:t>.</w:t>
      </w:r>
    </w:p>
    <w:p w14:paraId="06DCE1A2" w14:textId="2E660F6F" w:rsidR="004C054D" w:rsidRPr="00444DC4" w:rsidRDefault="00202E31"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Replication of viral DNA yields 10 000 copies per cell within hours of infection. </w:t>
      </w:r>
      <w:r w:rsidR="00BE0EB5" w:rsidRPr="00444DC4">
        <w:rPr>
          <w:color w:val="auto"/>
          <w:lang w:val="en-AU"/>
        </w:rPr>
        <w:t xml:space="preserve">In the final stages of the VACV lifecycle, new </w:t>
      </w:r>
      <w:r w:rsidR="00A6640E" w:rsidRPr="00444DC4">
        <w:rPr>
          <w:color w:val="auto"/>
          <w:lang w:val="en-AU"/>
        </w:rPr>
        <w:t>virions</w:t>
      </w:r>
      <w:r w:rsidR="00CA1370" w:rsidRPr="00444DC4">
        <w:rPr>
          <w:color w:val="auto"/>
          <w:lang w:val="en-AU"/>
        </w:rPr>
        <w:t xml:space="preserve"> assemble and</w:t>
      </w:r>
      <w:r w:rsidR="00BE0EB5" w:rsidRPr="00444DC4">
        <w:rPr>
          <w:color w:val="auto"/>
          <w:lang w:val="en-AU"/>
        </w:rPr>
        <w:t xml:space="preserve"> acquire one or more outer membranes to form </w:t>
      </w:r>
      <w:r w:rsidR="004C054D" w:rsidRPr="00444DC4">
        <w:rPr>
          <w:color w:val="auto"/>
          <w:lang w:val="en-AU"/>
        </w:rPr>
        <w:t xml:space="preserve">one of </w:t>
      </w:r>
      <w:r w:rsidR="004C054D" w:rsidRPr="00444DC4">
        <w:rPr>
          <w:color w:val="auto"/>
          <w:shd w:val="clear" w:color="auto" w:fill="FEFFFF"/>
          <w:lang w:val="en-AU"/>
        </w:rPr>
        <w:t>three distinct types of infectious particle.</w:t>
      </w:r>
      <w:r w:rsidR="004C054D" w:rsidRPr="00444DC4">
        <w:rPr>
          <w:color w:val="auto"/>
          <w:lang w:val="en-AU"/>
        </w:rPr>
        <w:t xml:space="preserve"> The entire lifecycle of VACV is usually complete with 24 hours and ends with lysis of the infected cell and the release of as many as 10 000 virus particles</w:t>
      </w:r>
      <w:r w:rsidR="00537E02" w:rsidRPr="00444DC4">
        <w:rPr>
          <w:color w:val="auto"/>
          <w:lang w:val="en-AU"/>
        </w:rPr>
        <w:t xml:space="preserve"> </w:t>
      </w:r>
      <w:r w:rsidR="00FC6A73" w:rsidRPr="00444DC4">
        <w:rPr>
          <w:color w:val="auto"/>
          <w:shd w:val="clear" w:color="auto" w:fill="FEFFFF"/>
          <w:lang w:val="en-AU"/>
        </w:rPr>
        <w:fldChar w:fldCharType="begin">
          <w:fldData xml:space="preserve">PFJlZm1hbj48Q2l0ZT48QXV0aG9yPkxlZmtvd2l0ejwvQXV0aG9yPjxZZWFyPjIwMDY8L1llYXI+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=
</w:fldData>
        </w:fldChar>
      </w:r>
      <w:r w:rsidR="00FB3D31" w:rsidRPr="00444DC4">
        <w:rPr>
          <w:color w:val="auto"/>
          <w:shd w:val="clear" w:color="auto" w:fill="FEFFFF"/>
          <w:lang w:val="en-AU"/>
        </w:rPr>
        <w:instrText xml:space="preserve"> ADDIN REFMGR.CITE </w:instrText>
      </w:r>
      <w:r w:rsidR="00FB3D31" w:rsidRPr="00444DC4">
        <w:rPr>
          <w:color w:val="auto"/>
          <w:shd w:val="clear" w:color="auto" w:fill="FEFFFF"/>
          <w:lang w:val="en-AU"/>
        </w:rPr>
        <w:fldChar w:fldCharType="begin">
          <w:fldData xml:space="preserve">PFJlZm1hbj48Q2l0ZT48QXV0aG9yPkxlZmtvd2l0ejwvQXV0aG9yPjxZZWFyPjIwMDY8L1llYXI+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=
</w:fldData>
        </w:fldChar>
      </w:r>
      <w:r w:rsidR="00FB3D31" w:rsidRPr="00444DC4">
        <w:rPr>
          <w:color w:val="auto"/>
          <w:shd w:val="clear" w:color="auto" w:fill="FEFFFF"/>
          <w:lang w:val="en-AU"/>
        </w:rPr>
        <w:instrText xml:space="preserve"> ADDIN EN.CITE.DATA </w:instrText>
      </w:r>
      <w:r w:rsidR="00FB3D31" w:rsidRPr="00444DC4">
        <w:rPr>
          <w:color w:val="auto"/>
          <w:shd w:val="clear" w:color="auto" w:fill="FEFFFF"/>
          <w:lang w:val="en-AU"/>
        </w:rPr>
      </w:r>
      <w:r w:rsidR="00FB3D31" w:rsidRPr="00444DC4">
        <w:rPr>
          <w:color w:val="auto"/>
          <w:shd w:val="clear" w:color="auto" w:fill="FEFFFF"/>
          <w:lang w:val="en-AU"/>
        </w:rPr>
        <w:fldChar w:fldCharType="end"/>
      </w:r>
      <w:r w:rsidR="00FC6A73" w:rsidRPr="00444DC4">
        <w:rPr>
          <w:color w:val="auto"/>
          <w:shd w:val="clear" w:color="auto" w:fill="FEFFFF"/>
          <w:lang w:val="en-AU"/>
        </w:rPr>
      </w:r>
      <w:r w:rsidR="00FC6A73" w:rsidRPr="00444DC4">
        <w:rPr>
          <w:color w:val="auto"/>
          <w:shd w:val="clear" w:color="auto" w:fill="FEFFFF"/>
          <w:lang w:val="en-AU"/>
        </w:rPr>
        <w:fldChar w:fldCharType="separate"/>
      </w:r>
      <w:r w:rsidR="00FC6A73" w:rsidRPr="00444DC4">
        <w:rPr>
          <w:noProof/>
          <w:color w:val="auto"/>
          <w:shd w:val="clear" w:color="auto" w:fill="FEFFFF"/>
          <w:lang w:val="en-AU"/>
        </w:rPr>
        <w:t>(Lefkowitz et al. 2006; Shen &amp; Nemunaitis 2005; Thorne et al. 2005)</w:t>
      </w:r>
      <w:r w:rsidR="00FC6A73" w:rsidRPr="00444DC4">
        <w:rPr>
          <w:color w:val="auto"/>
          <w:shd w:val="clear" w:color="auto" w:fill="FEFFFF"/>
          <w:lang w:val="en-AU"/>
        </w:rPr>
        <w:fldChar w:fldCharType="end"/>
      </w:r>
      <w:r w:rsidR="004C054D" w:rsidRPr="00444DC4">
        <w:rPr>
          <w:color w:val="auto"/>
          <w:lang w:val="en-AU"/>
        </w:rPr>
        <w:t>.</w:t>
      </w:r>
    </w:p>
    <w:p w14:paraId="576490B7" w14:textId="5B813CDD" w:rsidR="00B01461" w:rsidRPr="00444DC4" w:rsidRDefault="000342C2" w:rsidP="00DC7406">
      <w:pPr>
        <w:pStyle w:val="3RARMP"/>
      </w:pPr>
      <w:bookmarkStart w:id="120" w:name="_Toc16"/>
      <w:bookmarkStart w:id="121" w:name="_Ref434261864"/>
      <w:bookmarkStart w:id="122" w:name="_Ref445376898"/>
      <w:bookmarkStart w:id="123" w:name="_Toc445815512"/>
      <w:r w:rsidRPr="00444DC4">
        <w:t>Host range</w:t>
      </w:r>
      <w:bookmarkEnd w:id="120"/>
      <w:bookmarkEnd w:id="121"/>
      <w:bookmarkEnd w:id="122"/>
      <w:bookmarkEnd w:id="123"/>
    </w:p>
    <w:p w14:paraId="73E0CBD1" w14:textId="2FA3CF7B" w:rsidR="00D53232" w:rsidRPr="00444DC4" w:rsidRDefault="000342C2"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VACV is considered a laboratory virus with no known natural host</w:t>
      </w:r>
      <w:r w:rsidR="005C06B1" w:rsidRPr="00444DC4">
        <w:rPr>
          <w:color w:val="auto"/>
          <w:lang w:val="en-AU"/>
        </w:rPr>
        <w:t xml:space="preserve"> or reservoir</w:t>
      </w:r>
      <w:r w:rsidRPr="00444DC4">
        <w:rPr>
          <w:color w:val="auto"/>
          <w:lang w:val="en-AU"/>
        </w:rPr>
        <w:t xml:space="preserve">, but </w:t>
      </w:r>
      <w:r w:rsidR="00A5463A" w:rsidRPr="00444DC4">
        <w:rPr>
          <w:color w:val="auto"/>
          <w:lang w:val="en-AU"/>
        </w:rPr>
        <w:t>can infect</w:t>
      </w:r>
      <w:r w:rsidRPr="00444DC4">
        <w:rPr>
          <w:color w:val="auto"/>
          <w:lang w:val="en-AU"/>
        </w:rPr>
        <w:t xml:space="preserve"> a </w:t>
      </w:r>
      <w:r w:rsidR="002F6C02" w:rsidRPr="00444DC4">
        <w:rPr>
          <w:color w:val="auto"/>
          <w:lang w:val="en-AU"/>
        </w:rPr>
        <w:t>wide</w:t>
      </w:r>
      <w:r w:rsidRPr="00444DC4">
        <w:rPr>
          <w:color w:val="auto"/>
          <w:lang w:val="en-AU"/>
        </w:rPr>
        <w:t xml:space="preserve"> range of mammals. </w:t>
      </w:r>
      <w:r w:rsidR="005C06B1" w:rsidRPr="00444DC4">
        <w:rPr>
          <w:color w:val="auto"/>
          <w:lang w:val="en-AU"/>
        </w:rPr>
        <w:t>These include humans, several mo</w:t>
      </w:r>
      <w:r w:rsidR="00B03916" w:rsidRPr="00444DC4">
        <w:rPr>
          <w:color w:val="auto"/>
          <w:lang w:val="en-AU"/>
        </w:rPr>
        <w:t>n</w:t>
      </w:r>
      <w:r w:rsidR="005C06B1" w:rsidRPr="00444DC4">
        <w:rPr>
          <w:color w:val="auto"/>
          <w:lang w:val="en-AU"/>
        </w:rPr>
        <w:t>key species, a variety of rodents, rabbits, cattle, buffalo, sheep, hor</w:t>
      </w:r>
      <w:r w:rsidR="00852019" w:rsidRPr="00444DC4">
        <w:rPr>
          <w:color w:val="auto"/>
          <w:lang w:val="en-AU"/>
        </w:rPr>
        <w:t xml:space="preserve">ses, and domestic cats and dogs </w:t>
      </w:r>
      <w:r w:rsidR="00FC6A73" w:rsidRPr="00444DC4">
        <w:rPr>
          <w:color w:val="auto"/>
          <w:lang w:val="en-AU"/>
        </w:rPr>
        <w:fldChar w:fldCharType="begin">
          <w:fldData xml:space="preserve">PFJlZm1hbj48Q2l0ZT48QXV0aG9yPkFicmFoYW88L0F1dGhvcj48WWVhcj4yMDEwPC9ZZWFyPjxS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PFJlZm1hbj48Q2l0ZT48QXV0aG9yPkFicmFoYW88L0F1dGhvcj48WWVhcj4yMDEwPC9ZZWFyPjxS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(Abrahao et al. 2010; Adams et al. 2007; Artois et al. 1990; Bennett et al. 1989; Brochier et al. 1989; de Sant'Ana et al. 2013a; Dumbell &amp; Richardson 1993; Felipetto et al. 2012; Oliveira et al. 2015; Robinson &amp; Mercer 1988; Riyesh et al. 2014)</w:t>
      </w:r>
      <w:r w:rsidR="00FC6A73" w:rsidRPr="00444DC4">
        <w:rPr>
          <w:color w:val="auto"/>
          <w:lang w:val="en-AU"/>
        </w:rPr>
        <w:fldChar w:fldCharType="end"/>
      </w:r>
      <w:r w:rsidR="005C06B1" w:rsidRPr="00444DC4">
        <w:rPr>
          <w:color w:val="auto"/>
          <w:lang w:val="en-AU"/>
        </w:rPr>
        <w:t>.</w:t>
      </w:r>
    </w:p>
    <w:p w14:paraId="48109D96" w14:textId="31E7CDC0" w:rsidR="00903E02" w:rsidRPr="00444DC4" w:rsidRDefault="006040B8"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VACV</w:t>
      </w:r>
      <w:r w:rsidR="000342C2" w:rsidRPr="00444DC4">
        <w:rPr>
          <w:color w:val="auto"/>
          <w:lang w:val="en-AU"/>
        </w:rPr>
        <w:t xml:space="preserve"> </w:t>
      </w:r>
      <w:r w:rsidR="000E3F19" w:rsidRPr="00444DC4">
        <w:rPr>
          <w:color w:val="auto"/>
          <w:lang w:val="en-AU"/>
        </w:rPr>
        <w:t xml:space="preserve">is </w:t>
      </w:r>
      <w:r w:rsidR="00262051" w:rsidRPr="00444DC4">
        <w:rPr>
          <w:color w:val="auto"/>
          <w:lang w:val="en-AU"/>
        </w:rPr>
        <w:t>capable of causing</w:t>
      </w:r>
      <w:r w:rsidR="000342C2" w:rsidRPr="00444DC4">
        <w:rPr>
          <w:color w:val="auto"/>
          <w:lang w:val="en-AU"/>
        </w:rPr>
        <w:t xml:space="preserve"> disease</w:t>
      </w:r>
      <w:r w:rsidR="00B84BBB" w:rsidRPr="00444DC4">
        <w:rPr>
          <w:color w:val="auto"/>
          <w:lang w:val="en-AU"/>
        </w:rPr>
        <w:t xml:space="preserve"> symptoms</w:t>
      </w:r>
      <w:r w:rsidR="000342C2" w:rsidRPr="00444DC4">
        <w:rPr>
          <w:color w:val="auto"/>
          <w:lang w:val="en-AU"/>
        </w:rPr>
        <w:t xml:space="preserve"> in human, mice, rabbits, cattle, horses and buffalo.</w:t>
      </w:r>
      <w:r w:rsidR="005C06B1" w:rsidRPr="00444DC4">
        <w:rPr>
          <w:color w:val="auto"/>
          <w:lang w:val="en-AU"/>
        </w:rPr>
        <w:t xml:space="preserve"> </w:t>
      </w:r>
      <w:r w:rsidR="00D53232" w:rsidRPr="00444DC4">
        <w:rPr>
          <w:color w:val="auto"/>
          <w:lang w:val="en-AU"/>
        </w:rPr>
        <w:t xml:space="preserve">The related </w:t>
      </w:r>
      <w:r w:rsidR="00D53232" w:rsidRPr="00444DC4">
        <w:rPr>
          <w:i/>
          <w:color w:val="auto"/>
          <w:lang w:val="en-AU"/>
        </w:rPr>
        <w:t>cowpox virus</w:t>
      </w:r>
      <w:r w:rsidR="00D53232" w:rsidRPr="00444DC4">
        <w:rPr>
          <w:color w:val="auto"/>
          <w:lang w:val="en-AU"/>
        </w:rPr>
        <w:t xml:space="preserve"> infects and causes disease symptoms and viraemia in domestic cats </w:t>
      </w:r>
      <w:r w:rsidR="00254580" w:rsidRPr="00444DC4">
        <w:rPr>
          <w:color w:val="auto"/>
          <w:lang w:val="en-AU"/>
        </w:rPr>
        <w:t>–</w:t>
      </w:r>
      <w:r w:rsidR="00D53232" w:rsidRPr="00444DC4">
        <w:rPr>
          <w:color w:val="auto"/>
          <w:lang w:val="en-AU"/>
        </w:rPr>
        <w:t xml:space="preserve"> in fact, cats are the most frequently recognised host of </w:t>
      </w:r>
      <w:r w:rsidR="00D53232" w:rsidRPr="00444DC4">
        <w:rPr>
          <w:i/>
          <w:color w:val="auto"/>
          <w:lang w:val="en-AU"/>
        </w:rPr>
        <w:t>cowpox virus</w:t>
      </w:r>
      <w:r w:rsidR="00D53232" w:rsidRPr="00444DC4">
        <w:rPr>
          <w:color w:val="auto"/>
          <w:lang w:val="en-AU"/>
        </w:rPr>
        <w:t xml:space="preserve"> in Great Britain. </w:t>
      </w:r>
      <w:r w:rsidRPr="00444DC4">
        <w:rPr>
          <w:color w:val="auto"/>
          <w:lang w:val="en-AU"/>
        </w:rPr>
        <w:t>Dermal pock formation due to VACV (Lister strain) has been demonstrated</w:t>
      </w:r>
      <w:r w:rsidR="00D53232" w:rsidRPr="00444DC4">
        <w:rPr>
          <w:color w:val="auto"/>
          <w:lang w:val="en-AU"/>
        </w:rPr>
        <w:t xml:space="preserve"> in cats, however </w:t>
      </w:r>
      <w:r w:rsidRPr="00444DC4">
        <w:rPr>
          <w:color w:val="auto"/>
          <w:lang w:val="en-AU"/>
        </w:rPr>
        <w:t>the</w:t>
      </w:r>
      <w:r w:rsidR="00D53232" w:rsidRPr="00444DC4">
        <w:rPr>
          <w:color w:val="auto"/>
          <w:lang w:val="en-AU"/>
        </w:rPr>
        <w:t xml:space="preserve"> infectious dose</w:t>
      </w:r>
      <w:r w:rsidR="008949EA" w:rsidRPr="00444DC4">
        <w:rPr>
          <w:color w:val="auto"/>
          <w:lang w:val="en-AU"/>
        </w:rPr>
        <w:t xml:space="preserve"> was higher than that of</w:t>
      </w:r>
      <w:r w:rsidR="00D53232" w:rsidRPr="00444DC4">
        <w:rPr>
          <w:color w:val="auto"/>
          <w:lang w:val="en-AU"/>
        </w:rPr>
        <w:t xml:space="preserve"> </w:t>
      </w:r>
      <w:r w:rsidR="00D53232" w:rsidRPr="00444DC4">
        <w:rPr>
          <w:i/>
          <w:iCs/>
          <w:color w:val="auto"/>
          <w:lang w:val="en-AU"/>
        </w:rPr>
        <w:t>cowpox virus</w:t>
      </w:r>
      <w:r w:rsidR="008949EA" w:rsidRPr="00444DC4">
        <w:rPr>
          <w:color w:val="auto"/>
          <w:lang w:val="en-AU"/>
        </w:rPr>
        <w:t xml:space="preserve"> </w:t>
      </w:r>
      <w:r w:rsidR="00FC6A73" w:rsidRPr="00444DC4">
        <w:rPr>
          <w:color w:val="auto"/>
          <w:lang w:val="en-AU"/>
        </w:rPr>
        <w:fldChar w:fldCharType="begin">
          <w:fldData xml:space="preserve">PFJlZm1hbj48Q2l0ZT48QXV0aG9yPkJlbm5ldHQ8L0F1dGhvcj48WWVhcj4xOTg5PC9ZZWFyPjxS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PFJlZm1hbj48Q2l0ZT48QXV0aG9yPkJlbm5ldHQ8L0F1dGhvcj48WWVhcj4xOTg5PC9ZZWFyPjxS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(Bennett et al. 1989)</w:t>
      </w:r>
      <w:r w:rsidR="00FC6A73" w:rsidRPr="00444DC4">
        <w:rPr>
          <w:color w:val="auto"/>
          <w:lang w:val="en-AU"/>
        </w:rPr>
        <w:fldChar w:fldCharType="end"/>
      </w:r>
      <w:r w:rsidR="00D53232" w:rsidRPr="00444DC4">
        <w:rPr>
          <w:color w:val="auto"/>
          <w:lang w:val="en-AU"/>
        </w:rPr>
        <w:t>.</w:t>
      </w:r>
    </w:p>
    <w:p w14:paraId="187B25A6" w14:textId="4CA0E491" w:rsidR="00943742" w:rsidRPr="00444DC4" w:rsidRDefault="006E37C7"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Vaccinia can infect and replicate to some degree in canines, including domestic dogs, as </w:t>
      </w:r>
      <w:r w:rsidR="00BC4A0D" w:rsidRPr="00444DC4">
        <w:rPr>
          <w:color w:val="auto"/>
          <w:lang w:val="en-AU"/>
        </w:rPr>
        <w:t xml:space="preserve">genetically modified VACVs are effective therapeutics in these species </w:t>
      </w:r>
      <w:r w:rsidR="00FC6A73" w:rsidRPr="00444DC4">
        <w:rPr>
          <w:color w:val="auto"/>
          <w:lang w:val="en-AU"/>
        </w:rPr>
        <w:fldChar w:fldCharType="begin">
          <w:fldData xml:space="preserve">PFJlZm1hbj48Q2l0ZT48QXV0aG9yPkF1dGlvPC9BdXRob3I+PFllYXI+MjAxNDwvWWVhcj48UmVj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PFJlZm1hbj48Q2l0ZT48QXV0aG9yPkF1dGlvPC9BdXRob3I+PFllYXI+MjAxNDwvWWVhcj48UmVj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(Autio et al. 2014; Rupprecht et al. 2005)</w:t>
      </w:r>
      <w:r w:rsidR="00FC6A73" w:rsidRPr="00444DC4">
        <w:rPr>
          <w:color w:val="auto"/>
          <w:lang w:val="en-AU"/>
        </w:rPr>
        <w:fldChar w:fldCharType="end"/>
      </w:r>
      <w:r w:rsidR="004075EA" w:rsidRPr="00444DC4">
        <w:rPr>
          <w:color w:val="auto"/>
          <w:lang w:val="en-AU"/>
        </w:rPr>
        <w:t>.</w:t>
      </w:r>
      <w:r w:rsidR="00AC5255" w:rsidRPr="00444DC4">
        <w:rPr>
          <w:color w:val="auto"/>
          <w:lang w:val="en-AU"/>
        </w:rPr>
        <w:t xml:space="preserve"> </w:t>
      </w:r>
      <w:r w:rsidR="00AC5255" w:rsidRPr="00444DC4">
        <w:rPr>
          <w:color w:val="auto"/>
          <w:u w:color="000000"/>
          <w:lang w:val="en-AU"/>
        </w:rPr>
        <w:t>A VACV strain found in Brazil (see Section 4.3)</w:t>
      </w:r>
      <w:r w:rsidR="0045386D" w:rsidRPr="00444DC4">
        <w:rPr>
          <w:color w:val="auto"/>
          <w:u w:color="000000"/>
          <w:lang w:val="en-AU"/>
        </w:rPr>
        <w:t>,</w:t>
      </w:r>
      <w:r w:rsidR="00AC5255" w:rsidRPr="00444DC4">
        <w:rPr>
          <w:color w:val="auto"/>
          <w:u w:color="000000"/>
          <w:lang w:val="en-AU"/>
        </w:rPr>
        <w:t xml:space="preserve"> which causes clinical symptoms in humans and cattle but not in mice, is also associated with subclinical or asymptomatic infection in dogs </w:t>
      </w:r>
      <w:r w:rsidR="00FC6A73" w:rsidRPr="00444DC4">
        <w:rPr>
          <w:color w:val="auto"/>
          <w:u w:color="000000"/>
          <w:lang w:val="en-AU"/>
        </w:rPr>
        <w:fldChar w:fldCharType="begin">
          <w:fldData xml:space="preserve">PFJlZm1hbj48Q2l0ZT48QXV0aG9yPlBlcmVzPC9BdXRob3I+PFllYXI+MjAxNjwvWWVhcj48UmVj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PFJlZm1hbj48Q2l0ZT48QXV0aG9yPlBlcmVzPC9BdXRob3I+PFllYXI+MjAxNjwvWWVhcj48UmVj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FC6A73" w:rsidRPr="00444DC4">
        <w:rPr>
          <w:color w:val="auto"/>
          <w:u w:color="000000"/>
          <w:lang w:val="en-AU"/>
        </w:rPr>
      </w:r>
      <w:r w:rsidR="00FC6A73" w:rsidRPr="00444DC4">
        <w:rPr>
          <w:color w:val="auto"/>
          <w:u w:color="000000"/>
          <w:lang w:val="en-AU"/>
        </w:rPr>
        <w:fldChar w:fldCharType="separate"/>
      </w:r>
      <w:r w:rsidR="00FC6A73" w:rsidRPr="00444DC4">
        <w:rPr>
          <w:noProof/>
          <w:color w:val="auto"/>
          <w:u w:color="000000"/>
          <w:lang w:val="en-AU"/>
        </w:rPr>
        <w:t>(Peres et al. 2016; Peres et al. 2013)</w:t>
      </w:r>
      <w:r w:rsidR="00FC6A73" w:rsidRPr="00444DC4">
        <w:rPr>
          <w:color w:val="auto"/>
          <w:u w:color="000000"/>
          <w:lang w:val="en-AU"/>
        </w:rPr>
        <w:fldChar w:fldCharType="end"/>
      </w:r>
      <w:r w:rsidR="00AC5255" w:rsidRPr="00444DC4">
        <w:rPr>
          <w:color w:val="auto"/>
          <w:u w:color="000000"/>
          <w:lang w:val="en-AU"/>
        </w:rPr>
        <w:t xml:space="preserve">. </w:t>
      </w:r>
      <w:r w:rsidR="00BC4A0D" w:rsidRPr="00444DC4">
        <w:rPr>
          <w:color w:val="auto"/>
          <w:lang w:val="en-AU"/>
        </w:rPr>
        <w:t xml:space="preserve">It is </w:t>
      </w:r>
      <w:r w:rsidR="00AC5255" w:rsidRPr="00444DC4">
        <w:rPr>
          <w:color w:val="auto"/>
          <w:lang w:val="en-AU"/>
        </w:rPr>
        <w:t>un</w:t>
      </w:r>
      <w:r w:rsidR="0098270E" w:rsidRPr="00444DC4">
        <w:rPr>
          <w:color w:val="auto"/>
          <w:lang w:val="en-AU"/>
        </w:rPr>
        <w:t>clear whether</w:t>
      </w:r>
      <w:r w:rsidR="00254580" w:rsidRPr="00444DC4">
        <w:rPr>
          <w:color w:val="auto"/>
          <w:lang w:val="en-AU"/>
        </w:rPr>
        <w:t xml:space="preserve"> </w:t>
      </w:r>
      <w:r w:rsidR="00AC5255" w:rsidRPr="00444DC4">
        <w:rPr>
          <w:color w:val="auto"/>
          <w:lang w:val="en-AU"/>
        </w:rPr>
        <w:t xml:space="preserve">any </w:t>
      </w:r>
      <w:r w:rsidR="00871A02" w:rsidRPr="00444DC4">
        <w:rPr>
          <w:color w:val="auto"/>
          <w:lang w:val="en-AU"/>
        </w:rPr>
        <w:t>unmodified</w:t>
      </w:r>
      <w:r w:rsidR="000A54CE" w:rsidRPr="00444DC4">
        <w:rPr>
          <w:color w:val="auto"/>
          <w:lang w:val="en-AU"/>
        </w:rPr>
        <w:t xml:space="preserve"> </w:t>
      </w:r>
      <w:r w:rsidR="00BC4A0D" w:rsidRPr="00444DC4">
        <w:rPr>
          <w:color w:val="auto"/>
          <w:lang w:val="en-AU"/>
        </w:rPr>
        <w:t>VACV</w:t>
      </w:r>
      <w:r w:rsidR="00AC5255" w:rsidRPr="00444DC4">
        <w:rPr>
          <w:color w:val="auto"/>
          <w:lang w:val="en-AU"/>
        </w:rPr>
        <w:t xml:space="preserve"> strains</w:t>
      </w:r>
      <w:r w:rsidR="00BC4A0D" w:rsidRPr="00444DC4">
        <w:rPr>
          <w:color w:val="auto"/>
          <w:lang w:val="en-AU"/>
        </w:rPr>
        <w:t xml:space="preserve"> </w:t>
      </w:r>
      <w:r w:rsidR="0098270E" w:rsidRPr="00444DC4">
        <w:rPr>
          <w:color w:val="auto"/>
          <w:lang w:val="en-AU"/>
        </w:rPr>
        <w:t xml:space="preserve">can </w:t>
      </w:r>
      <w:r w:rsidR="00BC4A0D" w:rsidRPr="00444DC4">
        <w:rPr>
          <w:color w:val="auto"/>
          <w:lang w:val="en-AU"/>
        </w:rPr>
        <w:t>cause disease in dogs.</w:t>
      </w:r>
    </w:p>
    <w:p w14:paraId="7557597F" w14:textId="0FD0C0F3" w:rsidR="00437A34" w:rsidRPr="00444DC4" w:rsidRDefault="00437A34"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Birds </w:t>
      </w:r>
      <w:r w:rsidR="00AB013F" w:rsidRPr="00444DC4">
        <w:rPr>
          <w:color w:val="auto"/>
          <w:lang w:val="en-AU"/>
        </w:rPr>
        <w:t>are not known</w:t>
      </w:r>
      <w:r w:rsidRPr="00444DC4">
        <w:rPr>
          <w:color w:val="auto"/>
          <w:lang w:val="en-AU"/>
        </w:rPr>
        <w:t xml:space="preserve"> as a target for VACV, but a study of a </w:t>
      </w:r>
      <w:r w:rsidR="00424995" w:rsidRPr="00444DC4">
        <w:rPr>
          <w:color w:val="auto"/>
          <w:lang w:val="en-AU"/>
        </w:rPr>
        <w:t xml:space="preserve">GM </w:t>
      </w:r>
      <w:r w:rsidRPr="00444DC4">
        <w:rPr>
          <w:color w:val="auto"/>
          <w:lang w:val="en-AU"/>
        </w:rPr>
        <w:t>VACV-based rabies vaccine</w:t>
      </w:r>
      <w:r w:rsidR="00AB013F" w:rsidRPr="00444DC4">
        <w:rPr>
          <w:color w:val="auto"/>
          <w:lang w:val="en-AU"/>
        </w:rPr>
        <w:t xml:space="preserve"> (</w:t>
      </w:r>
      <w:r w:rsidR="00424995" w:rsidRPr="00444DC4">
        <w:rPr>
          <w:color w:val="auto"/>
          <w:lang w:val="en-AU"/>
        </w:rPr>
        <w:t>Section 5.2.1</w:t>
      </w:r>
      <w:r w:rsidR="00B03916" w:rsidRPr="00444DC4">
        <w:rPr>
          <w:color w:val="auto"/>
          <w:lang w:val="en-AU"/>
        </w:rPr>
        <w:t>)</w:t>
      </w:r>
      <w:r w:rsidRPr="00444DC4">
        <w:rPr>
          <w:color w:val="auto"/>
          <w:lang w:val="en-AU"/>
        </w:rPr>
        <w:t xml:space="preserve"> demonstrated sufficient viral replication in several Canadian bird species to </w:t>
      </w:r>
      <w:r w:rsidR="00AB013F" w:rsidRPr="00444DC4">
        <w:rPr>
          <w:color w:val="auto"/>
          <w:lang w:val="en-AU"/>
        </w:rPr>
        <w:t>permit seroconversion</w:t>
      </w:r>
      <w:r w:rsidR="004075EA" w:rsidRPr="00444DC4">
        <w:rPr>
          <w:color w:val="auto"/>
          <w:lang w:val="en-AU"/>
        </w:rPr>
        <w:t xml:space="preserve"> </w:t>
      </w:r>
      <w:r w:rsidR="00FC6A73" w:rsidRPr="00444DC4">
        <w:rPr>
          <w:color w:val="auto"/>
          <w:lang w:val="en-AU"/>
        </w:rPr>
        <w:fldChar w:fldCharType="begin">
          <w:fldData xml:space="preserve">PFJlZm1hbj48Q2l0ZT48QXV0aG9yPkFydG9pczwvQXV0aG9yPjxZZWFyPjE5OTA8L1llYXI+PFJl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PFJlZm1hbj48Q2l0ZT48QXV0aG9yPkFydG9pczwvQXV0aG9yPjxZZWFyPjE5OTA8L1llYXI+PFJl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(Artois et al. 1990)</w:t>
      </w:r>
      <w:r w:rsidR="00FC6A73" w:rsidRPr="00444DC4">
        <w:rPr>
          <w:color w:val="auto"/>
          <w:lang w:val="en-AU"/>
        </w:rPr>
        <w:fldChar w:fldCharType="end"/>
      </w:r>
      <w:r w:rsidR="00AB013F" w:rsidRPr="00444DC4">
        <w:rPr>
          <w:color w:val="auto"/>
          <w:lang w:val="en-AU"/>
        </w:rPr>
        <w:t>.</w:t>
      </w:r>
    </w:p>
    <w:p w14:paraId="27419569" w14:textId="0296F935" w:rsidR="001D4F96" w:rsidRPr="00444DC4" w:rsidRDefault="006D5372" w:rsidP="00DC7406">
      <w:pPr>
        <w:pStyle w:val="3RARMP"/>
      </w:pPr>
      <w:bookmarkStart w:id="124" w:name="_Toc445815513"/>
      <w:r w:rsidRPr="00444DC4">
        <w:t>Global distribution</w:t>
      </w:r>
      <w:bookmarkEnd w:id="124"/>
    </w:p>
    <w:p w14:paraId="57730406" w14:textId="77777777" w:rsidR="007C0DD8" w:rsidRPr="00444DC4" w:rsidRDefault="0011425E"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Although </w:t>
      </w:r>
      <w:r w:rsidR="0093259B" w:rsidRPr="00444DC4">
        <w:rPr>
          <w:color w:val="auto"/>
          <w:lang w:val="en-AU"/>
        </w:rPr>
        <w:t>used extensively in the past as a smallpox vaccine, persistence of VACV in the environment has been limited. Naturally-occurring infection</w:t>
      </w:r>
      <w:r w:rsidR="007C0DD8" w:rsidRPr="00444DC4">
        <w:rPr>
          <w:color w:val="auto"/>
          <w:lang w:val="en-AU"/>
        </w:rPr>
        <w:t>s</w:t>
      </w:r>
      <w:r w:rsidR="0093259B" w:rsidRPr="00444DC4">
        <w:rPr>
          <w:color w:val="auto"/>
          <w:lang w:val="en-AU"/>
        </w:rPr>
        <w:t xml:space="preserve"> </w:t>
      </w:r>
      <w:r w:rsidRPr="00444DC4">
        <w:rPr>
          <w:color w:val="auto"/>
          <w:lang w:val="en-AU"/>
        </w:rPr>
        <w:t>with VACV or close relatives ha</w:t>
      </w:r>
      <w:r w:rsidR="007C0DD8" w:rsidRPr="00444DC4">
        <w:rPr>
          <w:color w:val="auto"/>
          <w:lang w:val="en-AU"/>
        </w:rPr>
        <w:t>ve</w:t>
      </w:r>
      <w:r w:rsidRPr="00444DC4">
        <w:rPr>
          <w:color w:val="auto"/>
          <w:lang w:val="en-AU"/>
        </w:rPr>
        <w:t xml:space="preserve"> been documented </w:t>
      </w:r>
      <w:r w:rsidR="007C0DD8" w:rsidRPr="00444DC4">
        <w:rPr>
          <w:color w:val="auto"/>
          <w:lang w:val="en-AU"/>
        </w:rPr>
        <w:t xml:space="preserve">only </w:t>
      </w:r>
      <w:r w:rsidRPr="00444DC4">
        <w:rPr>
          <w:color w:val="auto"/>
          <w:lang w:val="en-AU"/>
        </w:rPr>
        <w:t>in India and Brazil</w:t>
      </w:r>
      <w:r w:rsidR="007C0DD8" w:rsidRPr="00444DC4">
        <w:rPr>
          <w:color w:val="auto"/>
          <w:lang w:val="en-AU"/>
        </w:rPr>
        <w:t>.</w:t>
      </w:r>
    </w:p>
    <w:p w14:paraId="6398A20C" w14:textId="3136583F" w:rsidR="00C13BB6" w:rsidRPr="00444DC4" w:rsidRDefault="00C13BB6" w:rsidP="0073774C">
      <w:pPr>
        <w:pStyle w:val="para0"/>
        <w:numPr>
          <w:ilvl w:val="0"/>
          <w:numId w:val="34"/>
        </w:numPr>
        <w:pBdr>
          <w:top w:val="nil"/>
          <w:left w:val="nil"/>
          <w:bottom w:val="nil"/>
          <w:right w:val="nil"/>
          <w:between w:val="nil"/>
          <w:bar w:val="nil"/>
        </w:pBdr>
        <w:rPr>
          <w:color w:val="auto"/>
          <w:lang w:val="en-AU"/>
        </w:rPr>
      </w:pPr>
      <w:r w:rsidRPr="00444DC4">
        <w:rPr>
          <w:i/>
          <w:color w:val="auto"/>
          <w:lang w:val="en-AU"/>
        </w:rPr>
        <w:t>B</w:t>
      </w:r>
      <w:r w:rsidR="0093259B" w:rsidRPr="00444DC4">
        <w:rPr>
          <w:i/>
          <w:color w:val="auto"/>
          <w:lang w:val="en-AU"/>
        </w:rPr>
        <w:t>uffalopox</w:t>
      </w:r>
      <w:r w:rsidR="007C0DD8" w:rsidRPr="00444DC4">
        <w:rPr>
          <w:i/>
          <w:color w:val="auto"/>
          <w:lang w:val="en-AU"/>
        </w:rPr>
        <w:t xml:space="preserve"> virus</w:t>
      </w:r>
      <w:r w:rsidR="0093259B" w:rsidRPr="00444DC4">
        <w:rPr>
          <w:color w:val="auto"/>
          <w:lang w:val="en-AU"/>
        </w:rPr>
        <w:t xml:space="preserve">, </w:t>
      </w:r>
      <w:r w:rsidRPr="00444DC4">
        <w:rPr>
          <w:color w:val="auto"/>
          <w:lang w:val="en-AU"/>
        </w:rPr>
        <w:t xml:space="preserve">which appears to have become established in India, </w:t>
      </w:r>
      <w:r w:rsidR="0066493A" w:rsidRPr="00444DC4">
        <w:rPr>
          <w:color w:val="auto"/>
          <w:lang w:val="en-AU"/>
        </w:rPr>
        <w:t>is considered a variant of VACV</w:t>
      </w:r>
      <w:r w:rsidRPr="00444DC4">
        <w:rPr>
          <w:color w:val="auto"/>
          <w:lang w:val="en-AU"/>
        </w:rPr>
        <w:t xml:space="preserve"> </w:t>
      </w:r>
      <w:r w:rsidR="00FC6A73" w:rsidRPr="00444DC4">
        <w:rPr>
          <w:color w:val="auto"/>
          <w:lang w:val="en-AU"/>
        </w:rPr>
        <w:fldChar w:fldCharType="begin">
          <w:fldData xml:space="preserve">PFJlZm1hbj48Q2l0ZT48QXV0aG9yPkJheGJ5PC9BdXRob3I+PFllYXI+MTk5NjwvWWVhcj48UmVj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PFJlZm1hbj48Q2l0ZT48QXV0aG9yPkJheGJ5PC9BdXRob3I+PFllYXI+MTk5NjwvWWVhcj48UmVj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(Baxby 1996; Condit 2010; Moussatche et al. 2008)</w:t>
      </w:r>
      <w:r w:rsidR="00FC6A73" w:rsidRPr="00444DC4">
        <w:rPr>
          <w:color w:val="auto"/>
          <w:lang w:val="en-AU"/>
        </w:rPr>
        <w:fldChar w:fldCharType="end"/>
      </w:r>
      <w:r w:rsidR="00A8450B" w:rsidRPr="00444DC4">
        <w:rPr>
          <w:color w:val="auto"/>
          <w:lang w:val="en-AU"/>
        </w:rPr>
        <w:t>.</w:t>
      </w:r>
    </w:p>
    <w:p w14:paraId="74E58626" w14:textId="68CAD209" w:rsidR="00347FB2" w:rsidRPr="00444DC4" w:rsidRDefault="00347FB2" w:rsidP="0097668D">
      <w:pPr>
        <w:pStyle w:val="para0"/>
        <w:numPr>
          <w:ilvl w:val="0"/>
          <w:numId w:val="34"/>
        </w:numPr>
        <w:pBdr>
          <w:top w:val="nil"/>
          <w:left w:val="nil"/>
          <w:bottom w:val="nil"/>
          <w:right w:val="nil"/>
          <w:between w:val="nil"/>
          <w:bar w:val="nil"/>
        </w:pBdr>
        <w:rPr>
          <w:color w:val="auto"/>
          <w:lang w:val="en-AU"/>
        </w:rPr>
      </w:pPr>
      <w:r w:rsidRPr="00444DC4">
        <w:rPr>
          <w:color w:val="auto"/>
          <w:lang w:val="en-AU"/>
        </w:rPr>
        <w:lastRenderedPageBreak/>
        <w:t xml:space="preserve">VACV </w:t>
      </w:r>
      <w:r w:rsidR="00FF72BF" w:rsidRPr="00444DC4">
        <w:rPr>
          <w:color w:val="auto"/>
          <w:lang w:val="en-AU"/>
        </w:rPr>
        <w:t>appears to have</w:t>
      </w:r>
      <w:r w:rsidRPr="00444DC4">
        <w:rPr>
          <w:color w:val="auto"/>
          <w:lang w:val="en-AU"/>
        </w:rPr>
        <w:t xml:space="preserve"> become endemic</w:t>
      </w:r>
      <w:r w:rsidR="008255CD" w:rsidRPr="00444DC4">
        <w:rPr>
          <w:color w:val="auto"/>
          <w:lang w:val="en-AU"/>
        </w:rPr>
        <w:t xml:space="preserve"> in Brazil</w:t>
      </w:r>
      <w:r w:rsidR="0073234D" w:rsidRPr="00444DC4">
        <w:rPr>
          <w:color w:val="auto"/>
          <w:lang w:val="en-AU"/>
        </w:rPr>
        <w:t>, and causes an occupational disease</w:t>
      </w:r>
      <w:r w:rsidR="002073F6" w:rsidRPr="00444DC4">
        <w:rPr>
          <w:color w:val="auto"/>
          <w:lang w:val="en-AU"/>
        </w:rPr>
        <w:t xml:space="preserve"> in humans,</w:t>
      </w:r>
      <w:r w:rsidR="0073234D" w:rsidRPr="00444DC4">
        <w:rPr>
          <w:color w:val="auto"/>
          <w:lang w:val="en-AU"/>
        </w:rPr>
        <w:t xml:space="preserve"> primarily associated with the handling of infected dairy cattle </w:t>
      </w:r>
      <w:r w:rsidR="00FC6A73" w:rsidRPr="00444DC4">
        <w:rPr>
          <w:color w:val="auto"/>
          <w:lang w:val="en-AU"/>
        </w:rPr>
        <w:fldChar w:fldCharType="begin">
          <w:fldData xml:space="preserve">PFJlZm1hbj48Q2l0ZT48QXV0aG9yPkFicmFoYW88L0F1dGhvcj48WWVhcj4yMDE1PC9ZZWFyPjxS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PFJlZm1hbj48Q2l0ZT48QXV0aG9yPkFicmFoYW88L0F1dGhvcj48WWVhcj4yMDE1PC9ZZWFyPjxS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(Abrahao et al. 2015; Costa et al. 2015; World Health Organisation 2007)</w:t>
      </w:r>
      <w:r w:rsidR="00FC6A73" w:rsidRPr="00444DC4">
        <w:rPr>
          <w:color w:val="auto"/>
          <w:lang w:val="en-AU"/>
        </w:rPr>
        <w:fldChar w:fldCharType="end"/>
      </w:r>
      <w:r w:rsidRPr="00444DC4">
        <w:rPr>
          <w:color w:val="auto"/>
          <w:lang w:val="en-AU"/>
        </w:rPr>
        <w:t>. Outbreaks of zoonotic disease caused by VACV-like viruses and affecting cattle and rural workers have occurred since 1999</w:t>
      </w:r>
      <w:r w:rsidR="007E1F7C" w:rsidRPr="00444DC4">
        <w:rPr>
          <w:color w:val="auto"/>
          <w:lang w:val="en-AU"/>
        </w:rPr>
        <w:t xml:space="preserve"> </w:t>
      </w:r>
      <w:r w:rsidR="00FC6A73" w:rsidRPr="00444DC4">
        <w:rPr>
          <w:color w:val="auto"/>
          <w:lang w:val="en-AU"/>
        </w:rPr>
        <w:fldChar w:fldCharType="begin"/>
      </w:r>
      <w:r w:rsidR="00FB3D31" w:rsidRPr="00444DC4">
        <w:rPr>
          <w:color w:val="auto"/>
          <w:lang w:val="en-AU"/>
        </w:rPr>
        <w:instrText xml:space="preserve"> ADDIN REFMGR.CITE &lt;Refman&gt;&lt;Cite&gt;&lt;Author&gt;de Sant&amp;apos;Ana&lt;/Author&gt;&lt;Year&gt;2013&lt;/Year&gt;&lt;RecNum&gt;6024&lt;/RecNum&gt;&lt;IDText&gt;Outbreaks of vesicular disease caused by Vaccinia virus in dairy cattle from Goias State, Brazil (2010-2012)&lt;/IDText&gt;&lt;MDL Ref_Type="Journal"&gt;&lt;Ref_Type&gt;Journal&lt;/Ref_Type&gt;&lt;Ref_ID&gt;6024&lt;/Ref_ID&gt;&lt;Title_Primary&gt;Outbreaks of vesicular disease caused by Vaccinia virus in dairy cattle from Goias State, Brazil (2010-2012)&lt;/Title_Primary&gt;&lt;Authors_Primary&gt;de Sant&amp;apos;Ana,F.J.&lt;/Authors_Primary&gt;&lt;Authors_Primary&gt;Leal,F.A.&lt;/Authors_Primary&gt;&lt;Authors_Primary&gt;Rabelo,R.E.&lt;/Authors_Primary&gt;&lt;Authors_Primary&gt;Vulcani,V.A.&lt;/Authors_Primary&gt;&lt;Authors_Primary&gt;Ferreira,J.A.,Jr.&lt;/Authors_Primary&gt;&lt;Authors_Primary&gt;Cargnelutti,J.F.&lt;/Authors_Primary&gt;&lt;Authors_Primary&gt;Flores,E.F.&lt;/Authors_Primary&gt;&lt;Date_Primary&gt;2013/7&lt;/Date_Primary&gt;&lt;Reprint&gt;Not in File&lt;/Reprint&gt;&lt;Start_Page&gt;860&lt;/Start_Page&gt;&lt;End_Page&gt;866&lt;/End_Page&gt;&lt;Periodical&gt;Pesq.Vet.Bras.&lt;/Periodical&gt;&lt;Volume&gt;33&lt;/Volume&gt;&lt;Issue&gt;7&lt;/Issue&gt;&lt;Address&gt;Laboratory of Veterinary Pathology, Federal University of Goias, Jatai, Goias, Brazil. santanafjf@yahoo.com&lt;/Address&gt;&lt;Web_URL_Link2&gt;&lt;u&gt;http://www.scielo.br/pdf/pvb/v33n7/06.pdf&lt;/u&gt;&lt;/Web_URL_Link2&gt;&lt;ZZ_JournalStdAbbrev&gt;&lt;f name="System"&gt;Pesq.Vet.Bras.&lt;/f&gt;&lt;/ZZ_JournalStdAbbrev&gt;&lt;ZZ_WorkformID&gt;1&lt;/ZZ_WorkformID&gt;&lt;/MDL&gt;&lt;/Cite&gt;&lt;/Refman&gt;</w:instrText>
      </w:r>
      <w:r w:rsidR="00FC6A73" w:rsidRPr="00444DC4">
        <w:rPr>
          <w:color w:val="auto"/>
          <w:lang w:val="en-AU"/>
        </w:rPr>
        <w:fldChar w:fldCharType="separate"/>
      </w:r>
      <w:r w:rsidR="00FC6A73" w:rsidRPr="00444DC4">
        <w:rPr>
          <w:noProof/>
          <w:color w:val="auto"/>
          <w:lang w:val="en-AU"/>
        </w:rPr>
        <w:t>(de Sant'Ana et al. 2013a)</w:t>
      </w:r>
      <w:r w:rsidR="00FC6A73" w:rsidRPr="00444DC4">
        <w:rPr>
          <w:color w:val="auto"/>
          <w:lang w:val="en-AU"/>
        </w:rPr>
        <w:fldChar w:fldCharType="end"/>
      </w:r>
      <w:r w:rsidR="008255CD" w:rsidRPr="00444DC4">
        <w:rPr>
          <w:color w:val="auto"/>
          <w:lang w:val="en-AU"/>
        </w:rPr>
        <w:t xml:space="preserve">, and </w:t>
      </w:r>
      <w:r w:rsidR="00D86D06" w:rsidRPr="00444DC4">
        <w:rPr>
          <w:color w:val="auto"/>
          <w:lang w:val="en-AU"/>
        </w:rPr>
        <w:t xml:space="preserve">significant levels of </w:t>
      </w:r>
      <w:r w:rsidR="008255CD" w:rsidRPr="00444DC4">
        <w:rPr>
          <w:color w:val="auto"/>
          <w:lang w:val="en-AU"/>
        </w:rPr>
        <w:t>VACV</w:t>
      </w:r>
      <w:r w:rsidR="00D86D06" w:rsidRPr="00444DC4">
        <w:rPr>
          <w:color w:val="auto"/>
          <w:lang w:val="en-AU"/>
        </w:rPr>
        <w:t xml:space="preserve"> infection</w:t>
      </w:r>
      <w:r w:rsidR="008255CD" w:rsidRPr="00444DC4">
        <w:rPr>
          <w:color w:val="auto"/>
          <w:lang w:val="en-AU"/>
        </w:rPr>
        <w:t xml:space="preserve"> </w:t>
      </w:r>
      <w:r w:rsidR="000A54CE" w:rsidRPr="00444DC4">
        <w:rPr>
          <w:color w:val="auto"/>
          <w:lang w:val="en-AU"/>
        </w:rPr>
        <w:t>have been</w:t>
      </w:r>
      <w:r w:rsidR="008255CD" w:rsidRPr="00444DC4">
        <w:rPr>
          <w:color w:val="auto"/>
          <w:lang w:val="en-AU"/>
        </w:rPr>
        <w:t xml:space="preserve"> found in </w:t>
      </w:r>
      <w:r w:rsidR="00D86D06" w:rsidRPr="00444DC4">
        <w:rPr>
          <w:color w:val="auto"/>
          <w:lang w:val="en-AU"/>
        </w:rPr>
        <w:t xml:space="preserve">remote </w:t>
      </w:r>
      <w:r w:rsidR="008255CD" w:rsidRPr="00444DC4">
        <w:rPr>
          <w:color w:val="auto"/>
          <w:lang w:val="en-AU"/>
        </w:rPr>
        <w:t>Amazonian wildlife</w:t>
      </w:r>
      <w:r w:rsidR="00132A50" w:rsidRPr="00444DC4">
        <w:rPr>
          <w:color w:val="auto"/>
          <w:lang w:val="en-AU"/>
        </w:rPr>
        <w:t xml:space="preserve"> </w:t>
      </w:r>
      <w:r w:rsidR="00FC6A73" w:rsidRPr="00444DC4">
        <w:rPr>
          <w:color w:val="auto"/>
          <w:lang w:val="en-AU"/>
        </w:rPr>
        <w:fldChar w:fldCharType="begin">
          <w:fldData xml:space="preserve">PFJlZm1hbj48Q2l0ZT48QXV0aG9yPkFicmFoYW88L0F1dGhvcj48WWVhcj4yMDA5PC9ZZWFyPjxS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PFJlZm1hbj48Q2l0ZT48QXV0aG9yPkFicmFoYW88L0F1dGhvcj48WWVhcj4yMDA5PC9ZZWFyPjxS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(Abrahao et al. 2009a; Abrahao et al. 2010; Condit 2010; Oliveira et al. 2015)</w:t>
      </w:r>
      <w:r w:rsidR="00FC6A73" w:rsidRPr="00444DC4">
        <w:rPr>
          <w:color w:val="auto"/>
          <w:lang w:val="en-AU"/>
        </w:rPr>
        <w:fldChar w:fldCharType="end"/>
      </w:r>
      <w:r w:rsidRPr="00444DC4">
        <w:rPr>
          <w:color w:val="auto"/>
          <w:lang w:val="en-AU"/>
        </w:rPr>
        <w:t xml:space="preserve">. The origin of these viruses is unclear, but they appear genetically distinct from the VACV vaccine strains used during the post-1966 smallpox eradication campaign. </w:t>
      </w:r>
      <w:r w:rsidR="00D86D06" w:rsidRPr="00444DC4">
        <w:rPr>
          <w:color w:val="auto"/>
          <w:lang w:val="en-AU"/>
        </w:rPr>
        <w:t>T</w:t>
      </w:r>
      <w:r w:rsidRPr="00444DC4">
        <w:rPr>
          <w:color w:val="auto"/>
          <w:lang w:val="en-AU"/>
        </w:rPr>
        <w:t xml:space="preserve">heir origins </w:t>
      </w:r>
      <w:r w:rsidR="00D86D06" w:rsidRPr="00444DC4">
        <w:rPr>
          <w:color w:val="auto"/>
          <w:lang w:val="en-AU"/>
        </w:rPr>
        <w:t xml:space="preserve">may </w:t>
      </w:r>
      <w:r w:rsidRPr="00444DC4">
        <w:rPr>
          <w:color w:val="auto"/>
          <w:lang w:val="en-AU"/>
        </w:rPr>
        <w:t xml:space="preserve">lie with earlier VACV imports beginning in the early 1800s, however strains indigenous to South America have not been ruled out </w:t>
      </w:r>
      <w:r w:rsidR="00FC6A73" w:rsidRPr="00444DC4">
        <w:rPr>
          <w:color w:val="auto"/>
          <w:lang w:val="en-AU"/>
        </w:rPr>
        <w:fldChar w:fldCharType="begin">
          <w:fldData xml:space="preserve">PFJlZm1hbj48Q2l0ZT48QXV0aG9yPkRydW1vbmQ8L0F1dGhvcj48WWVhcj4yMDA4PC9ZZWFyPjxS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PFJlZm1hbj48Q2l0ZT48QXV0aG9yPkRydW1vbmQ8L0F1dGhvcj48WWVhcj4yMDA4PC9ZZWFyPjxS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(Drumond et al. 2008; Shchelkunov 2013; Trindade et al. 2007)</w:t>
      </w:r>
      <w:r w:rsidR="00FC6A73" w:rsidRPr="00444DC4">
        <w:rPr>
          <w:color w:val="auto"/>
          <w:lang w:val="en-AU"/>
        </w:rPr>
        <w:fldChar w:fldCharType="end"/>
      </w:r>
      <w:r w:rsidRPr="00444DC4">
        <w:rPr>
          <w:color w:val="auto"/>
          <w:lang w:val="en-AU"/>
        </w:rPr>
        <w:t>.</w:t>
      </w:r>
    </w:p>
    <w:p w14:paraId="407A6CEB" w14:textId="0036E5EF" w:rsidR="003B001C" w:rsidRPr="00444DC4" w:rsidRDefault="003E3E8F" w:rsidP="00DC7406">
      <w:pPr>
        <w:pStyle w:val="3RARMP"/>
      </w:pPr>
      <w:bookmarkStart w:id="125" w:name="_Toc445815514"/>
      <w:r w:rsidRPr="00444DC4">
        <w:t>VACV pathology</w:t>
      </w:r>
      <w:bookmarkEnd w:id="125"/>
    </w:p>
    <w:p w14:paraId="7CCC3A0D" w14:textId="77777777" w:rsidR="00AA55D4" w:rsidRPr="00444DC4" w:rsidRDefault="00AA55D4" w:rsidP="00DC7406">
      <w:pPr>
        <w:pStyle w:val="4RARMP"/>
      </w:pPr>
      <w:bookmarkStart w:id="126" w:name="_Ref435714090"/>
      <w:r w:rsidRPr="00444DC4">
        <w:t>Pathogenesis of poxvirus infection</w:t>
      </w:r>
    </w:p>
    <w:p w14:paraId="41DBFCFC" w14:textId="273F4CFC" w:rsidR="00AA55D4" w:rsidRPr="00444DC4" w:rsidRDefault="00AA55D4" w:rsidP="00AA55D4">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Natural infection with most of the pathogenic poxviruses occurs </w:t>
      </w:r>
      <w:r w:rsidR="00FC3959" w:rsidRPr="00444DC4">
        <w:rPr>
          <w:color w:val="auto"/>
          <w:lang w:val="en-AU"/>
        </w:rPr>
        <w:t xml:space="preserve">via </w:t>
      </w:r>
      <w:r w:rsidRPr="00444DC4">
        <w:rPr>
          <w:color w:val="auto"/>
          <w:lang w:val="en-AU"/>
        </w:rPr>
        <w:t xml:space="preserve">the respiratory tract, although VACV appears to be an exception (see paragraph </w:t>
      </w:r>
      <w:r w:rsidRPr="00444DC4">
        <w:rPr>
          <w:color w:val="auto"/>
          <w:lang w:val="en-AU"/>
        </w:rPr>
        <w:fldChar w:fldCharType="begin"/>
      </w:r>
      <w:r w:rsidRPr="00444DC4">
        <w:rPr>
          <w:color w:val="auto"/>
          <w:lang w:val="en-AU"/>
        </w:rPr>
        <w:instrText xml:space="preserve"> REF _Ref433958232 \r \h </w:instrText>
      </w:r>
      <w:r w:rsidRPr="00444DC4">
        <w:rPr>
          <w:color w:val="auto"/>
          <w:lang w:val="en-AU"/>
        </w:rPr>
      </w:r>
      <w:r w:rsidRPr="00444DC4">
        <w:rPr>
          <w:color w:val="auto"/>
          <w:lang w:val="en-AU"/>
        </w:rPr>
        <w:fldChar w:fldCharType="separate"/>
      </w:r>
      <w:r w:rsidR="00753FC4">
        <w:rPr>
          <w:color w:val="auto"/>
          <w:lang w:val="en-AU"/>
        </w:rPr>
        <w:t>90</w:t>
      </w:r>
      <w:r w:rsidRPr="00444DC4">
        <w:rPr>
          <w:color w:val="auto"/>
          <w:lang w:val="en-AU"/>
        </w:rPr>
        <w:fldChar w:fldCharType="end"/>
      </w:r>
      <w:r w:rsidRPr="00444DC4">
        <w:rPr>
          <w:color w:val="auto"/>
          <w:lang w:val="en-AU"/>
        </w:rPr>
        <w:t xml:space="preserve">). Infection is also caused by inoculation into the skin or contact with broken skin, and possibly through mucosal membranes. The virus replicates at the site of inoculation and causes dermal hyperplasia and leukocyte infiltration </w:t>
      </w:r>
      <w:r w:rsidR="00FC6A73" w:rsidRPr="00444DC4">
        <w:rPr>
          <w:color w:val="auto"/>
          <w:lang w:val="en-AU"/>
        </w:rPr>
        <w:fldChar w:fldCharType="begin"/>
      </w:r>
      <w:r w:rsidR="00FB3D31" w:rsidRPr="00444DC4">
        <w:rPr>
          <w:color w:val="auto"/>
          <w:lang w:val="en-AU"/>
        </w:rPr>
        <w:instrText xml:space="preserve"> ADDIN REFMGR.CITE &lt;Refman&gt;&lt;Cite&gt;&lt;Author&gt;Baxby&lt;/Author&gt;&lt;Year&gt;1996&lt;/Year&gt;&lt;RecNum&gt;5850&lt;/RecNum&gt;&lt;IDText&gt;Poxviruses&lt;/IDText&gt;&lt;MDL Ref_Type="Book Chapter"&gt;&lt;Ref_Type&gt;Book Chapter&lt;/Ref_Type&gt;&lt;Ref_ID&gt;5850&lt;/Ref_ID&gt;&lt;Title_Primary&gt;Poxviruses&lt;/Title_Primary&gt;&lt;Authors_Primary&gt;Baxby,D.&lt;/Authors_Primary&gt;&lt;Date_Primary&gt;1996&lt;/Date_Primary&gt;&lt;Keywords&gt;poxviruses&lt;/Keywords&gt;&lt;Keywords&gt;microbiology&lt;/Keywords&gt;&lt;Reprint&gt;Not in File&lt;/Reprint&gt;&lt;Volume&gt;4&lt;/Volume&gt;&lt;Title_Secondary&gt;Medical Microbiology&lt;/Title_Secondary&gt;&lt;Authors_Secondary&gt;Baron,S.&lt;/Authors_Secondary&gt;&lt;Issue&gt;69&lt;/Issue&gt;&lt;Pub_Place&gt;Galveston&lt;/Pub_Place&gt;&lt;Web_URL&gt;&lt;u&gt;http://www.ncbi.nlm.nih.gov/books/NBK8364/&lt;/u&gt;&lt;/Web_URL&gt;&lt;ZZ_WorkformID&gt;3&lt;/ZZ_WorkformID&gt;&lt;/MDL&gt;&lt;/Cite&gt;&lt;/Refman&gt;</w:instrText>
      </w:r>
      <w:r w:rsidR="00FC6A73" w:rsidRPr="00444DC4">
        <w:rPr>
          <w:color w:val="auto"/>
          <w:lang w:val="en-AU"/>
        </w:rPr>
        <w:fldChar w:fldCharType="separate"/>
      </w:r>
      <w:r w:rsidR="00FC6A73" w:rsidRPr="00444DC4">
        <w:rPr>
          <w:noProof/>
          <w:color w:val="auto"/>
          <w:lang w:val="en-AU"/>
        </w:rPr>
        <w:t>(Baxby 1996)</w:t>
      </w:r>
      <w:r w:rsidR="00FC6A73" w:rsidRPr="00444DC4">
        <w:rPr>
          <w:color w:val="auto"/>
          <w:lang w:val="en-AU"/>
        </w:rPr>
        <w:fldChar w:fldCharType="end"/>
      </w:r>
      <w:r w:rsidRPr="00444DC4">
        <w:rPr>
          <w:color w:val="auto"/>
          <w:lang w:val="en-AU"/>
        </w:rPr>
        <w:t xml:space="preserve">. Orthopoxviruses display tropism for epithelial cells and tend to produce cutaneous lesions as described </w:t>
      </w:r>
      <w:r w:rsidR="00FC3959" w:rsidRPr="00444DC4">
        <w:rPr>
          <w:color w:val="auto"/>
          <w:lang w:val="en-AU"/>
        </w:rPr>
        <w:t>below</w:t>
      </w:r>
      <w:r w:rsidRPr="00444DC4">
        <w:rPr>
          <w:color w:val="auto"/>
          <w:lang w:val="en-AU"/>
        </w:rPr>
        <w:t xml:space="preserve"> (Section</w:t>
      </w:r>
      <w:r w:rsidR="00FC3959" w:rsidRPr="00444DC4">
        <w:rPr>
          <w:color w:val="auto"/>
          <w:lang w:val="en-AU"/>
        </w:rPr>
        <w:t xml:space="preserve"> </w:t>
      </w:r>
      <w:r w:rsidR="00FC3959" w:rsidRPr="00444DC4">
        <w:rPr>
          <w:color w:val="auto"/>
          <w:lang w:val="en-AU"/>
        </w:rPr>
        <w:fldChar w:fldCharType="begin"/>
      </w:r>
      <w:r w:rsidR="00FC3959" w:rsidRPr="00444DC4">
        <w:rPr>
          <w:color w:val="auto"/>
          <w:lang w:val="en-AU"/>
        </w:rPr>
        <w:instrText xml:space="preserve"> REF _Ref442450684 \r \h </w:instrText>
      </w:r>
      <w:r w:rsidR="00FC3959" w:rsidRPr="00444DC4">
        <w:rPr>
          <w:color w:val="auto"/>
          <w:lang w:val="en-AU"/>
        </w:rPr>
      </w:r>
      <w:r w:rsidR="00FC3959" w:rsidRPr="00444DC4">
        <w:rPr>
          <w:color w:val="auto"/>
          <w:lang w:val="en-AU"/>
        </w:rPr>
        <w:fldChar w:fldCharType="separate"/>
      </w:r>
      <w:r w:rsidR="00753FC4">
        <w:rPr>
          <w:color w:val="auto"/>
          <w:lang w:val="en-AU"/>
        </w:rPr>
        <w:t>4.4.2</w:t>
      </w:r>
      <w:r w:rsidR="00FC3959" w:rsidRPr="00444DC4">
        <w:rPr>
          <w:color w:val="auto"/>
          <w:lang w:val="en-AU"/>
        </w:rPr>
        <w:fldChar w:fldCharType="end"/>
      </w:r>
      <w:r w:rsidRPr="00444DC4">
        <w:rPr>
          <w:color w:val="auto"/>
          <w:lang w:val="en-AU"/>
        </w:rPr>
        <w:t xml:space="preserve">) </w:t>
      </w:r>
      <w:r w:rsidR="00FC6A73" w:rsidRPr="00444DC4">
        <w:rPr>
          <w:color w:val="auto"/>
          <w:lang w:val="en-AU"/>
        </w:rPr>
        <w:fldChar w:fldCharType="begin">
          <w:fldData xml:space="preserve">PFJlZm1hbj48Q2l0ZT48QXV0aG9yPk1vdXNzYXRjaGU8L0F1dGhvcj48WWVhcj4yMDA4PC9ZZWFy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PFJlZm1hbj48Q2l0ZT48QXV0aG9yPk1vdXNzYXRjaGU8L0F1dGhvcj48WWVhcj4yMDA4PC9ZZWFy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(Moussatche et al. 2008)</w:t>
      </w:r>
      <w:r w:rsidR="00FC6A73" w:rsidRPr="00444DC4">
        <w:rPr>
          <w:color w:val="auto"/>
          <w:lang w:val="en-AU"/>
        </w:rPr>
        <w:fldChar w:fldCharType="end"/>
      </w:r>
      <w:r w:rsidRPr="00444DC4">
        <w:rPr>
          <w:color w:val="auto"/>
          <w:lang w:val="en-AU"/>
        </w:rPr>
        <w:t>.</w:t>
      </w:r>
    </w:p>
    <w:p w14:paraId="098EC457" w14:textId="0935C0DE" w:rsidR="00AD16E5" w:rsidRPr="00444DC4" w:rsidRDefault="00AD16E5" w:rsidP="00DC7406">
      <w:pPr>
        <w:pStyle w:val="4RARMP"/>
      </w:pPr>
      <w:bookmarkStart w:id="127" w:name="_Ref442450684"/>
      <w:r w:rsidRPr="00444DC4">
        <w:t xml:space="preserve">Normal reactions to </w:t>
      </w:r>
      <w:bookmarkEnd w:id="126"/>
      <w:r w:rsidR="006A0F69" w:rsidRPr="00444DC4">
        <w:t>VACV infection</w:t>
      </w:r>
      <w:r w:rsidR="00AA55D4" w:rsidRPr="00444DC4">
        <w:t xml:space="preserve"> in humans</w:t>
      </w:r>
      <w:bookmarkEnd w:id="127"/>
    </w:p>
    <w:p w14:paraId="15387D04" w14:textId="1C0415E6" w:rsidR="00A00927" w:rsidRPr="00444DC4" w:rsidRDefault="00773915"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In humans, pathology related to VACV is best understood in the context of </w:t>
      </w:r>
      <w:r w:rsidR="00FA416E" w:rsidRPr="00444DC4">
        <w:rPr>
          <w:color w:val="auto"/>
          <w:lang w:val="en-AU"/>
        </w:rPr>
        <w:t xml:space="preserve">smallpox </w:t>
      </w:r>
      <w:r w:rsidRPr="00444DC4">
        <w:rPr>
          <w:color w:val="auto"/>
          <w:lang w:val="en-AU"/>
        </w:rPr>
        <w:t xml:space="preserve">vaccination. </w:t>
      </w:r>
      <w:r w:rsidR="004F2C10" w:rsidRPr="00444DC4">
        <w:rPr>
          <w:color w:val="auto"/>
          <w:lang w:val="en-AU"/>
        </w:rPr>
        <w:t xml:space="preserve">VACV is generally administered by scarification, i.e. </w:t>
      </w:r>
      <w:r w:rsidRPr="00444DC4">
        <w:rPr>
          <w:color w:val="auto"/>
          <w:lang w:val="en-AU"/>
        </w:rPr>
        <w:t xml:space="preserve">by </w:t>
      </w:r>
      <w:r w:rsidR="004F2C10" w:rsidRPr="00444DC4">
        <w:rPr>
          <w:color w:val="auto"/>
          <w:lang w:val="en-AU"/>
        </w:rPr>
        <w:t>scratching the skin with a two-pronged needle dipped in virus solution. The</w:t>
      </w:r>
      <w:r w:rsidRPr="00444DC4">
        <w:rPr>
          <w:color w:val="auto"/>
          <w:lang w:val="en-AU"/>
        </w:rPr>
        <w:t xml:space="preserve"> vaccinee</w:t>
      </w:r>
      <w:r w:rsidR="004F2C10" w:rsidRPr="00444DC4">
        <w:rPr>
          <w:color w:val="auto"/>
          <w:lang w:val="en-AU"/>
        </w:rPr>
        <w:t xml:space="preserve"> normal</w:t>
      </w:r>
      <w:r w:rsidRPr="00444DC4">
        <w:rPr>
          <w:color w:val="auto"/>
          <w:lang w:val="en-AU"/>
        </w:rPr>
        <w:t>ly</w:t>
      </w:r>
      <w:r w:rsidR="004F2C10" w:rsidRPr="00444DC4">
        <w:rPr>
          <w:color w:val="auto"/>
          <w:lang w:val="en-AU"/>
        </w:rPr>
        <w:t xml:space="preserve"> </w:t>
      </w:r>
      <w:r w:rsidRPr="00444DC4">
        <w:rPr>
          <w:color w:val="auto"/>
          <w:lang w:val="en-AU"/>
        </w:rPr>
        <w:t>develops</w:t>
      </w:r>
      <w:r w:rsidR="004F2C10" w:rsidRPr="00444DC4">
        <w:rPr>
          <w:color w:val="auto"/>
          <w:lang w:val="en-AU"/>
        </w:rPr>
        <w:t xml:space="preserve"> a single lesion</w:t>
      </w:r>
      <w:r w:rsidRPr="00444DC4">
        <w:rPr>
          <w:color w:val="auto"/>
          <w:lang w:val="en-AU"/>
        </w:rPr>
        <w:t xml:space="preserve"> at the site of exposure</w:t>
      </w:r>
      <w:r w:rsidR="001F4C43" w:rsidRPr="00444DC4">
        <w:rPr>
          <w:color w:val="auto"/>
          <w:lang w:val="en-AU"/>
        </w:rPr>
        <w:t xml:space="preserve"> around 3-4 days post-vaccination.</w:t>
      </w:r>
      <w:r w:rsidR="006E6BF1" w:rsidRPr="00444DC4">
        <w:rPr>
          <w:color w:val="auto"/>
          <w:lang w:val="en-AU"/>
        </w:rPr>
        <w:t xml:space="preserve"> Over 2-3 weeks, t</w:t>
      </w:r>
      <w:r w:rsidR="001F4C43" w:rsidRPr="00444DC4">
        <w:rPr>
          <w:color w:val="auto"/>
          <w:lang w:val="en-AU"/>
        </w:rPr>
        <w:t xml:space="preserve">he lesion progresses through the following stages, typical of orthopoxviral </w:t>
      </w:r>
      <w:r w:rsidR="006E6BF1" w:rsidRPr="00444DC4">
        <w:rPr>
          <w:color w:val="auto"/>
          <w:lang w:val="en-AU"/>
        </w:rPr>
        <w:t>lesions: macule, papule, vesicle, pustule and crusted scab (Fi</w:t>
      </w:r>
      <w:r w:rsidR="00003AC0" w:rsidRPr="00444DC4">
        <w:rPr>
          <w:color w:val="auto"/>
          <w:lang w:val="en-AU"/>
        </w:rPr>
        <w:t>gure</w:t>
      </w:r>
      <w:r w:rsidR="006E6BF1" w:rsidRPr="00444DC4">
        <w:rPr>
          <w:color w:val="auto"/>
          <w:lang w:val="en-AU"/>
        </w:rPr>
        <w:t xml:space="preserve"> </w:t>
      </w:r>
      <w:r w:rsidR="00747E97" w:rsidRPr="00444DC4">
        <w:rPr>
          <w:color w:val="auto"/>
          <w:lang w:val="en-AU"/>
        </w:rPr>
        <w:t>2</w:t>
      </w:r>
      <w:r w:rsidR="006E6BF1" w:rsidRPr="00444DC4">
        <w:rPr>
          <w:color w:val="auto"/>
          <w:lang w:val="en-AU"/>
        </w:rPr>
        <w:t>).</w:t>
      </w:r>
      <w:r w:rsidR="003C20C7" w:rsidRPr="00444DC4">
        <w:rPr>
          <w:color w:val="auto"/>
          <w:lang w:val="en-AU"/>
        </w:rPr>
        <w:t xml:space="preserve"> </w:t>
      </w:r>
      <w:r w:rsidR="004F2C10" w:rsidRPr="00444DC4">
        <w:rPr>
          <w:color w:val="auto"/>
          <w:lang w:val="en-AU"/>
        </w:rPr>
        <w:t xml:space="preserve">This </w:t>
      </w:r>
      <w:r w:rsidR="004C020B" w:rsidRPr="00444DC4">
        <w:rPr>
          <w:color w:val="auto"/>
          <w:lang w:val="en-AU"/>
        </w:rPr>
        <w:t>is often</w:t>
      </w:r>
      <w:r w:rsidR="004F2C10" w:rsidRPr="00444DC4">
        <w:rPr>
          <w:color w:val="auto"/>
          <w:lang w:val="en-AU"/>
        </w:rPr>
        <w:t xml:space="preserve"> accompanied by </w:t>
      </w:r>
      <w:r w:rsidR="0064335D" w:rsidRPr="00444DC4">
        <w:rPr>
          <w:color w:val="auto"/>
          <w:lang w:val="en-AU"/>
        </w:rPr>
        <w:t>flu-like symptoms (</w:t>
      </w:r>
      <w:r w:rsidR="004F2C10" w:rsidRPr="00444DC4">
        <w:rPr>
          <w:color w:val="auto"/>
          <w:lang w:val="en-AU"/>
        </w:rPr>
        <w:t>fever,</w:t>
      </w:r>
      <w:r w:rsidR="004C020B" w:rsidRPr="00444DC4">
        <w:rPr>
          <w:color w:val="auto"/>
          <w:lang w:val="en-AU"/>
        </w:rPr>
        <w:t xml:space="preserve"> malaise,</w:t>
      </w:r>
      <w:r w:rsidR="0064335D" w:rsidRPr="00444DC4">
        <w:rPr>
          <w:color w:val="auto"/>
          <w:lang w:val="en-AU"/>
        </w:rPr>
        <w:t xml:space="preserve"> headache, nausea and muscle aches),</w:t>
      </w:r>
      <w:r w:rsidR="004F2C10" w:rsidRPr="00444DC4">
        <w:rPr>
          <w:color w:val="auto"/>
          <w:lang w:val="en-AU"/>
        </w:rPr>
        <w:t xml:space="preserve"> swelling and redness</w:t>
      </w:r>
      <w:r w:rsidRPr="00444DC4">
        <w:rPr>
          <w:color w:val="auto"/>
          <w:lang w:val="en-AU"/>
        </w:rPr>
        <w:t xml:space="preserve"> </w:t>
      </w:r>
      <w:r w:rsidR="00D133F6" w:rsidRPr="00444DC4">
        <w:rPr>
          <w:color w:val="auto"/>
          <w:lang w:val="en-AU"/>
        </w:rPr>
        <w:t>around</w:t>
      </w:r>
      <w:r w:rsidRPr="00444DC4">
        <w:rPr>
          <w:color w:val="auto"/>
          <w:lang w:val="en-AU"/>
        </w:rPr>
        <w:t xml:space="preserve"> the vaccination site</w:t>
      </w:r>
      <w:r w:rsidR="004F2C10" w:rsidRPr="00444DC4">
        <w:rPr>
          <w:color w:val="auto"/>
          <w:lang w:val="en-AU"/>
        </w:rPr>
        <w:t>, swelling and tenderness of the</w:t>
      </w:r>
      <w:r w:rsidR="004C020B" w:rsidRPr="00444DC4">
        <w:rPr>
          <w:color w:val="auto"/>
          <w:lang w:val="en-AU"/>
        </w:rPr>
        <w:t xml:space="preserve"> draining lymph node</w:t>
      </w:r>
      <w:r w:rsidR="0020423B" w:rsidRPr="00444DC4">
        <w:rPr>
          <w:color w:val="auto"/>
          <w:lang w:val="en-AU"/>
        </w:rPr>
        <w:t>, and less commonly, an urticarial-like rash</w:t>
      </w:r>
      <w:r w:rsidR="004F2C10" w:rsidRPr="00444DC4">
        <w:rPr>
          <w:color w:val="auto"/>
          <w:lang w:val="en-AU"/>
        </w:rPr>
        <w:t xml:space="preserve">. These reactions resolve spontaneously and require only observation and symptomatic treatment. Historically, about 21% of first time vaccinees were sufficiently concerned about their symptoms to </w:t>
      </w:r>
      <w:r w:rsidR="004C020B" w:rsidRPr="00444DC4">
        <w:rPr>
          <w:color w:val="auto"/>
          <w:lang w:val="en-AU"/>
        </w:rPr>
        <w:t xml:space="preserve">seek medical </w:t>
      </w:r>
      <w:r w:rsidR="00D2040E" w:rsidRPr="00444DC4">
        <w:rPr>
          <w:color w:val="auto"/>
          <w:lang w:val="en-AU"/>
        </w:rPr>
        <w:t xml:space="preserve">attention </w:t>
      </w:r>
      <w:r w:rsidR="00FC6A73" w:rsidRPr="00444DC4">
        <w:rPr>
          <w:color w:val="auto"/>
          <w:lang w:val="en-AU"/>
        </w:rPr>
        <w:fldChar w:fldCharType="begin">
          <w:fldData xml:space="preserve">PFJlZm1hbj48Q2l0ZT48QXV0aG9yPkNvbm88L0F1dGhvcj48WWVhcj4yMDAzPC9ZZWFyPjxSZWNO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=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PFJlZm1hbj48Q2l0ZT48QXV0aG9yPkNvbm88L0F1dGhvcj48WWVhcj4yMDAzPC9ZZWFyPjxSZWNO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=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(Cono et al. 2003; Fulginiti et al. 2003; Maurer et al. 2003)</w:t>
      </w:r>
      <w:r w:rsidR="00FC6A73" w:rsidRPr="00444DC4">
        <w:rPr>
          <w:color w:val="auto"/>
          <w:lang w:val="en-AU"/>
        </w:rPr>
        <w:fldChar w:fldCharType="end"/>
      </w:r>
      <w:r w:rsidR="004F2C10" w:rsidRPr="00444DC4">
        <w:rPr>
          <w:color w:val="auto"/>
          <w:lang w:val="en-AU"/>
        </w:rPr>
        <w:t>.</w:t>
      </w:r>
    </w:p>
    <w:p w14:paraId="37278F3A" w14:textId="426F8F28" w:rsidR="00FC3959" w:rsidRPr="00444DC4" w:rsidRDefault="00FB1702" w:rsidP="00AF5FC4">
      <w:pPr>
        <w:pStyle w:val="para0"/>
        <w:numPr>
          <w:ilvl w:val="0"/>
          <w:numId w:val="34"/>
        </w:numPr>
        <w:pBdr>
          <w:top w:val="nil"/>
          <w:left w:val="nil"/>
          <w:bottom w:val="nil"/>
          <w:right w:val="nil"/>
          <w:between w:val="nil"/>
          <w:bar w:val="nil"/>
        </w:pBdr>
        <w:rPr>
          <w:color w:val="auto"/>
          <w:lang w:val="en-AU"/>
        </w:rPr>
      </w:pPr>
      <w:r w:rsidRPr="00444DC4">
        <w:rPr>
          <w:color w:val="auto"/>
          <w:lang w:val="en-AU"/>
        </w:rPr>
        <w:t>Zoonoses associated with outbreaks of bovine vaccinia in Brazil demonstrate n</w:t>
      </w:r>
      <w:r w:rsidR="00341883" w:rsidRPr="00444DC4">
        <w:rPr>
          <w:color w:val="auto"/>
          <w:lang w:val="en-AU"/>
        </w:rPr>
        <w:t>atural</w:t>
      </w:r>
      <w:r w:rsidRPr="00444DC4">
        <w:rPr>
          <w:color w:val="auto"/>
          <w:lang w:val="en-AU"/>
        </w:rPr>
        <w:t xml:space="preserve"> human infection with VACV. In this context, farmers, milkers and close contacts </w:t>
      </w:r>
      <w:r w:rsidR="00AF5FC4" w:rsidRPr="00444DC4">
        <w:rPr>
          <w:color w:val="auto"/>
          <w:lang w:val="en-AU"/>
        </w:rPr>
        <w:t xml:space="preserve">have developed </w:t>
      </w:r>
      <w:r w:rsidR="00A81010" w:rsidRPr="00444DC4">
        <w:rPr>
          <w:color w:val="auto"/>
          <w:lang w:val="en-AU"/>
        </w:rPr>
        <w:t>painful</w:t>
      </w:r>
      <w:r w:rsidR="00AF5FC4" w:rsidRPr="00444DC4">
        <w:rPr>
          <w:color w:val="auto"/>
          <w:lang w:val="en-AU"/>
        </w:rPr>
        <w:t xml:space="preserve"> skin lesions on the hands, forearms, legs and face</w:t>
      </w:r>
      <w:r w:rsidR="00747E97" w:rsidRPr="00444DC4">
        <w:rPr>
          <w:color w:val="auto"/>
          <w:lang w:val="en-AU"/>
        </w:rPr>
        <w:t xml:space="preserve"> (Figure 3)</w:t>
      </w:r>
      <w:r w:rsidR="00AF5FC4" w:rsidRPr="00444DC4">
        <w:rPr>
          <w:color w:val="auto"/>
          <w:lang w:val="en-AU"/>
        </w:rPr>
        <w:t xml:space="preserve">. These are </w:t>
      </w:r>
      <w:r w:rsidR="0073234D" w:rsidRPr="00444DC4">
        <w:rPr>
          <w:color w:val="auto"/>
          <w:lang w:val="en-AU"/>
        </w:rPr>
        <w:t xml:space="preserve">accompanied by systemic symptoms such as fever, </w:t>
      </w:r>
      <w:r w:rsidR="00AF5FC4" w:rsidRPr="00444DC4">
        <w:rPr>
          <w:color w:val="auto"/>
          <w:lang w:val="en-AU"/>
        </w:rPr>
        <w:t xml:space="preserve">headache, </w:t>
      </w:r>
      <w:r w:rsidR="0073234D" w:rsidRPr="00444DC4">
        <w:rPr>
          <w:color w:val="auto"/>
          <w:lang w:val="en-AU"/>
        </w:rPr>
        <w:t xml:space="preserve">myalgia, and </w:t>
      </w:r>
      <w:r w:rsidR="00AF5FC4" w:rsidRPr="00444DC4">
        <w:rPr>
          <w:color w:val="auto"/>
          <w:lang w:val="en-AU"/>
        </w:rPr>
        <w:t xml:space="preserve">swelling of the </w:t>
      </w:r>
      <w:r w:rsidR="0073234D" w:rsidRPr="00444DC4">
        <w:rPr>
          <w:color w:val="auto"/>
          <w:lang w:val="en-AU"/>
        </w:rPr>
        <w:t>lymph</w:t>
      </w:r>
      <w:r w:rsidR="00AF5FC4" w:rsidRPr="00444DC4">
        <w:rPr>
          <w:color w:val="auto"/>
          <w:lang w:val="en-AU"/>
        </w:rPr>
        <w:t xml:space="preserve"> nodes</w:t>
      </w:r>
      <w:r w:rsidR="0073234D" w:rsidRPr="00444DC4">
        <w:rPr>
          <w:color w:val="auto"/>
          <w:lang w:val="en-AU"/>
        </w:rPr>
        <w:t xml:space="preserve"> </w:t>
      </w:r>
      <w:r w:rsidR="007C44AD" w:rsidRPr="00444DC4">
        <w:rPr>
          <w:color w:val="auto"/>
          <w:lang w:val="en-AU"/>
        </w:rPr>
        <w:fldChar w:fldCharType="begin">
          <w:fldData xml:space="preserve">PFJlZm1hbj48Q2l0ZT48QXV0aG9yPkFzc2lzPC9BdXRob3I+PFllYXI+MjAxMzwvWWVhcj48UmVj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PFJlZm1hbj48Q2l0ZT48QXV0aG9yPkFzc2lzPC9BdXRob3I+PFllYXI+MjAxMzwvWWVhcj48UmVj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7C44AD" w:rsidRPr="00444DC4">
        <w:rPr>
          <w:color w:val="auto"/>
          <w:lang w:val="en-AU"/>
        </w:rPr>
      </w:r>
      <w:r w:rsidR="007C44AD" w:rsidRPr="00444DC4">
        <w:rPr>
          <w:color w:val="auto"/>
          <w:lang w:val="en-AU"/>
        </w:rPr>
        <w:fldChar w:fldCharType="separate"/>
      </w:r>
      <w:r w:rsidR="007C44AD" w:rsidRPr="00444DC4">
        <w:rPr>
          <w:noProof/>
          <w:color w:val="auto"/>
          <w:lang w:val="en-AU"/>
        </w:rPr>
        <w:t>(Assis et al. 2013; de Assis et al. 2013; Kroon et al. 2011; Silva-Fernandes et al. 2009)</w:t>
      </w:r>
      <w:r w:rsidR="007C44AD" w:rsidRPr="00444DC4">
        <w:rPr>
          <w:color w:val="auto"/>
          <w:lang w:val="en-AU"/>
        </w:rPr>
        <w:fldChar w:fldCharType="end"/>
      </w:r>
      <w:r w:rsidR="0073234D" w:rsidRPr="00444DC4">
        <w:rPr>
          <w:color w:val="auto"/>
          <w:lang w:val="en-AU"/>
        </w:rPr>
        <w:t xml:space="preserve">. Disease can be severe, with 12 out of 26 infected rural workers hospitalised in an outbreak in 2010 </w:t>
      </w:r>
      <w:r w:rsidR="00FC6A73" w:rsidRPr="00444DC4">
        <w:rPr>
          <w:color w:val="auto"/>
          <w:lang w:val="en-AU"/>
        </w:rPr>
        <w:fldChar w:fldCharType="begin"/>
      </w:r>
      <w:r w:rsidR="00FB3D31" w:rsidRPr="00444DC4">
        <w:rPr>
          <w:color w:val="auto"/>
          <w:lang w:val="en-AU"/>
        </w:rPr>
        <w:instrText xml:space="preserve"> ADDIN REFMGR.CITE &lt;Refman&gt;&lt;Cite&gt;&lt;Author&gt;Abrahao&lt;/Author&gt;&lt;Year&gt;2015&lt;/Year&gt;&lt;RecNum&gt;5868&lt;/RecNum&gt;&lt;IDText&gt;Outbreak of severe zoonotic vaccinia virus infection, Southeastern Brazil&lt;/IDText&gt;&lt;MDL Ref_Type="Journal"&gt;&lt;Ref_Type&gt;Journal&lt;/Ref_Type&gt;&lt;Ref_ID&gt;5868&lt;/Ref_ID&gt;&lt;Title_Primary&gt;Outbreak of severe zoonotic vaccinia virus infection, Southeastern Brazil&lt;/Title_Primary&gt;&lt;Authors_Primary&gt;Abrahao,J.S.&lt;/Authors_Primary&gt;&lt;Authors_Primary&gt;Campos,R.K.&lt;/Authors_Primary&gt;&lt;Authors_Primary&gt;Trindade,Gde S.&lt;/Authors_Primary&gt;&lt;Authors_Primary&gt;Guimaraes da,Fonseca F.&lt;/Authors_Primary&gt;&lt;Authors_Primary&gt;Ferreira,P.C.&lt;/Authors_Primary&gt;&lt;Authors_Primary&gt;Kroon,E.G.&lt;/Authors_Primary&gt;&lt;Date_Primary&gt;2015/4&lt;/Date_Primary&gt;&lt;Keywords&gt;and&lt;/Keywords&gt;&lt;Keywords&gt;Brazil&lt;/Keywords&gt;&lt;Keywords&gt;Cattle&lt;/Keywords&gt;&lt;Keywords&gt;Human&lt;/Keywords&gt;&lt;Keywords&gt;HUMANS&lt;/Keywords&gt;&lt;Keywords&gt;INFECTION&lt;/Keywords&gt;&lt;Keywords&gt;INFECTIONS&lt;/Keywords&gt;&lt;Keywords&gt;of&lt;/Keywords&gt;&lt;Keywords&gt;outbreak&lt;/Keywords&gt;&lt;Keywords&gt;Research&lt;/Keywords&gt;&lt;Keywords&gt;Risk&lt;/Keywords&gt;&lt;Keywords&gt;Risk Factors&lt;/Keywords&gt;&lt;Keywords&gt;Support&lt;/Keywords&gt;&lt;Keywords&gt;Vaccinia&lt;/Keywords&gt;&lt;Keywords&gt;Vaccinia virus&lt;/Keywords&gt;&lt;Keywords&gt;virus&lt;/Keywords&gt;&lt;Reprint&gt;Not in File&lt;/Reprint&gt;&lt;Start_Page&gt;695&lt;/Start_Page&gt;&lt;End_Page&gt;698&lt;/End_Page&gt;&lt;Periodical&gt;Emerging Infectious Diseases&lt;/Periodical&gt;&lt;Volume&gt;21&lt;/Volume&gt;&lt;Issue&gt;4&lt;/Issue&gt;&lt;User_Def_5&gt;PMC4378504&lt;/User_Def_5&gt;&lt;Misc_3&gt;10.3201/eid2104.140351 [doi]&lt;/Misc_3&gt;&lt;Web_URL&gt;PM:25811411&lt;/Web_URL&gt;&lt;ZZ_JournalFull&gt;&lt;f name="System"&gt;Emerging Infectious Diseases&lt;/f&gt;&lt;/ZZ_JournalFull&gt;&lt;ZZ_JournalStdAbbrev&gt;&lt;f name="System"&gt;Emerg.Infect.Dis.&lt;/f&gt;&lt;/ZZ_JournalStdAbbrev&gt;&lt;ZZ_WorkformID&gt;1&lt;/ZZ_WorkformID&gt;&lt;/MDL&gt;&lt;/Cite&gt;&lt;/Refman&gt;</w:instrText>
      </w:r>
      <w:r w:rsidR="00FC6A73" w:rsidRPr="00444DC4">
        <w:rPr>
          <w:color w:val="auto"/>
          <w:lang w:val="en-AU"/>
        </w:rPr>
        <w:fldChar w:fldCharType="separate"/>
      </w:r>
      <w:r w:rsidR="00FC6A73" w:rsidRPr="00444DC4">
        <w:rPr>
          <w:noProof/>
          <w:color w:val="auto"/>
          <w:lang w:val="en-AU"/>
        </w:rPr>
        <w:t>(Abrahao et al. 2015)</w:t>
      </w:r>
      <w:r w:rsidR="00FC6A73" w:rsidRPr="00444DC4">
        <w:rPr>
          <w:color w:val="auto"/>
          <w:lang w:val="en-AU"/>
        </w:rPr>
        <w:fldChar w:fldCharType="end"/>
      </w:r>
      <w:r w:rsidR="0073234D" w:rsidRPr="00444DC4">
        <w:rPr>
          <w:color w:val="auto"/>
          <w:lang w:val="en-AU"/>
        </w:rPr>
        <w:t>.</w:t>
      </w:r>
    </w:p>
    <w:p w14:paraId="76D33844" w14:textId="77777777" w:rsidR="00FC3959" w:rsidRPr="00444DC4" w:rsidRDefault="00FC3959" w:rsidP="00FC3959">
      <w:pPr>
        <w:pStyle w:val="para0"/>
        <w:pBdr>
          <w:top w:val="nil"/>
          <w:left w:val="nil"/>
          <w:bottom w:val="nil"/>
          <w:right w:val="nil"/>
          <w:between w:val="nil"/>
          <w:bar w:val="nil"/>
        </w:pBdr>
        <w:rPr>
          <w:color w:val="auto"/>
          <w:lang w:val="en-AU"/>
        </w:rPr>
        <w:sectPr w:rsidR="00FC3959" w:rsidRPr="00444DC4" w:rsidSect="007B4E80">
          <w:footerReference w:type="default" r:id="rId17"/>
          <w:pgSz w:w="11906" w:h="16838" w:code="9"/>
          <w:pgMar w:top="1134" w:right="1361" w:bottom="1134" w:left="1361" w:header="680" w:footer="567" w:gutter="0"/>
          <w:pgNumType w:start="1"/>
          <w:cols w:space="708"/>
          <w:docGrid w:linePitch="360"/>
        </w:sectPr>
      </w:pPr>
    </w:p>
    <w:p w14:paraId="1B0FD281" w14:textId="77777777" w:rsidR="00153D04" w:rsidRPr="00540363" w:rsidRDefault="00570869" w:rsidP="00153D04">
      <w:pPr>
        <w:pStyle w:val="para0"/>
        <w:keepNext/>
        <w:pBdr>
          <w:top w:val="nil"/>
          <w:left w:val="nil"/>
          <w:bottom w:val="nil"/>
          <w:right w:val="nil"/>
          <w:between w:val="nil"/>
          <w:bar w:val="nil"/>
        </w:pBdr>
        <w:tabs>
          <w:tab w:val="clear" w:pos="567"/>
        </w:tabs>
        <w:spacing w:before="240"/>
        <w:ind w:right="196"/>
        <w:rPr>
          <w:color w:val="auto"/>
        </w:rPr>
      </w:pPr>
      <w:r w:rsidRPr="00444DC4">
        <w:rPr>
          <w:noProof/>
          <w:color w:val="auto"/>
          <w:lang w:val="en-AU" w:eastAsia="en-AU"/>
        </w:rPr>
        <w:lastRenderedPageBreak/>
        <w:drawing>
          <wp:inline distT="0" distB="0" distL="0" distR="0" wp14:anchorId="07C2DD85" wp14:editId="24FB8F3B">
            <wp:extent cx="2496710" cy="1959138"/>
            <wp:effectExtent l="0" t="0" r="0" b="3175"/>
            <wp:docPr id="12" name="Picture 12" descr="Four photographs illustrate the appearance of the lesion that forms at the vaccination site after scarification with vaccinia virus. A small papule is evident at Day 4, a larger vesicle at Day 7 and a pustule at Day 14. By Day 21, a scab has formed." title="Fig.2. Natural progression of the response to the smallpox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afp.org/afp/2003/0901/afp20030901p889-f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6787" cy="1959198"/>
                    </a:xfrm>
                    <a:prstGeom prst="rect">
                      <a:avLst/>
                    </a:prstGeom>
                    <a:noFill/>
                    <a:ln>
                      <a:noFill/>
                    </a:ln>
                  </pic:spPr>
                </pic:pic>
              </a:graphicData>
            </a:graphic>
          </wp:inline>
        </w:drawing>
      </w:r>
    </w:p>
    <w:p w14:paraId="22C5A65A" w14:textId="108350B6" w:rsidR="007C54F9" w:rsidRPr="00444DC4" w:rsidRDefault="00570869" w:rsidP="007C54F9">
      <w:pPr>
        <w:numPr>
          <w:ilvl w:val="0"/>
          <w:numId w:val="3"/>
        </w:numPr>
        <w:tabs>
          <w:tab w:val="clear" w:pos="1134"/>
          <w:tab w:val="left" w:pos="993"/>
        </w:tabs>
        <w:spacing w:before="120" w:after="240"/>
        <w:ind w:left="0" w:firstLine="0"/>
        <w:rPr>
          <w:rFonts w:ascii="Arial" w:hAnsi="Arial" w:cs="Arial"/>
          <w:sz w:val="20"/>
        </w:rPr>
      </w:pPr>
      <w:r w:rsidRPr="00444DC4">
        <w:rPr>
          <w:rFonts w:ascii="Arial Narrow" w:hAnsi="Arial Narrow" w:cs="Arial"/>
          <w:b/>
          <w:sz w:val="22"/>
          <w:szCs w:val="22"/>
        </w:rPr>
        <w:t xml:space="preserve">Natural progression of response to smallpox vaccine: papule </w:t>
      </w:r>
      <w:r w:rsidR="00711DD6" w:rsidRPr="00444DC4">
        <w:rPr>
          <w:rFonts w:ascii="Arial Narrow" w:hAnsi="Arial Narrow" w:cs="Arial"/>
          <w:b/>
          <w:sz w:val="22"/>
          <w:szCs w:val="22"/>
        </w:rPr>
        <w:t>(day 4),</w:t>
      </w:r>
      <w:r w:rsidRPr="00444DC4">
        <w:rPr>
          <w:rFonts w:ascii="Arial Narrow" w:hAnsi="Arial Narrow" w:cs="Arial"/>
          <w:b/>
          <w:sz w:val="22"/>
          <w:szCs w:val="22"/>
        </w:rPr>
        <w:t xml:space="preserve"> vesicle</w:t>
      </w:r>
      <w:r w:rsidR="00711DD6" w:rsidRPr="00444DC4">
        <w:rPr>
          <w:rFonts w:ascii="Arial Narrow" w:hAnsi="Arial Narrow" w:cs="Arial"/>
          <w:b/>
          <w:sz w:val="22"/>
          <w:szCs w:val="22"/>
        </w:rPr>
        <w:t xml:space="preserve"> (day 7),</w:t>
      </w:r>
      <w:r w:rsidRPr="00444DC4">
        <w:rPr>
          <w:rFonts w:ascii="Arial Narrow" w:hAnsi="Arial Narrow" w:cs="Arial"/>
          <w:b/>
          <w:sz w:val="22"/>
          <w:szCs w:val="22"/>
        </w:rPr>
        <w:t xml:space="preserve"> pustule</w:t>
      </w:r>
      <w:r w:rsidR="00711DD6" w:rsidRPr="00444DC4">
        <w:rPr>
          <w:rFonts w:ascii="Arial Narrow" w:hAnsi="Arial Narrow" w:cs="Arial"/>
          <w:b/>
          <w:sz w:val="22"/>
          <w:szCs w:val="22"/>
        </w:rPr>
        <w:t xml:space="preserve"> (day 14)</w:t>
      </w:r>
      <w:r w:rsidRPr="00444DC4">
        <w:rPr>
          <w:rFonts w:ascii="Arial Narrow" w:hAnsi="Arial Narrow" w:cs="Arial"/>
          <w:b/>
          <w:sz w:val="22"/>
          <w:szCs w:val="22"/>
        </w:rPr>
        <w:t xml:space="preserve"> </w:t>
      </w:r>
      <w:r w:rsidR="00711DD6" w:rsidRPr="00444DC4">
        <w:rPr>
          <w:rFonts w:ascii="Arial Narrow" w:hAnsi="Arial Narrow" w:cs="Arial"/>
          <w:b/>
          <w:sz w:val="22"/>
          <w:szCs w:val="22"/>
        </w:rPr>
        <w:t>and</w:t>
      </w:r>
      <w:r w:rsidRPr="00444DC4">
        <w:rPr>
          <w:rFonts w:ascii="Arial Narrow" w:hAnsi="Arial Narrow" w:cs="Arial"/>
          <w:b/>
          <w:sz w:val="22"/>
          <w:szCs w:val="22"/>
        </w:rPr>
        <w:t xml:space="preserve"> scab</w:t>
      </w:r>
      <w:r w:rsidR="00711DD6" w:rsidRPr="00444DC4">
        <w:rPr>
          <w:rFonts w:ascii="Arial Narrow" w:hAnsi="Arial Narrow" w:cs="Arial"/>
          <w:b/>
          <w:sz w:val="22"/>
          <w:szCs w:val="22"/>
        </w:rPr>
        <w:t xml:space="preserve"> (day 21)</w:t>
      </w:r>
      <w:r w:rsidR="00890E00" w:rsidRPr="00444DC4">
        <w:rPr>
          <w:rFonts w:ascii="Arial Narrow" w:hAnsi="Arial Narrow" w:cs="Arial"/>
          <w:b/>
          <w:sz w:val="22"/>
          <w:szCs w:val="22"/>
        </w:rPr>
        <w:t xml:space="preserve"> (from </w:t>
      </w:r>
      <w:r w:rsidR="00FC6A73" w:rsidRPr="00444DC4">
        <w:rPr>
          <w:rFonts w:ascii="Arial Narrow" w:hAnsi="Arial Narrow" w:cs="Arial"/>
          <w:b/>
          <w:sz w:val="22"/>
          <w:szCs w:val="22"/>
        </w:rPr>
        <w:fldChar w:fldCharType="begin">
          <w:fldData xml:space="preserve">PFJlZm1hbj48Q2l0ZT48QXV0aG9yPk1hdXJlcjwvQXV0aG9yPjxZZWFyPjIwMDM8L1llYXI+PFJl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</w:fldData>
        </w:fldChar>
      </w:r>
      <w:r w:rsidR="00FB3D31" w:rsidRPr="00444DC4">
        <w:rPr>
          <w:rFonts w:ascii="Arial Narrow" w:hAnsi="Arial Narrow" w:cs="Arial"/>
          <w:b/>
          <w:sz w:val="22"/>
          <w:szCs w:val="22"/>
        </w:rPr>
        <w:instrText xml:space="preserve"> ADDIN REFMGR.CITE </w:instrText>
      </w:r>
      <w:r w:rsidR="00FB3D31" w:rsidRPr="00444DC4">
        <w:rPr>
          <w:rFonts w:ascii="Arial Narrow" w:hAnsi="Arial Narrow" w:cs="Arial"/>
          <w:b/>
          <w:sz w:val="22"/>
          <w:szCs w:val="22"/>
        </w:rPr>
        <w:fldChar w:fldCharType="begin">
          <w:fldData xml:space="preserve">PFJlZm1hbj48Q2l0ZT48QXV0aG9yPk1hdXJlcjwvQXV0aG9yPjxZZWFyPjIwMDM8L1llYXI+PFJl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</w:fldData>
        </w:fldChar>
      </w:r>
      <w:r w:rsidR="00FB3D31" w:rsidRPr="00444DC4">
        <w:rPr>
          <w:rFonts w:ascii="Arial Narrow" w:hAnsi="Arial Narrow" w:cs="Arial"/>
          <w:b/>
          <w:sz w:val="22"/>
          <w:szCs w:val="22"/>
        </w:rPr>
        <w:instrText xml:space="preserve"> ADDIN EN.CITE.DATA </w:instrText>
      </w:r>
      <w:r w:rsidR="00FB3D31" w:rsidRPr="00444DC4">
        <w:rPr>
          <w:rFonts w:ascii="Arial Narrow" w:hAnsi="Arial Narrow" w:cs="Arial"/>
          <w:b/>
          <w:sz w:val="22"/>
          <w:szCs w:val="22"/>
        </w:rPr>
      </w:r>
      <w:r w:rsidR="00FB3D31" w:rsidRPr="00444DC4">
        <w:rPr>
          <w:rFonts w:ascii="Arial Narrow" w:hAnsi="Arial Narrow" w:cs="Arial"/>
          <w:b/>
          <w:sz w:val="22"/>
          <w:szCs w:val="22"/>
        </w:rPr>
        <w:fldChar w:fldCharType="end"/>
      </w:r>
      <w:r w:rsidR="00FC6A73" w:rsidRPr="00444DC4">
        <w:rPr>
          <w:rFonts w:ascii="Arial Narrow" w:hAnsi="Arial Narrow" w:cs="Arial"/>
          <w:b/>
          <w:sz w:val="22"/>
          <w:szCs w:val="22"/>
        </w:rPr>
      </w:r>
      <w:r w:rsidR="00FC6A73" w:rsidRPr="00444DC4">
        <w:rPr>
          <w:rFonts w:ascii="Arial Narrow" w:hAnsi="Arial Narrow" w:cs="Arial"/>
          <w:b/>
          <w:sz w:val="22"/>
          <w:szCs w:val="22"/>
        </w:rPr>
        <w:fldChar w:fldCharType="separate"/>
      </w:r>
      <w:r w:rsidR="00FC6A73" w:rsidRPr="00444DC4">
        <w:rPr>
          <w:rFonts w:ascii="Arial Narrow" w:hAnsi="Arial Narrow" w:cs="Arial"/>
          <w:b/>
          <w:noProof/>
          <w:sz w:val="22"/>
          <w:szCs w:val="22"/>
        </w:rPr>
        <w:t>(Maurer et al. 2003)</w:t>
      </w:r>
      <w:r w:rsidR="00FC6A73" w:rsidRPr="00444DC4">
        <w:rPr>
          <w:rFonts w:ascii="Arial Narrow" w:hAnsi="Arial Narrow" w:cs="Arial"/>
          <w:b/>
          <w:sz w:val="22"/>
          <w:szCs w:val="22"/>
        </w:rPr>
        <w:fldChar w:fldCharType="end"/>
      </w:r>
      <w:r w:rsidR="00890E00" w:rsidRPr="00444DC4">
        <w:rPr>
          <w:rFonts w:ascii="Arial Narrow" w:hAnsi="Arial Narrow" w:cs="Arial"/>
          <w:b/>
          <w:sz w:val="22"/>
          <w:szCs w:val="22"/>
        </w:rPr>
        <w:t>)</w:t>
      </w:r>
      <w:r w:rsidR="00890E00" w:rsidRPr="00444DC4">
        <w:rPr>
          <w:rFonts w:ascii="Arial Narrow" w:hAnsi="Arial Narrow" w:cs="Arial"/>
          <w:sz w:val="22"/>
          <w:szCs w:val="22"/>
        </w:rPr>
        <w:t>.</w:t>
      </w:r>
    </w:p>
    <w:p w14:paraId="5F4EE24D" w14:textId="77777777" w:rsidR="00153D04" w:rsidRPr="00540363" w:rsidRDefault="00342FF4" w:rsidP="00153D04">
      <w:pPr>
        <w:pStyle w:val="para0"/>
        <w:keepNext/>
        <w:pBdr>
          <w:top w:val="nil"/>
          <w:left w:val="nil"/>
          <w:bottom w:val="nil"/>
          <w:right w:val="nil"/>
          <w:between w:val="nil"/>
          <w:bar w:val="nil"/>
        </w:pBdr>
        <w:tabs>
          <w:tab w:val="clear" w:pos="567"/>
        </w:tabs>
        <w:spacing w:before="240"/>
        <w:ind w:right="196"/>
        <w:rPr>
          <w:color w:val="auto"/>
        </w:rPr>
      </w:pPr>
      <w:r w:rsidRPr="00444DC4">
        <w:rPr>
          <w:rFonts w:ascii="Arial" w:hAnsi="Arial" w:cs="Arial"/>
          <w:noProof/>
          <w:color w:val="auto"/>
          <w:sz w:val="20"/>
          <w:lang w:val="en-AU" w:eastAsia="en-AU"/>
        </w:rPr>
        <w:lastRenderedPageBreak/>
        <w:drawing>
          <wp:inline distT="0" distB="0" distL="0" distR="0" wp14:anchorId="5D935EA7" wp14:editId="354A5E61">
            <wp:extent cx="2505600" cy="1796400"/>
            <wp:effectExtent l="0" t="0" r="0" b="0"/>
            <wp:docPr id="20" name="Picture 20" descr="A photograph showing a large lesion on the arm of a human that formed during a natural infection with vaccinia viru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cinia lesion.jpg"/>
                    <pic:cNvPicPr/>
                  </pic:nvPicPr>
                  <pic:blipFill rotWithShape="1">
                    <a:blip r:embed="rId19">
                      <a:extLst>
                        <a:ext uri="{28A0092B-C50C-407E-A947-70E740481C1C}">
                          <a14:useLocalDpi xmlns:a14="http://schemas.microsoft.com/office/drawing/2010/main" val="0"/>
                        </a:ext>
                      </a:extLst>
                    </a:blip>
                    <a:srcRect t="-1" b="4346"/>
                    <a:stretch/>
                  </pic:blipFill>
                  <pic:spPr bwMode="auto">
                    <a:xfrm>
                      <a:off x="0" y="0"/>
                      <a:ext cx="2505600" cy="1796400"/>
                    </a:xfrm>
                    <a:prstGeom prst="rect">
                      <a:avLst/>
                    </a:prstGeom>
                    <a:noFill/>
                    <a:ln>
                      <a:noFill/>
                    </a:ln>
                    <a:extLst>
                      <a:ext uri="{53640926-AAD7-44D8-BBD7-CCE9431645EC}">
                        <a14:shadowObscured xmlns:a14="http://schemas.microsoft.com/office/drawing/2010/main"/>
                      </a:ext>
                    </a:extLst>
                  </pic:spPr>
                </pic:pic>
              </a:graphicData>
            </a:graphic>
          </wp:inline>
        </w:drawing>
      </w:r>
    </w:p>
    <w:p w14:paraId="5AD1CA5F" w14:textId="715E1505" w:rsidR="00342FF4" w:rsidRPr="00444DC4" w:rsidRDefault="00342FF4" w:rsidP="0020234F">
      <w:pPr>
        <w:numPr>
          <w:ilvl w:val="0"/>
          <w:numId w:val="3"/>
        </w:numPr>
        <w:tabs>
          <w:tab w:val="clear" w:pos="1134"/>
          <w:tab w:val="left" w:pos="993"/>
        </w:tabs>
        <w:spacing w:before="480" w:after="120"/>
        <w:ind w:left="0" w:firstLine="0"/>
        <w:rPr>
          <w:rFonts w:ascii="Arial" w:hAnsi="Arial" w:cs="Arial"/>
          <w:sz w:val="20"/>
        </w:rPr>
      </w:pPr>
      <w:r w:rsidRPr="00444DC4">
        <w:rPr>
          <w:rFonts w:ascii="Arial Narrow" w:hAnsi="Arial Narrow" w:cs="Arial"/>
          <w:b/>
          <w:sz w:val="22"/>
          <w:szCs w:val="22"/>
        </w:rPr>
        <w:t xml:space="preserve">Lesion </w:t>
      </w:r>
      <w:r w:rsidR="00F2651B" w:rsidRPr="00444DC4">
        <w:rPr>
          <w:rFonts w:ascii="Arial Narrow" w:hAnsi="Arial Narrow" w:cs="Arial"/>
          <w:b/>
          <w:sz w:val="22"/>
          <w:szCs w:val="22"/>
        </w:rPr>
        <w:t xml:space="preserve">on </w:t>
      </w:r>
      <w:r w:rsidR="000F446A" w:rsidRPr="00444DC4">
        <w:rPr>
          <w:rFonts w:ascii="Arial Narrow" w:hAnsi="Arial Narrow" w:cs="Arial"/>
          <w:b/>
          <w:sz w:val="22"/>
          <w:szCs w:val="22"/>
        </w:rPr>
        <w:t xml:space="preserve">the </w:t>
      </w:r>
      <w:r w:rsidR="00F2651B" w:rsidRPr="00444DC4">
        <w:rPr>
          <w:rFonts w:ascii="Arial Narrow" w:hAnsi="Arial Narrow" w:cs="Arial"/>
          <w:b/>
          <w:sz w:val="22"/>
          <w:szCs w:val="22"/>
        </w:rPr>
        <w:t xml:space="preserve">arm of </w:t>
      </w:r>
      <w:r w:rsidR="000F446A" w:rsidRPr="00444DC4">
        <w:rPr>
          <w:rFonts w:ascii="Arial Narrow" w:hAnsi="Arial Narrow" w:cs="Arial"/>
          <w:b/>
          <w:sz w:val="22"/>
          <w:szCs w:val="22"/>
        </w:rPr>
        <w:t xml:space="preserve">a </w:t>
      </w:r>
      <w:r w:rsidR="00F2651B" w:rsidRPr="00444DC4">
        <w:rPr>
          <w:rFonts w:ascii="Arial Narrow" w:hAnsi="Arial Narrow" w:cs="Arial"/>
          <w:b/>
          <w:sz w:val="22"/>
          <w:szCs w:val="22"/>
        </w:rPr>
        <w:t xml:space="preserve">Brazilian dairy worker </w:t>
      </w:r>
      <w:r w:rsidR="000F446A" w:rsidRPr="00444DC4">
        <w:rPr>
          <w:rFonts w:ascii="Arial Narrow" w:hAnsi="Arial Narrow" w:cs="Arial"/>
          <w:b/>
          <w:sz w:val="22"/>
          <w:szCs w:val="22"/>
        </w:rPr>
        <w:t>caused by a</w:t>
      </w:r>
      <w:r w:rsidRPr="00444DC4">
        <w:rPr>
          <w:rFonts w:ascii="Arial Narrow" w:hAnsi="Arial Narrow" w:cs="Arial"/>
          <w:b/>
          <w:sz w:val="22"/>
          <w:szCs w:val="22"/>
        </w:rPr>
        <w:t xml:space="preserve"> </w:t>
      </w:r>
      <w:r w:rsidR="00F2651B" w:rsidRPr="00444DC4">
        <w:rPr>
          <w:rFonts w:ascii="Arial Narrow" w:hAnsi="Arial Narrow" w:cs="Arial"/>
          <w:b/>
          <w:sz w:val="22"/>
          <w:szCs w:val="22"/>
        </w:rPr>
        <w:t xml:space="preserve">naturally-occurring </w:t>
      </w:r>
      <w:r w:rsidRPr="00444DC4">
        <w:rPr>
          <w:rFonts w:ascii="Arial Narrow" w:hAnsi="Arial Narrow" w:cs="Arial"/>
          <w:b/>
          <w:sz w:val="22"/>
          <w:szCs w:val="22"/>
        </w:rPr>
        <w:t xml:space="preserve">VACV infection (from </w:t>
      </w:r>
      <w:r w:rsidR="00FC6A73" w:rsidRPr="00444DC4">
        <w:rPr>
          <w:rFonts w:ascii="Arial Narrow" w:hAnsi="Arial Narrow" w:cs="Arial"/>
          <w:b/>
          <w:sz w:val="22"/>
          <w:szCs w:val="22"/>
        </w:rPr>
        <w:fldChar w:fldCharType="begin"/>
      </w:r>
      <w:r w:rsidR="00FB3D31" w:rsidRPr="00444DC4">
        <w:rPr>
          <w:rFonts w:ascii="Arial Narrow" w:hAnsi="Arial Narrow" w:cs="Arial"/>
          <w:b/>
          <w:sz w:val="22"/>
          <w:szCs w:val="22"/>
        </w:rPr>
        <w:instrText xml:space="preserve"> ADDIN REFMGR.CITE &lt;Refman&gt;&lt;Cite&gt;&lt;Author&gt;Peres&lt;/Author&gt;&lt;Year&gt;2016&lt;/Year&gt;&lt;RecNum&gt;6031&lt;/RecNum&gt;&lt;IDText&gt;Dogs and Opossums Positive for Vaccinia Virus during Outbreak Affecting Cattle and Humans, Sao Paulo State, Brazil&amp;#xA;1&lt;/IDText&gt;&lt;MDL Ref_Type="Journal"&gt;&lt;Ref_Type&gt;Journal&lt;/Ref_Type&gt;&lt;Ref_ID&gt;6031&lt;/Ref_ID&gt;&lt;Title_Primary&gt;Dogs and Opossums Positive for Vaccinia Virus during Outbreak Affecting Cattle and Humans, Sao Paulo State, Brazil&amp;#xA;1&lt;/Title_Primary&gt;&lt;Authors_Primary&gt;Peres,M.G.&lt;/Authors_Primary&gt;&lt;Authors_Primary&gt;Barros,C.B.&lt;/Authors_Primary&gt;&lt;Authors_Primary&gt;Appolinario,C.M.&lt;/Authors_Primary&gt;&lt;Authors_Primary&gt;Antunes,J.M.&lt;/Authors_Primary&gt;&lt;Authors_Primary&gt;Mioni,M.S.&lt;/Authors_Primary&gt;&lt;Authors_Primary&gt;Bacchiega,T.S.&lt;/Authors_Primary&gt;&lt;Authors_Primary&gt;Allendorf,S.D.&lt;/Authors_Primary&gt;&lt;Authors_Primary&gt;Vicente,A.F.&lt;/Authors_Primary&gt;&lt;Authors_Primary&gt;Fonseca,C.R.&lt;/Authors_Primary&gt;&lt;Authors_Primary&gt;Megid,J.&lt;/Authors_Primary&gt;&lt;Date_Primary&gt;2016/2&lt;/Date_Primary&gt;&lt;Keywords&gt;and&lt;/Keywords&gt;&lt;Keywords&gt;Animal&lt;/Keywords&gt;&lt;Keywords&gt;Animals&lt;/Keywords&gt;&lt;Keywords&gt;as&lt;/Keywords&gt;&lt;Keywords&gt;blood&lt;/Keywords&gt;&lt;Keywords&gt;Brazil&lt;/Keywords&gt;&lt;Keywords&gt;Cattle&lt;/Keywords&gt;&lt;Keywords&gt;Dog&lt;/Keywords&gt;&lt;Keywords&gt;Dogs&lt;/Keywords&gt;&lt;Keywords&gt;GENE&lt;/Keywords&gt;&lt;Keywords&gt;Human&lt;/Keywords&gt;&lt;Keywords&gt;HUMANS&lt;/Keywords&gt;&lt;Keywords&gt;Mammals&lt;/Keywords&gt;&lt;Keywords&gt;of&lt;/Keywords&gt;&lt;Keywords&gt;Opossums&lt;/Keywords&gt;&lt;Keywords&gt;outbreak&lt;/Keywords&gt;&lt;Keywords&gt;PCR&lt;/Keywords&gt;&lt;Keywords&gt;species&lt;/Keywords&gt;&lt;Keywords&gt;STATE&lt;/Keywords&gt;&lt;Keywords&gt;Vaccinia&lt;/Keywords&gt;&lt;Keywords&gt;Vaccinia virus&lt;/Keywords&gt;&lt;Keywords&gt;virus&lt;/Keywords&gt;&lt;Reprint&gt;Not in File&lt;/Reprint&gt;&lt;Start_Page&gt;271&lt;/Start_Page&gt;&lt;End_Page&gt;273&lt;/End_Page&gt;&lt;Periodical&gt;Emerging Infectious Diseases&lt;/Periodical&gt;&lt;Volume&gt;22&lt;/Volume&gt;&lt;Issue&gt;2&lt;/Issue&gt;&lt;Misc_3&gt;10.3201/eid2202.140747 [doi]&lt;/Misc_3&gt;&lt;Web_URL&gt;PM:26812352&lt;/Web_URL&gt;&lt;ZZ_JournalFull&gt;&lt;f name="System"&gt;Emerging Infectious Diseases&lt;/f&gt;&lt;/ZZ_JournalFull&gt;&lt;ZZ_JournalStdAbbrev&gt;&lt;f name="System"&gt;Emerg.Infect.Dis.&lt;/f&gt;&lt;/ZZ_JournalStdAbbrev&gt;&lt;ZZ_WorkformID&gt;1&lt;/ZZ_WorkformID&gt;&lt;/MDL&gt;&lt;/Cite&gt;&lt;/Refman&gt;</w:instrText>
      </w:r>
      <w:r w:rsidR="00FC6A73" w:rsidRPr="00444DC4">
        <w:rPr>
          <w:rFonts w:ascii="Arial Narrow" w:hAnsi="Arial Narrow" w:cs="Arial"/>
          <w:b/>
          <w:sz w:val="22"/>
          <w:szCs w:val="22"/>
        </w:rPr>
        <w:fldChar w:fldCharType="separate"/>
      </w:r>
      <w:r w:rsidR="00FC6A73" w:rsidRPr="00444DC4">
        <w:rPr>
          <w:rFonts w:ascii="Arial Narrow" w:hAnsi="Arial Narrow" w:cs="Arial"/>
          <w:b/>
          <w:noProof/>
          <w:sz w:val="22"/>
          <w:szCs w:val="22"/>
        </w:rPr>
        <w:t>(Peres et al. 2016)</w:t>
      </w:r>
      <w:r w:rsidR="00FC6A73" w:rsidRPr="00444DC4">
        <w:rPr>
          <w:rFonts w:ascii="Arial Narrow" w:hAnsi="Arial Narrow" w:cs="Arial"/>
          <w:b/>
          <w:sz w:val="22"/>
          <w:szCs w:val="22"/>
        </w:rPr>
        <w:fldChar w:fldCharType="end"/>
      </w:r>
      <w:r w:rsidRPr="00444DC4">
        <w:rPr>
          <w:rFonts w:ascii="Arial Narrow" w:hAnsi="Arial Narrow" w:cs="Arial"/>
          <w:b/>
          <w:sz w:val="22"/>
          <w:szCs w:val="22"/>
        </w:rPr>
        <w:t>)</w:t>
      </w:r>
      <w:r w:rsidRPr="00444DC4">
        <w:rPr>
          <w:rFonts w:ascii="Arial Narrow" w:hAnsi="Arial Narrow" w:cs="Arial"/>
          <w:sz w:val="22"/>
          <w:szCs w:val="22"/>
        </w:rPr>
        <w:t>.</w:t>
      </w:r>
    </w:p>
    <w:p w14:paraId="382025E6" w14:textId="77777777" w:rsidR="00747E97" w:rsidRPr="00444DC4" w:rsidRDefault="00747E97" w:rsidP="00342FF4">
      <w:pPr>
        <w:spacing w:before="120" w:after="240"/>
        <w:rPr>
          <w:rFonts w:ascii="Arial" w:hAnsi="Arial" w:cs="Arial"/>
          <w:sz w:val="20"/>
        </w:rPr>
      </w:pPr>
    </w:p>
    <w:p w14:paraId="445AAC11" w14:textId="77777777" w:rsidR="00747E97" w:rsidRPr="00444DC4" w:rsidRDefault="00747E97" w:rsidP="00342FF4">
      <w:pPr>
        <w:spacing w:before="120" w:after="240"/>
        <w:rPr>
          <w:rFonts w:ascii="Arial" w:hAnsi="Arial" w:cs="Arial"/>
          <w:sz w:val="20"/>
        </w:rPr>
        <w:sectPr w:rsidR="00747E97" w:rsidRPr="00444DC4" w:rsidSect="00342FF4">
          <w:type w:val="continuous"/>
          <w:pgSz w:w="11906" w:h="16838" w:code="9"/>
          <w:pgMar w:top="1134" w:right="1361" w:bottom="1134" w:left="1361" w:header="680" w:footer="567" w:gutter="0"/>
          <w:cols w:num="2" w:space="566"/>
          <w:docGrid w:linePitch="360"/>
        </w:sectPr>
      </w:pPr>
    </w:p>
    <w:p w14:paraId="529A27BC" w14:textId="563774C7" w:rsidR="000F446A" w:rsidRPr="00444DC4" w:rsidRDefault="000F446A" w:rsidP="00DC7406">
      <w:pPr>
        <w:pStyle w:val="4RARMP"/>
      </w:pPr>
      <w:bookmarkStart w:id="128" w:name="_Ref443587054"/>
      <w:bookmarkStart w:id="129" w:name="_Ref433822803"/>
      <w:r w:rsidRPr="00444DC4">
        <w:lastRenderedPageBreak/>
        <w:t>VACV infection in animals</w:t>
      </w:r>
      <w:bookmarkEnd w:id="128"/>
    </w:p>
    <w:p w14:paraId="6FB2E962" w14:textId="22621BEA" w:rsidR="000F446A" w:rsidRPr="00444DC4" w:rsidRDefault="000F446A" w:rsidP="000F446A">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VACV infection in animals is best </w:t>
      </w:r>
      <w:r w:rsidR="004A7FA1" w:rsidRPr="00444DC4">
        <w:rPr>
          <w:color w:val="auto"/>
          <w:lang w:val="en-AU"/>
        </w:rPr>
        <w:t>documented</w:t>
      </w:r>
      <w:r w:rsidRPr="00444DC4">
        <w:rPr>
          <w:color w:val="auto"/>
          <w:lang w:val="en-AU"/>
        </w:rPr>
        <w:t xml:space="preserve"> in the context of naturally-occurring disease in dairy cows. The infection is characterised by development of papules and vesicules on the teats and/or udder that progress to coalescent ulcers and scabby lesions. These are often associated with swelling and severe local pain. Ulcers have also occurred on the muzzle, tongue, hard palate and gums of suckling calves. Symptoms may be accompanied by fever and lymph node swelling, and </w:t>
      </w:r>
      <w:r w:rsidR="00C7611C" w:rsidRPr="00444DC4">
        <w:rPr>
          <w:color w:val="auto"/>
          <w:lang w:val="en-AU"/>
        </w:rPr>
        <w:t xml:space="preserve">usually </w:t>
      </w:r>
      <w:r w:rsidRPr="00444DC4">
        <w:rPr>
          <w:color w:val="auto"/>
          <w:lang w:val="en-AU"/>
        </w:rPr>
        <w:t xml:space="preserve">resolve after 3-4 weeks </w:t>
      </w:r>
      <w:r w:rsidR="00FC6A73" w:rsidRPr="00444DC4">
        <w:rPr>
          <w:color w:val="auto"/>
          <w:lang w:val="en-AU"/>
        </w:rPr>
        <w:fldChar w:fldCharType="begin">
          <w:fldData xml:space="preserve">PFJlZm1hbj48Q2l0ZT48QXV0aG9yPmRlIFNhbnQmYXBvcztBbmE8L0F1dGhvcj48WWVhcj4yMDEz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PFJlZm1hbj48Q2l0ZT48QXV0aG9yPmRlIFNhbnQmYXBvcztBbmE8L0F1dGhvcj48WWVhcj4yMDEz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(de Sant'Ana et al. 2013a; de Sant'Ana et al. 2013b; Quixabeira-Santos et al. 2011)</w:t>
      </w:r>
      <w:r w:rsidR="00FC6A73" w:rsidRPr="00444DC4">
        <w:rPr>
          <w:color w:val="auto"/>
          <w:lang w:val="en-AU"/>
        </w:rPr>
        <w:fldChar w:fldCharType="end"/>
      </w:r>
      <w:r w:rsidRPr="00444DC4">
        <w:rPr>
          <w:color w:val="auto"/>
          <w:lang w:val="en-AU"/>
        </w:rPr>
        <w:t>.</w:t>
      </w:r>
    </w:p>
    <w:p w14:paraId="36AA5859" w14:textId="77777777" w:rsidR="005668B9" w:rsidRPr="00444DC4" w:rsidRDefault="005668B9" w:rsidP="00DC7406">
      <w:pPr>
        <w:pStyle w:val="3RARMP"/>
      </w:pPr>
      <w:bookmarkStart w:id="130" w:name="_Ref436070536"/>
      <w:bookmarkStart w:id="131" w:name="_Toc445815515"/>
      <w:bookmarkStart w:id="132" w:name="_Toc20"/>
      <w:r w:rsidRPr="00444DC4">
        <w:t>VACV shedding from infected hosts</w:t>
      </w:r>
      <w:bookmarkEnd w:id="130"/>
      <w:bookmarkEnd w:id="131"/>
    </w:p>
    <w:p w14:paraId="400C2A32" w14:textId="3D7E2AB5" w:rsidR="005668B9" w:rsidRPr="00444DC4" w:rsidRDefault="005668B9" w:rsidP="005668B9">
      <w:pPr>
        <w:pStyle w:val="para0"/>
        <w:numPr>
          <w:ilvl w:val="0"/>
          <w:numId w:val="34"/>
        </w:numPr>
        <w:pBdr>
          <w:top w:val="nil"/>
          <w:left w:val="nil"/>
          <w:bottom w:val="nil"/>
          <w:right w:val="nil"/>
          <w:between w:val="nil"/>
          <w:bar w:val="nil"/>
        </w:pBdr>
        <w:rPr>
          <w:color w:val="auto"/>
          <w:lang w:val="en-AU"/>
        </w:rPr>
      </w:pPr>
      <w:r w:rsidRPr="00444DC4">
        <w:rPr>
          <w:color w:val="auto"/>
          <w:lang w:val="en-AU"/>
        </w:rPr>
        <w:t>In the context of smallpox vaccination, VACV can be shed from the primary lesion from at least the third to twenty first days post-vaccination – from the time the papule develops until the scab drops off, and possibly longer. Maximal shedding occurs between days 4 and 14, and peak titres of 10</w:t>
      </w:r>
      <w:r w:rsidRPr="00444DC4">
        <w:rPr>
          <w:color w:val="auto"/>
          <w:vertAlign w:val="superscript"/>
          <w:lang w:val="en-AU"/>
        </w:rPr>
        <w:t>7</w:t>
      </w:r>
      <w:r w:rsidRPr="00444DC4">
        <w:rPr>
          <w:color w:val="auto"/>
          <w:lang w:val="en-AU"/>
        </w:rPr>
        <w:t xml:space="preserve"> pfu/ml have been detected </w:t>
      </w:r>
      <w:r w:rsidR="00FC6A73" w:rsidRPr="00444DC4">
        <w:rPr>
          <w:color w:val="auto"/>
          <w:lang w:val="en-AU"/>
        </w:rPr>
        <w:fldChar w:fldCharType="begin">
          <w:fldData xml:space="preserve">PFJlZm1hbj48Q2l0ZT48QXV0aG9yPkN1bW1pbmdzPC9BdXRob3I+PFllYXI+MjAwODwvWWVhcj48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=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PFJlZm1hbj48Q2l0ZT48QXV0aG9yPkN1bW1pbmdzPC9BdXRob3I+PFllYXI+MjAwODwvWWVhcj48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=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(Cummings et al. 2008; Cooney et al. 1991; Wharton et al. 2003)</w:t>
      </w:r>
      <w:r w:rsidR="00FC6A73" w:rsidRPr="00444DC4">
        <w:rPr>
          <w:color w:val="auto"/>
          <w:lang w:val="en-AU"/>
        </w:rPr>
        <w:fldChar w:fldCharType="end"/>
      </w:r>
      <w:r w:rsidRPr="00444DC4">
        <w:rPr>
          <w:color w:val="auto"/>
          <w:lang w:val="en-AU"/>
        </w:rPr>
        <w:t>.</w:t>
      </w:r>
    </w:p>
    <w:p w14:paraId="2DBB8E2A" w14:textId="5B2520E0" w:rsidR="005668B9" w:rsidRPr="00444DC4" w:rsidRDefault="005668B9" w:rsidP="005668B9">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Limited historical data suggests that viremia (viral presence in the blood), viruria (viral presence in urine) and pharyngeal shedding in association with the NYCBH strain were uncommon, although such reactions were documented with more virulent vaccine strains used in Europe and Asia (e.g. </w:t>
      </w:r>
      <w:r w:rsidR="00FC6A73" w:rsidRPr="00444DC4">
        <w:rPr>
          <w:color w:val="auto"/>
          <w:lang w:val="en-AU"/>
        </w:rPr>
        <w:fldChar w:fldCharType="begin"/>
      </w:r>
      <w:r w:rsidR="00FB3D31" w:rsidRPr="00444DC4">
        <w:rPr>
          <w:color w:val="auto"/>
          <w:lang w:val="en-AU"/>
        </w:rPr>
        <w:instrText xml:space="preserve"> ADDIN REFMGR.CITE &lt;Refman&gt;&lt;Cite&gt;&lt;Author&gt;Gurvich&lt;/Author&gt;&lt;Year&gt;1974&lt;/Year&gt;&lt;RecNum&gt;5944&lt;/RecNum&gt;&lt;IDText&gt;Isolation of vaccinia virus from the pharynx of children vaccinated against smallpox&lt;/IDText&gt;&lt;MDL Ref_Type="Journal"&gt;&lt;Ref_Type&gt;Journal&lt;/Ref_Type&gt;&lt;Ref_ID&gt;5944&lt;/Ref_ID&gt;&lt;Title_Primary&gt;Isolation of vaccinia virus from the pharynx of children vaccinated against smallpox&lt;/Title_Primary&gt;&lt;Authors_Primary&gt;Gurvich,E.B.&lt;/Authors_Primary&gt;&lt;Authors_Primary&gt;Braginskaya,V.P.&lt;/Authors_Primary&gt;&lt;Authors_Primary&gt;Shenkman,L.S.&lt;/Authors_Primary&gt;&lt;Authors_Primary&gt;Sokolova,A.F.&lt;/Authors_Primary&gt;&lt;Authors_Primary&gt;Davydova,A.V.&lt;/Authors_Primary&gt;&lt;Date_Primary&gt;1974&lt;/Date_Primary&gt;&lt;Keywords&gt;adverse effects&lt;/Keywords&gt;&lt;Keywords&gt;Child&lt;/Keywords&gt;&lt;Keywords&gt;Child,Preschool&lt;/Keywords&gt;&lt;Keywords&gt;HUMANS&lt;/Keywords&gt;&lt;Keywords&gt;Infant&lt;/Keywords&gt;&lt;Keywords&gt;isolation &amp;amp; purification&lt;/Keywords&gt;&lt;Keywords&gt;microbiology&lt;/Keywords&gt;&lt;Keywords&gt;of&lt;/Keywords&gt;&lt;Keywords&gt;Pharynx&lt;/Keywords&gt;&lt;Keywords&gt;prevention &amp;amp; control&lt;/Keywords&gt;&lt;Keywords&gt;Smallpox&lt;/Keywords&gt;&lt;Keywords&gt;Smallpox Vaccine&lt;/Keywords&gt;&lt;Keywords&gt;Time Factors&lt;/Keywords&gt;&lt;Keywords&gt;Vaccination&lt;/Keywords&gt;&lt;Keywords&gt;vaccine&lt;/Keywords&gt;&lt;Keywords&gt;Vaccinia&lt;/Keywords&gt;&lt;Keywords&gt;Vaccinia virus&lt;/Keywords&gt;&lt;Keywords&gt;virus&lt;/Keywords&gt;&lt;Reprint&gt;Not in File&lt;/Reprint&gt;&lt;Start_Page&gt;69&lt;/Start_Page&gt;&lt;End_Page&gt;76&lt;/End_Page&gt;&lt;Periodical&gt;Journal of Hygiene, Epidemiology, Microbiology and Immunology&lt;/Periodical&gt;&lt;Volume&gt;18&lt;/Volume&gt;&lt;Issue&gt;1&lt;/Issue&gt;&lt;Web_URL&gt;PM:4473485&lt;/Web_URL&gt;&lt;ZZ_JournalFull&gt;&lt;f name="System"&gt;Journal of Hygiene, Epidemiology, Microbiology and Immunology&lt;/f&gt;&lt;/ZZ_JournalFull&gt;&lt;ZZ_JournalStdAbbrev&gt;&lt;f name="System"&gt;J.Hyg.Epidemiol.Microbiol.Immunol.&lt;/f&gt;&lt;/ZZ_JournalStdAbbrev&gt;&lt;ZZ_WorkformID&gt;1&lt;/ZZ_WorkformID&gt;&lt;/MDL&gt;&lt;/Cite&gt;&lt;/Refman&gt;</w:instrText>
      </w:r>
      <w:r w:rsidR="00FC6A73" w:rsidRPr="00444DC4">
        <w:rPr>
          <w:color w:val="auto"/>
          <w:lang w:val="en-AU"/>
        </w:rPr>
        <w:fldChar w:fldCharType="separate"/>
      </w:r>
      <w:r w:rsidR="00FC6A73" w:rsidRPr="00444DC4">
        <w:rPr>
          <w:noProof/>
          <w:color w:val="auto"/>
          <w:lang w:val="en-AU"/>
        </w:rPr>
        <w:t>(Gurvich et al. 1974)</w:t>
      </w:r>
      <w:r w:rsidR="00FC6A73" w:rsidRPr="00444DC4">
        <w:rPr>
          <w:color w:val="auto"/>
          <w:lang w:val="en-AU"/>
        </w:rPr>
        <w:fldChar w:fldCharType="end"/>
      </w:r>
      <w:r w:rsidRPr="00444DC4">
        <w:rPr>
          <w:color w:val="auto"/>
          <w:lang w:val="en-AU"/>
        </w:rPr>
        <w:t xml:space="preserve">). Viremia and viruria do occur in patients with progressive vaccinia and eczema vaccinatum (see Section </w:t>
      </w:r>
      <w:r w:rsidRPr="00444DC4">
        <w:rPr>
          <w:color w:val="auto"/>
          <w:lang w:val="en-AU"/>
        </w:rPr>
        <w:fldChar w:fldCharType="begin"/>
      </w:r>
      <w:r w:rsidRPr="00444DC4">
        <w:rPr>
          <w:color w:val="auto"/>
          <w:lang w:val="en-AU"/>
        </w:rPr>
        <w:instrText xml:space="preserve"> REF _Ref433822803 \r \h </w:instrText>
      </w:r>
      <w:r w:rsidRPr="00444DC4">
        <w:rPr>
          <w:color w:val="auto"/>
          <w:lang w:val="en-AU"/>
        </w:rPr>
      </w:r>
      <w:r w:rsidRPr="00444DC4">
        <w:rPr>
          <w:color w:val="auto"/>
          <w:lang w:val="en-AU"/>
        </w:rPr>
        <w:fldChar w:fldCharType="separate"/>
      </w:r>
      <w:r w:rsidR="00753FC4">
        <w:rPr>
          <w:color w:val="auto"/>
          <w:lang w:val="en-AU"/>
        </w:rPr>
        <w:t>4.4.3</w:t>
      </w:r>
      <w:r w:rsidRPr="00444DC4">
        <w:rPr>
          <w:color w:val="auto"/>
          <w:lang w:val="en-AU"/>
        </w:rPr>
        <w:fldChar w:fldCharType="end"/>
      </w:r>
      <w:r w:rsidRPr="00444DC4">
        <w:rPr>
          <w:color w:val="auto"/>
          <w:lang w:val="en-AU"/>
        </w:rPr>
        <w:t xml:space="preserve">) </w:t>
      </w:r>
      <w:r w:rsidR="00FC6A73" w:rsidRPr="00444DC4">
        <w:rPr>
          <w:bCs/>
          <w:iCs/>
          <w:color w:val="auto"/>
          <w:lang w:val="en-AU"/>
        </w:rPr>
        <w:fldChar w:fldCharType="begin">
          <w:fldData xml:space="preserve">PFJlZm1hbj48Q2l0ZT48QXV0aG9yPkxhbmU8L0F1dGhvcj48WWVhcj4yMDAzPC9ZZWFyPjxSZWNO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</w:fldData>
        </w:fldChar>
      </w:r>
      <w:r w:rsidR="00FB3D31" w:rsidRPr="00444DC4">
        <w:rPr>
          <w:bCs/>
          <w:iCs/>
          <w:color w:val="auto"/>
          <w:lang w:val="en-AU"/>
        </w:rPr>
        <w:instrText xml:space="preserve"> ADDIN REFMGR.CITE </w:instrText>
      </w:r>
      <w:r w:rsidR="00FB3D31" w:rsidRPr="00444DC4">
        <w:rPr>
          <w:bCs/>
          <w:iCs/>
          <w:color w:val="auto"/>
          <w:lang w:val="en-AU"/>
        </w:rPr>
        <w:fldChar w:fldCharType="begin">
          <w:fldData xml:space="preserve">PFJlZm1hbj48Q2l0ZT48QXV0aG9yPkxhbmU8L0F1dGhvcj48WWVhcj4yMDAzPC9ZZWFyPjxSZWNO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</w:fldData>
        </w:fldChar>
      </w:r>
      <w:r w:rsidR="00FB3D31" w:rsidRPr="00444DC4">
        <w:rPr>
          <w:bCs/>
          <w:iCs/>
          <w:color w:val="auto"/>
          <w:lang w:val="en-AU"/>
        </w:rPr>
        <w:instrText xml:space="preserve"> ADDIN EN.CITE.DATA </w:instrText>
      </w:r>
      <w:r w:rsidR="00FB3D31" w:rsidRPr="00444DC4">
        <w:rPr>
          <w:bCs/>
          <w:iCs/>
          <w:color w:val="auto"/>
          <w:lang w:val="en-AU"/>
        </w:rPr>
      </w:r>
      <w:r w:rsidR="00FB3D31" w:rsidRPr="00444DC4">
        <w:rPr>
          <w:bCs/>
          <w:iCs/>
          <w:color w:val="auto"/>
          <w:lang w:val="en-AU"/>
        </w:rPr>
        <w:fldChar w:fldCharType="end"/>
      </w:r>
      <w:r w:rsidR="00FC6A73" w:rsidRPr="00444DC4">
        <w:rPr>
          <w:bCs/>
          <w:iCs/>
          <w:color w:val="auto"/>
          <w:lang w:val="en-AU"/>
        </w:rPr>
      </w:r>
      <w:r w:rsidR="00FC6A73" w:rsidRPr="00444DC4">
        <w:rPr>
          <w:bCs/>
          <w:iCs/>
          <w:color w:val="auto"/>
          <w:lang w:val="en-AU"/>
        </w:rPr>
        <w:fldChar w:fldCharType="separate"/>
      </w:r>
      <w:r w:rsidR="00FC6A73" w:rsidRPr="00444DC4">
        <w:rPr>
          <w:bCs/>
          <w:iCs/>
          <w:noProof/>
          <w:color w:val="auto"/>
          <w:lang w:val="en-AU"/>
        </w:rPr>
        <w:t>(Lane &amp; Fulginiti 2003)</w:t>
      </w:r>
      <w:r w:rsidR="00FC6A73" w:rsidRPr="00444DC4">
        <w:rPr>
          <w:bCs/>
          <w:iCs/>
          <w:color w:val="auto"/>
          <w:lang w:val="en-AU"/>
        </w:rPr>
        <w:fldChar w:fldCharType="end"/>
      </w:r>
      <w:r w:rsidRPr="00444DC4">
        <w:rPr>
          <w:color w:val="auto"/>
          <w:lang w:val="en-AU"/>
        </w:rPr>
        <w:t>.</w:t>
      </w:r>
    </w:p>
    <w:p w14:paraId="0F49BE79" w14:textId="7E449345" w:rsidR="005668B9" w:rsidRPr="00444DC4" w:rsidRDefault="005668B9" w:rsidP="005668B9">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In the context of non-human hosts, VACV is shed into the milk and faeces of experimentally infected dairy cattle, suggesting a systemic infection </w:t>
      </w:r>
      <w:r w:rsidR="00FC6A73" w:rsidRPr="00444DC4">
        <w:rPr>
          <w:color w:val="auto"/>
          <w:lang w:val="en-AU"/>
        </w:rPr>
        <w:fldChar w:fldCharType="begin">
          <w:fldData xml:space="preserve">PFJlZm1hbj48Q2l0ZT48QXV0aG9yPmRlIE9saXZlaXJhPC9BdXRob3I+PFllYXI+MjAxNTwvWWVh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PFJlZm1hbj48Q2l0ZT48QXV0aG9yPmRlIE9saXZlaXJhPC9BdXRob3I+PFllYXI+MjAxNTwvWWVh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(de Oliveira et al. 2015; Guedes et al. 2013; Rivetti, Jr. et al. 2013)</w:t>
      </w:r>
      <w:r w:rsidR="00FC6A73" w:rsidRPr="00444DC4">
        <w:rPr>
          <w:color w:val="auto"/>
          <w:lang w:val="en-AU"/>
        </w:rPr>
        <w:fldChar w:fldCharType="end"/>
      </w:r>
      <w:r w:rsidRPr="00444DC4">
        <w:rPr>
          <w:color w:val="auto"/>
          <w:lang w:val="en-AU"/>
        </w:rPr>
        <w:t xml:space="preserve">. Virus continued to be shed even after lesions on the teats and udders had healed. VACV of both high and low pathogenic strains is shed into the faeces and urine of experimentally infected mice </w:t>
      </w:r>
      <w:r w:rsidR="00FC6A73" w:rsidRPr="00444DC4">
        <w:rPr>
          <w:color w:val="auto"/>
          <w:lang w:val="en-AU"/>
        </w:rPr>
        <w:fldChar w:fldCharType="begin">
          <w:fldData xml:space="preserve">PFJlZm1hbj48Q2l0ZT48QXV0aG9yPkZlcnJlaXJhPC9BdXRob3I+PFllYXI+MjAwODwvWWVhcj48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PFJlZm1hbj48Q2l0ZT48QXV0aG9yPkZlcnJlaXJhPC9BdXRob3I+PFllYXI+MjAwODwvWWVhcj48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(Ferreira et al. 2008)</w:t>
      </w:r>
      <w:r w:rsidR="00FC6A73" w:rsidRPr="00444DC4">
        <w:rPr>
          <w:color w:val="auto"/>
          <w:lang w:val="en-AU"/>
        </w:rPr>
        <w:fldChar w:fldCharType="end"/>
      </w:r>
      <w:r w:rsidRPr="00444DC4">
        <w:rPr>
          <w:color w:val="auto"/>
          <w:lang w:val="en-AU"/>
        </w:rPr>
        <w:t>.</w:t>
      </w:r>
    </w:p>
    <w:p w14:paraId="7A61F8E4" w14:textId="77777777" w:rsidR="005668B9" w:rsidRPr="00444DC4" w:rsidRDefault="005668B9" w:rsidP="00DC7406">
      <w:pPr>
        <w:pStyle w:val="3RARMP"/>
      </w:pPr>
      <w:bookmarkStart w:id="133" w:name="_Toc445815516"/>
      <w:bookmarkEnd w:id="132"/>
      <w:r w:rsidRPr="00444DC4">
        <w:t>Host to host transmission</w:t>
      </w:r>
      <w:bookmarkEnd w:id="133"/>
    </w:p>
    <w:p w14:paraId="1B962C7B" w14:textId="77777777" w:rsidR="005668B9" w:rsidRPr="00444DC4" w:rsidRDefault="005668B9" w:rsidP="005549EC">
      <w:pPr>
        <w:pStyle w:val="4RARMP"/>
      </w:pPr>
      <w:r w:rsidRPr="00444DC4">
        <w:t>Transmission between humans</w:t>
      </w:r>
    </w:p>
    <w:p w14:paraId="6B352281" w14:textId="3ABCEB24" w:rsidR="005668B9" w:rsidRPr="00444DC4" w:rsidRDefault="005668B9" w:rsidP="005668B9">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VACV is generally transmitted between humans through direct physical contact with a lesion or vaccine inoculation site, or contact with a contaminated object (e.g. bandages, clothing, sheets and towels). An infected person may spread the virus from the site of initial infection by touching other body parts or people with contaminated hands, or through such every day activities as shaving </w:t>
      </w:r>
      <w:r w:rsidR="00FC6A73" w:rsidRPr="00444DC4">
        <w:rPr>
          <w:color w:val="auto"/>
          <w:lang w:val="en-AU"/>
        </w:rPr>
        <w:fldChar w:fldCharType="begin">
          <w:fldData xml:space="preserve">PFJlZm1hbj48Q2l0ZT48QXV0aG9yPkFybWVkIEZvcmNlcyBIZWFsdGggU3VydmVpbGxhbmNlIENl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PFJlZm1hbj48Q2l0ZT48QXV0aG9yPkFybWVkIEZvcmNlcyBIZWFsdGggU3VydmVpbGxhbmNlIENl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 xml:space="preserve">(Armed Forces Health Surveillance Center (AFHSC) 2014; </w:t>
      </w:r>
      <w:r w:rsidR="00FC6A73" w:rsidRPr="00444DC4">
        <w:rPr>
          <w:noProof/>
          <w:color w:val="auto"/>
          <w:lang w:val="en-AU"/>
        </w:rPr>
        <w:lastRenderedPageBreak/>
        <w:t>CDC 2013; Egan et al. 2004; Oliveira et al. 2014)</w:t>
      </w:r>
      <w:r w:rsidR="00FC6A73" w:rsidRPr="00444DC4">
        <w:rPr>
          <w:color w:val="auto"/>
          <w:lang w:val="en-AU"/>
        </w:rPr>
        <w:fldChar w:fldCharType="end"/>
      </w:r>
      <w:r w:rsidRPr="00444DC4">
        <w:rPr>
          <w:color w:val="auto"/>
          <w:lang w:val="en-AU"/>
        </w:rPr>
        <w:t xml:space="preserve">. Transmission usually required close interaction and occurred most often in the home </w:t>
      </w:r>
      <w:r w:rsidR="00FC6A73" w:rsidRPr="00444DC4">
        <w:rPr>
          <w:color w:val="auto"/>
          <w:lang w:val="en-AU"/>
        </w:rPr>
        <w:fldChar w:fldCharType="begin">
          <w:fldData xml:space="preserve">PFJlZm1hbj48Q2l0ZT48QXV0aG9yPldoYXJ0b248L0F1dGhvcj48WWVhcj4yMDAzPC9ZZWFyPjxS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PFJlZm1hbj48Q2l0ZT48QXV0aG9yPldoYXJ0b248L0F1dGhvcj48WWVhcj4yMDAzPC9ZZWFyPjxS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(Wharton et al. 2003)</w:t>
      </w:r>
      <w:r w:rsidR="00FC6A73" w:rsidRPr="00444DC4">
        <w:rPr>
          <w:color w:val="auto"/>
          <w:lang w:val="en-AU"/>
        </w:rPr>
        <w:fldChar w:fldCharType="end"/>
      </w:r>
      <w:r w:rsidRPr="00444DC4">
        <w:rPr>
          <w:color w:val="auto"/>
          <w:lang w:val="en-AU"/>
        </w:rPr>
        <w:t xml:space="preserve">. Zoonotic transmission through direct physical contact has also been documented during outbreaks of bovine vaccinia in South America </w:t>
      </w:r>
      <w:r w:rsidR="00FC6A73" w:rsidRPr="00444DC4">
        <w:rPr>
          <w:color w:val="auto"/>
          <w:lang w:val="en-AU"/>
        </w:rPr>
        <w:fldChar w:fldCharType="begin">
          <w:fldData xml:space="preserve">PFJlZm1hbj48Q2l0ZT48QXV0aG9yPkx1bTwvQXV0aG9yPjxZZWFyPjE5Njc8L1llYXI+PFJlY051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==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PFJlZm1hbj48Q2l0ZT48QXV0aG9yPkx1bTwvQXV0aG9yPjxZZWFyPjE5Njc8L1llYXI+PFJlY051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==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(Lum et al. 1967; Silva-Fernandes et al. 2009)</w:t>
      </w:r>
      <w:r w:rsidR="00FC6A73" w:rsidRPr="00444DC4">
        <w:rPr>
          <w:color w:val="auto"/>
          <w:lang w:val="en-AU"/>
        </w:rPr>
        <w:fldChar w:fldCharType="end"/>
      </w:r>
      <w:r w:rsidRPr="00444DC4">
        <w:rPr>
          <w:color w:val="auto"/>
          <w:lang w:val="en-AU"/>
        </w:rPr>
        <w:t>.</w:t>
      </w:r>
    </w:p>
    <w:p w14:paraId="70799510" w14:textId="2033BE7E" w:rsidR="005668B9" w:rsidRPr="00444DC4" w:rsidRDefault="005668B9" w:rsidP="005668B9">
      <w:pPr>
        <w:pStyle w:val="para0"/>
        <w:numPr>
          <w:ilvl w:val="0"/>
          <w:numId w:val="34"/>
        </w:numPr>
        <w:pBdr>
          <w:top w:val="nil"/>
          <w:left w:val="nil"/>
          <w:bottom w:val="nil"/>
          <w:right w:val="nil"/>
          <w:between w:val="nil"/>
          <w:bar w:val="nil"/>
        </w:pBdr>
        <w:rPr>
          <w:color w:val="auto"/>
          <w:lang w:val="en-AU"/>
        </w:rPr>
      </w:pPr>
      <w:bookmarkStart w:id="134" w:name="_Ref442379662"/>
      <w:r w:rsidRPr="00444DC4">
        <w:rPr>
          <w:color w:val="auto"/>
          <w:lang w:val="en-AU"/>
        </w:rPr>
        <w:t xml:space="preserve">Oral transmission via drinking contaminated milk has been observed in humans (Damaso, 2000) and demonstrated experimentally in mice </w:t>
      </w:r>
      <w:r w:rsidR="00FC6A73" w:rsidRPr="00444DC4">
        <w:rPr>
          <w:color w:val="auto"/>
          <w:lang w:val="en-AU"/>
        </w:rPr>
        <w:fldChar w:fldCharType="begin">
          <w:fldData xml:space="preserve">PFJlZm1hbj48Q2l0ZT48QXV0aG9yPlJlaGZlbGQ8L0F1dGhvcj48WWVhcj4yMDE1PC9ZZWFyPjxS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PFJlZm1hbj48Q2l0ZT48QXV0aG9yPlJlaGZlbGQ8L0F1dGhvcj48WWVhcj4yMDE1PC9ZZWFyPjxS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(Rehfeld et al. 2015)</w:t>
      </w:r>
      <w:r w:rsidR="00FC6A73" w:rsidRPr="00444DC4">
        <w:rPr>
          <w:color w:val="auto"/>
          <w:lang w:val="en-AU"/>
        </w:rPr>
        <w:fldChar w:fldCharType="end"/>
      </w:r>
      <w:r w:rsidRPr="00444DC4">
        <w:rPr>
          <w:color w:val="auto"/>
          <w:lang w:val="en-AU"/>
        </w:rPr>
        <w:t xml:space="preserve">. A VACV-based rabies vaccine (discussed in Section </w:t>
      </w:r>
      <w:r w:rsidRPr="00444DC4">
        <w:rPr>
          <w:color w:val="auto"/>
          <w:lang w:val="en-AU"/>
        </w:rPr>
        <w:fldChar w:fldCharType="begin"/>
      </w:r>
      <w:r w:rsidRPr="00444DC4">
        <w:rPr>
          <w:color w:val="auto"/>
          <w:lang w:val="en-AU"/>
        </w:rPr>
        <w:instrText xml:space="preserve"> REF _Ref434263490 \r \h </w:instrText>
      </w:r>
      <w:r w:rsidRPr="00444DC4">
        <w:rPr>
          <w:color w:val="auto"/>
          <w:lang w:val="en-AU"/>
        </w:rPr>
      </w:r>
      <w:r w:rsidRPr="00444DC4">
        <w:rPr>
          <w:color w:val="auto"/>
          <w:lang w:val="en-AU"/>
        </w:rPr>
        <w:fldChar w:fldCharType="separate"/>
      </w:r>
      <w:r w:rsidR="00753FC4">
        <w:rPr>
          <w:color w:val="auto"/>
          <w:lang w:val="en-AU"/>
        </w:rPr>
        <w:t>5.2.1</w:t>
      </w:r>
      <w:r w:rsidRPr="00444DC4">
        <w:rPr>
          <w:color w:val="auto"/>
          <w:lang w:val="en-AU"/>
        </w:rPr>
        <w:fldChar w:fldCharType="end"/>
      </w:r>
      <w:r w:rsidRPr="00444DC4">
        <w:rPr>
          <w:color w:val="auto"/>
          <w:lang w:val="en-AU"/>
        </w:rPr>
        <w:t>) also relies on oral transmission for efficacy.</w:t>
      </w:r>
      <w:bookmarkEnd w:id="134"/>
    </w:p>
    <w:p w14:paraId="03587DBA" w14:textId="26D3074F" w:rsidR="005668B9" w:rsidRPr="00444DC4" w:rsidRDefault="005668B9" w:rsidP="005668B9">
      <w:pPr>
        <w:pStyle w:val="para0"/>
        <w:numPr>
          <w:ilvl w:val="0"/>
          <w:numId w:val="34"/>
        </w:numPr>
        <w:pBdr>
          <w:top w:val="nil"/>
          <w:left w:val="nil"/>
          <w:bottom w:val="nil"/>
          <w:right w:val="nil"/>
          <w:between w:val="nil"/>
          <w:bar w:val="nil"/>
        </w:pBdr>
        <w:rPr>
          <w:color w:val="auto"/>
          <w:lang w:val="en-AU"/>
        </w:rPr>
      </w:pPr>
      <w:bookmarkStart w:id="135" w:name="_Ref433958232"/>
      <w:r w:rsidRPr="00444DC4">
        <w:rPr>
          <w:color w:val="auto"/>
          <w:lang w:val="en-AU"/>
        </w:rPr>
        <w:t xml:space="preserve">Natural infections with other orthopox viruses such as </w:t>
      </w:r>
      <w:r w:rsidRPr="00444DC4">
        <w:rPr>
          <w:i/>
          <w:color w:val="auto"/>
          <w:lang w:val="en-AU"/>
        </w:rPr>
        <w:t>variola virus</w:t>
      </w:r>
      <w:r w:rsidRPr="00444DC4">
        <w:rPr>
          <w:color w:val="auto"/>
          <w:lang w:val="en-AU"/>
        </w:rPr>
        <w:t xml:space="preserve"> (smallpox) commonly occur via the respiratory tract </w:t>
      </w:r>
      <w:r w:rsidR="00FC6A73" w:rsidRPr="00444DC4">
        <w:rPr>
          <w:color w:val="auto"/>
          <w:lang w:val="en-AU"/>
        </w:rPr>
        <w:fldChar w:fldCharType="begin"/>
      </w:r>
      <w:r w:rsidR="00FB3D31" w:rsidRPr="00444DC4">
        <w:rPr>
          <w:color w:val="auto"/>
          <w:lang w:val="en-AU"/>
        </w:rPr>
        <w:instrText xml:space="preserve"> ADDIN REFMGR.CITE &lt;Refman&gt;&lt;Cite&gt;&lt;Author&gt;Fenner&lt;/Author&gt;&lt;Year&gt;1989&lt;/Year&gt;&lt;RecNum&gt;5948&lt;/RecNum&gt;&lt;IDText&gt;Risks and benefits of vaccinia vaccine use in the worldwide smallpox eradication campaign&lt;/IDText&gt;&lt;MDL Ref_Type="Journal"&gt;&lt;Ref_Type&gt;Journal&lt;/Ref_Type&gt;&lt;Ref_ID&gt;5948&lt;/Ref_ID&gt;&lt;Title_Primary&gt;Risks and benefits of vaccinia vaccine use in the worldwide smallpox eradication campaign&lt;/Title_Primary&gt;&lt;Authors_Primary&gt;Fenner,F.&lt;/Authors_Primary&gt;&lt;Date_Primary&gt;1989/9&lt;/Date_Primary&gt;&lt;Keywords&gt;adverse effects&lt;/Keywords&gt;&lt;Keywords&gt;and&lt;/Keywords&gt;&lt;Keywords&gt;benefits&lt;/Keywords&gt;&lt;Keywords&gt;Global Health&lt;/Keywords&gt;&lt;Keywords&gt;history&lt;/Keywords&gt;&lt;Keywords&gt;History,18th Century&lt;/Keywords&gt;&lt;Keywords&gt;History,19th Century&lt;/Keywords&gt;&lt;Keywords&gt;History,20th Century&lt;/Keywords&gt;&lt;Keywords&gt;HUMANS&lt;/Keywords&gt;&lt;Keywords&gt;immunology&lt;/Keywords&gt;&lt;Keywords&gt;of&lt;/Keywords&gt;&lt;Keywords&gt;prevention &amp;amp; control&lt;/Keywords&gt;&lt;Keywords&gt;Research&lt;/Keywords&gt;&lt;Keywords&gt;Risk&lt;/Keywords&gt;&lt;Keywords&gt;Risks and benefits&lt;/Keywords&gt;&lt;Keywords&gt;Smallpox&lt;/Keywords&gt;&lt;Keywords&gt;Smallpox Vaccine&lt;/Keywords&gt;&lt;Keywords&gt;Universities&lt;/Keywords&gt;&lt;Keywords&gt;vaccine&lt;/Keywords&gt;&lt;Keywords&gt;Vaccines&lt;/Keywords&gt;&lt;Keywords&gt;Vaccinia&lt;/Keywords&gt;&lt;Keywords&gt;Vaccinia virus&lt;/Keywords&gt;&lt;Keywords&gt;Viral Vaccines&lt;/Keywords&gt;&lt;Reprint&gt;Not in File&lt;/Reprint&gt;&lt;Start_Page&gt;465&lt;/Start_Page&gt;&lt;End_Page&gt;466&lt;/End_Page&gt;&lt;Periodical&gt;Research in Virology&lt;/Periodical&gt;&lt;Volume&gt;140&lt;/Volume&gt;&lt;Issue&gt;5&lt;/Issue&gt;&lt;Address&gt;John Curtin School of Medical Research, Australian National University, Canberra, ACT&lt;/Address&gt;&lt;Web_URL&gt;PM:2685955&lt;/Web_URL&gt;&lt;ZZ_JournalFull&gt;&lt;f name="System"&gt;Research in Virology&lt;/f&gt;&lt;/ZZ_JournalFull&gt;&lt;ZZ_JournalStdAbbrev&gt;&lt;f name="System"&gt;Res.Virol.&lt;/f&gt;&lt;/ZZ_JournalStdAbbrev&gt;&lt;ZZ_WorkformID&gt;1&lt;/ZZ_WorkformID&gt;&lt;/MDL&gt;&lt;/Cite&gt;&lt;/Refman&gt;</w:instrText>
      </w:r>
      <w:r w:rsidR="00FC6A73" w:rsidRPr="00444DC4">
        <w:rPr>
          <w:color w:val="auto"/>
          <w:lang w:val="en-AU"/>
        </w:rPr>
        <w:fldChar w:fldCharType="separate"/>
      </w:r>
      <w:r w:rsidR="00FC6A73" w:rsidRPr="00444DC4">
        <w:rPr>
          <w:noProof/>
          <w:color w:val="auto"/>
          <w:lang w:val="en-AU"/>
        </w:rPr>
        <w:t>(Fenner 1989)</w:t>
      </w:r>
      <w:r w:rsidR="00FC6A73" w:rsidRPr="00444DC4">
        <w:rPr>
          <w:color w:val="auto"/>
          <w:lang w:val="en-AU"/>
        </w:rPr>
        <w:fldChar w:fldCharType="end"/>
      </w:r>
      <w:r w:rsidRPr="00444DC4">
        <w:rPr>
          <w:color w:val="auto"/>
          <w:lang w:val="en-AU"/>
        </w:rPr>
        <w:t xml:space="preserve">. </w:t>
      </w:r>
      <w:r w:rsidRPr="00444DC4">
        <w:rPr>
          <w:bCs/>
          <w:iCs/>
          <w:color w:val="auto"/>
          <w:lang w:val="en-AU"/>
        </w:rPr>
        <w:t xml:space="preserve">However, in the context of vaccination with the NYCBH strain, aerosol transmission of VACV is considered unlikely and has not been documented. The millions of vaccinations performed in the past provided extensive opportunity for viral spread within families. However, relatively few transmissions were reported and all involved physical contact. Airborne transmission has never been documented </w:t>
      </w:r>
      <w:r w:rsidR="00FC6A73" w:rsidRPr="00444DC4">
        <w:rPr>
          <w:bCs/>
          <w:iCs/>
          <w:color w:val="auto"/>
          <w:lang w:val="en-AU"/>
        </w:rPr>
        <w:fldChar w:fldCharType="begin">
          <w:fldData xml:space="preserve">PFJlZm1hbj48Q2l0ZT48QXV0aG9yPkxhbmU8L0F1dGhvcj48WWVhcj4yMDAzPC9ZZWFyPjxSZWNO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</w:fldData>
        </w:fldChar>
      </w:r>
      <w:r w:rsidR="00FB3D31" w:rsidRPr="00444DC4">
        <w:rPr>
          <w:bCs/>
          <w:iCs/>
          <w:color w:val="auto"/>
          <w:lang w:val="en-AU"/>
        </w:rPr>
        <w:instrText xml:space="preserve"> ADDIN REFMGR.CITE </w:instrText>
      </w:r>
      <w:r w:rsidR="00FB3D31" w:rsidRPr="00444DC4">
        <w:rPr>
          <w:bCs/>
          <w:iCs/>
          <w:color w:val="auto"/>
          <w:lang w:val="en-AU"/>
        </w:rPr>
        <w:fldChar w:fldCharType="begin">
          <w:fldData xml:space="preserve">PFJlZm1hbj48Q2l0ZT48QXV0aG9yPkxhbmU8L0F1dGhvcj48WWVhcj4yMDAzPC9ZZWFyPjxSZWNO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</w:fldData>
        </w:fldChar>
      </w:r>
      <w:r w:rsidR="00FB3D31" w:rsidRPr="00444DC4">
        <w:rPr>
          <w:bCs/>
          <w:iCs/>
          <w:color w:val="auto"/>
          <w:lang w:val="en-AU"/>
        </w:rPr>
        <w:instrText xml:space="preserve"> ADDIN EN.CITE.DATA </w:instrText>
      </w:r>
      <w:r w:rsidR="00FB3D31" w:rsidRPr="00444DC4">
        <w:rPr>
          <w:bCs/>
          <w:iCs/>
          <w:color w:val="auto"/>
          <w:lang w:val="en-AU"/>
        </w:rPr>
      </w:r>
      <w:r w:rsidR="00FB3D31" w:rsidRPr="00444DC4">
        <w:rPr>
          <w:bCs/>
          <w:iCs/>
          <w:color w:val="auto"/>
          <w:lang w:val="en-AU"/>
        </w:rPr>
        <w:fldChar w:fldCharType="end"/>
      </w:r>
      <w:r w:rsidR="00FC6A73" w:rsidRPr="00444DC4">
        <w:rPr>
          <w:bCs/>
          <w:iCs/>
          <w:color w:val="auto"/>
          <w:lang w:val="en-AU"/>
        </w:rPr>
      </w:r>
      <w:r w:rsidR="00FC6A73" w:rsidRPr="00444DC4">
        <w:rPr>
          <w:bCs/>
          <w:iCs/>
          <w:color w:val="auto"/>
          <w:lang w:val="en-AU"/>
        </w:rPr>
        <w:fldChar w:fldCharType="separate"/>
      </w:r>
      <w:r w:rsidR="00FC6A73" w:rsidRPr="00444DC4">
        <w:rPr>
          <w:bCs/>
          <w:iCs/>
          <w:noProof/>
          <w:color w:val="auto"/>
          <w:lang w:val="en-AU"/>
        </w:rPr>
        <w:t>(Lane &amp; Goldstein 2003a; Lane &amp; Fulginiti 2003)</w:t>
      </w:r>
      <w:r w:rsidR="00FC6A73" w:rsidRPr="00444DC4">
        <w:rPr>
          <w:bCs/>
          <w:iCs/>
          <w:color w:val="auto"/>
          <w:lang w:val="en-AU"/>
        </w:rPr>
        <w:fldChar w:fldCharType="end"/>
      </w:r>
      <w:r w:rsidRPr="00444DC4">
        <w:rPr>
          <w:bCs/>
          <w:iCs/>
          <w:color w:val="auto"/>
          <w:lang w:val="en-AU"/>
        </w:rPr>
        <w:t>.</w:t>
      </w:r>
      <w:bookmarkEnd w:id="135"/>
    </w:p>
    <w:p w14:paraId="74DC063C" w14:textId="4B5C7DB2" w:rsidR="005668B9" w:rsidRPr="00444DC4" w:rsidRDefault="005668B9" w:rsidP="005668B9">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Average transmission rates from historical smallpox vaccination campaigns in the USA and UK are reported as 20-60 per million primary vaccinations </w:t>
      </w:r>
      <w:r w:rsidR="00FC6A73" w:rsidRPr="00444DC4">
        <w:rPr>
          <w:color w:val="auto"/>
          <w:lang w:val="en-AU"/>
        </w:rPr>
        <w:fldChar w:fldCharType="begin"/>
      </w:r>
      <w:r w:rsidR="00FB3D31" w:rsidRPr="00444DC4">
        <w:rPr>
          <w:color w:val="auto"/>
          <w:lang w:val="en-AU"/>
        </w:rPr>
        <w:instrText xml:space="preserve"> ADDIN REFMGR.CITE &lt;Refman&gt;&lt;Cite&gt;&lt;Author&gt;Neff&lt;/Author&gt;&lt;Year&gt;2002&lt;/Year&gt;&lt;RecNum&gt;1857&lt;/RecNum&gt;&lt;IDText&gt;Contact vaccinia--transmission of vaccinia from smallpox vaccination&lt;/IDText&gt;&lt;MDL Ref_Type="Journal"&gt;&lt;Ref_Type&gt;Journal&lt;/Ref_Type&gt;&lt;Ref_ID&gt;1857&lt;/Ref_ID&gt;&lt;Title_Primary&gt;Contact vaccinia--transmission of vaccinia from smallpox vaccination&lt;/Title_Primary&gt;&lt;Authors_Primary&gt;Neff,J.M.&lt;/Authors_Primary&gt;&lt;Authors_Primary&gt;Lane,J.M.&lt;/Authors_Primary&gt;&lt;Authors_Primary&gt;Fulginiti,V.A.&lt;/Authors_Primary&gt;&lt;Authors_Primary&gt;Henderson,D.A.&lt;/Authors_Primary&gt;&lt;Date_Primary&gt;2002/10/16&lt;/Date_Primary&gt;&lt;Keywords&gt;adverse effects&lt;/Keywords&gt;&lt;Keywords&gt;epidemiology&lt;/Keywords&gt;&lt;Keywords&gt;Human&lt;/Keywords&gt;&lt;Keywords&gt;prevention &amp;amp; control&lt;/Keywords&gt;&lt;Keywords&gt;Smallpox&lt;/Keywords&gt;&lt;Keywords&gt;Smallpox Vaccine&lt;/Keywords&gt;&lt;Keywords&gt;transmission&lt;/Keywords&gt;&lt;Keywords&gt;Universities&lt;/Keywords&gt;&lt;Keywords&gt;Vaccination&lt;/Keywords&gt;&lt;Keywords&gt;vaccine&lt;/Keywords&gt;&lt;Keywords&gt;Vaccinia&lt;/Keywords&gt;&lt;Reprint&gt;In File&lt;/Reprint&gt;&lt;Start_Page&gt;1901&lt;/Start_Page&gt;&lt;End_Page&gt;1905&lt;/End_Page&gt;&lt;Periodical&gt;JAMA&lt;/Periodical&gt;&lt;Volume&gt;288&lt;/Volume&gt;&lt;Issue&gt;15&lt;/Issue&gt;&lt;User_Def_1&gt;222&lt;/User_Def_1&gt;&lt;Address&gt;Center for Children With Special Needs, Children&amp;apos;s Hospital, and the Department of Pediatrics, University of Washington School of Medicine, 4800 Sand Point Way NE, CM:09, Seattle, WA 98105-0371, USA. jneff@chmc.org&lt;/Address&gt;&lt;Web_URL&gt;PM:12377090&lt;/Web_URL&gt;&lt;Web_URL_Link1&gt;&lt;u&gt;file://&lt;/u&gt;S:\CO\OGTR\&lt;u&gt;EVAL\Eval Sections\Library\REFS\DNIR Refs\DNIR Ref 1857 - Neff et al 2002.pdf&lt;/u&gt;&lt;/Web_URL_Link1&gt;&lt;ZZ_JournalFull&gt;&lt;f name="System"&gt;JAMA&lt;/f&gt;&lt;/ZZ_JournalFull&gt;&lt;ZZ_WorkformID&gt;1&lt;/ZZ_WorkformID&gt;&lt;/MDL&gt;&lt;/Cite&gt;&lt;/Refman&gt;</w:instrText>
      </w:r>
      <w:r w:rsidR="00FC6A73" w:rsidRPr="00444DC4">
        <w:rPr>
          <w:color w:val="auto"/>
          <w:lang w:val="en-AU"/>
        </w:rPr>
        <w:fldChar w:fldCharType="separate"/>
      </w:r>
      <w:r w:rsidR="00FC6A73" w:rsidRPr="00444DC4">
        <w:rPr>
          <w:noProof/>
          <w:color w:val="auto"/>
          <w:lang w:val="en-AU"/>
        </w:rPr>
        <w:t>(Neff et al. 2002)</w:t>
      </w:r>
      <w:r w:rsidR="00FC6A73" w:rsidRPr="00444DC4">
        <w:rPr>
          <w:color w:val="auto"/>
          <w:lang w:val="en-AU"/>
        </w:rPr>
        <w:fldChar w:fldCharType="end"/>
      </w:r>
      <w:r w:rsidRPr="00444DC4">
        <w:rPr>
          <w:color w:val="auto"/>
          <w:lang w:val="en-AU"/>
        </w:rPr>
        <w:t xml:space="preserve">. However, vaccinees were generally young children and the majority of contacts would have been immune or had previous exposure to vaccinia due to ongoing vaccination campaigns. Therefore, not every exposure would have resulted in observable infection. While it would be reasonable to expect a higher transmission rate from adults to the predominantly unvaccinated population of today, a recent report estimates that, among health care workers and military personnel vaccinated between 2003 and 2011, the rate of transmission to non-vaccinees was still 54 per million vaccinees </w:t>
      </w:r>
      <w:r w:rsidR="00FC6A73" w:rsidRPr="00444DC4">
        <w:rPr>
          <w:color w:val="auto"/>
          <w:lang w:val="en-AU"/>
        </w:rPr>
        <w:fldChar w:fldCharType="begin"/>
      </w:r>
      <w:r w:rsidR="00FB3D31" w:rsidRPr="00444DC4">
        <w:rPr>
          <w:color w:val="auto"/>
          <w:lang w:val="en-AU"/>
        </w:rPr>
        <w:instrText xml:space="preserve"> ADDIN REFMGR.CITE &lt;Refman&gt;&lt;Cite&gt;&lt;Author&gt;Wertheimer&lt;/Author&gt;&lt;Year&gt;2012&lt;/Year&gt;&lt;RecNum&gt;4389&lt;/RecNum&gt;&lt;IDText&gt;Contact transmission of vaccinia virus from smallpox vaccinees in the United States, 2003-2011&lt;/IDText&gt;&lt;MDL Ref_Type="Journal"&gt;&lt;Ref_Type&gt;Journal&lt;/Ref_Type&gt;&lt;Ref_ID&gt;4389&lt;/Ref_ID&gt;&lt;Title_Primary&gt;Contact transmission of &lt;i&gt;vaccinia virus&lt;/i&gt; from smallpox vaccinees in the United States, 2003-2011&lt;/Title_Primary&gt;&lt;Authors_Primary&gt;Wertheimer,E.R.&lt;/Authors_Primary&gt;&lt;Authors_Primary&gt;Olive,D.S.&lt;/Authors_Primary&gt;&lt;Authors_Primary&gt;Brundage,J.F.&lt;/Authors_Primary&gt;&lt;Authors_Primary&gt;Clark,L.L.&lt;/Authors_Primary&gt;&lt;Date_Primary&gt;2012/2/1&lt;/Date_Primary&gt;&lt;Keywords&gt;and&lt;/Keywords&gt;&lt;Keywords&gt;as&lt;/Keywords&gt;&lt;Keywords&gt;Contact transmission&lt;/Keywords&gt;&lt;Keywords&gt;contraindications&lt;/Keywords&gt;&lt;Keywords&gt;education&lt;/Keywords&gt;&lt;Keywords&gt;Mass vaccination&lt;/Keywords&gt;&lt;Keywords&gt;Military Personnel&lt;/Keywords&gt;&lt;Keywords&gt;of&lt;/Keywords&gt;&lt;Keywords&gt;Rates&lt;/Keywords&gt;&lt;Keywords&gt;Skin&lt;/Keywords&gt;&lt;Keywords&gt;Smallpox&lt;/Keywords&gt;&lt;Keywords&gt;Smallpox Vaccine&lt;/Keywords&gt;&lt;Keywords&gt;STATE&lt;/Keywords&gt;&lt;Keywords&gt;transmission&lt;/Keywords&gt;&lt;Keywords&gt;United States&lt;/Keywords&gt;&lt;Keywords&gt;Vaccination&lt;/Keywords&gt;&lt;Keywords&gt;vaccine&lt;/Keywords&gt;&lt;Keywords&gt;Vaccinia&lt;/Keywords&gt;&lt;Keywords&gt;Vaccinia virus&lt;/Keywords&gt;&lt;Keywords&gt;virus&lt;/Keywords&gt;&lt;Reprint&gt;Not in File&lt;/Reprint&gt;&lt;Start_Page&gt;985&lt;/Start_Page&gt;&lt;End_Page&gt;988&lt;/End_Page&gt;&lt;Periodical&gt;Vaccine&lt;/Periodical&gt;&lt;Volume&gt;30&lt;/Volume&gt;&lt;Issue&gt;6&lt;/Issue&gt;&lt;ISSN_ISBN&gt;0264-410X&lt;/ISSN_ISBN&gt;&lt;Web_URL&gt;http://www.sciencedirect.com/science/article/pii/S0264410X11019736&lt;/Web_URL&gt;&lt;Web_URL_Link1&gt;file://S:\CO\OGTR\EVAL\Eval Sections\Library\REFS\DNIR Refs\OGTR DNIR ref database\4389\DNIR Ref 4389 - Wertheimer et al 2012.pdf&lt;/Web_URL_Link1&gt;&lt;ZZ_JournalFull&gt;&lt;f name="System"&gt;Vaccine&lt;/f&gt;&lt;/ZZ_JournalFull&gt;&lt;ZZ_WorkformID&gt;1&lt;/ZZ_WorkformID&gt;&lt;/MDL&gt;&lt;/Cite&gt;&lt;/Refman&gt;</w:instrText>
      </w:r>
      <w:r w:rsidR="00FC6A73" w:rsidRPr="00444DC4">
        <w:rPr>
          <w:color w:val="auto"/>
          <w:lang w:val="en-AU"/>
        </w:rPr>
        <w:fldChar w:fldCharType="separate"/>
      </w:r>
      <w:r w:rsidR="00FC6A73" w:rsidRPr="00444DC4">
        <w:rPr>
          <w:noProof/>
          <w:color w:val="auto"/>
          <w:lang w:val="en-AU"/>
        </w:rPr>
        <w:t>(Wertheimer et al. 2012)</w:t>
      </w:r>
      <w:r w:rsidR="00FC6A73" w:rsidRPr="00444DC4">
        <w:rPr>
          <w:color w:val="auto"/>
          <w:lang w:val="en-AU"/>
        </w:rPr>
        <w:fldChar w:fldCharType="end"/>
      </w:r>
      <w:r w:rsidRPr="00444DC4">
        <w:rPr>
          <w:color w:val="auto"/>
          <w:lang w:val="en-AU"/>
        </w:rPr>
        <w:t>.</w:t>
      </w:r>
    </w:p>
    <w:p w14:paraId="37E81872" w14:textId="405AB9A5" w:rsidR="005668B9" w:rsidRPr="00444DC4" w:rsidRDefault="005668B9" w:rsidP="005668B9">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Reported cases predominantly involved transmission between family members or other close contacts (e.g. school friends), and transmission in a hospital setting. The latter involved transmission to clusters of patients from recently vaccinated health care workers or patients </w:t>
      </w:r>
      <w:r w:rsidRPr="00444DC4">
        <w:rPr>
          <w:bCs/>
          <w:iCs/>
          <w:color w:val="auto"/>
          <w:lang w:val="en-AU"/>
        </w:rPr>
        <w:t xml:space="preserve">hospitalised with a vaccine-related complication </w:t>
      </w:r>
      <w:r w:rsidR="00FC6A73" w:rsidRPr="00444DC4">
        <w:rPr>
          <w:bCs/>
          <w:iCs/>
          <w:color w:val="auto"/>
          <w:lang w:val="en-AU"/>
        </w:rPr>
        <w:fldChar w:fldCharType="begin"/>
      </w:r>
      <w:r w:rsidR="00FB3D31" w:rsidRPr="00444DC4">
        <w:rPr>
          <w:bCs/>
          <w:iCs/>
          <w:color w:val="auto"/>
          <w:lang w:val="en-AU"/>
        </w:rPr>
        <w:instrText xml:space="preserve"> ADDIN REFMGR.CITE &lt;Refman&gt;&lt;Cite&gt;&lt;Author&gt;Sepkowitz&lt;/Author&gt;&lt;Year&gt;2003&lt;/Year&gt;&lt;RecNum&gt;1855&lt;/RecNum&gt;&lt;IDText&gt;How contagious is vaccinia?&lt;/IDText&gt;&lt;MDL Ref_Type="Journal"&gt;&lt;Ref_Type&gt;Journal&lt;/Ref_Type&gt;&lt;Ref_ID&gt;1855&lt;/Ref_ID&gt;&lt;Title_Primary&gt;How contagious is vaccinia?&lt;/Title_Primary&gt;&lt;Authors_Primary&gt;Sepkowitz,K.A.&lt;/Authors_Primary&gt;&lt;Date_Primary&gt;2003/1/30&lt;/Date_Primary&gt;&lt;Keywords&gt;adverse effects&lt;/Keywords&gt;&lt;Keywords&gt;Aged&lt;/Keywords&gt;&lt;Keywords&gt;cancer&lt;/Keywords&gt;&lt;Keywords&gt;Child&lt;/Keywords&gt;&lt;Keywords&gt;Child,Preschool&lt;/Keywords&gt;&lt;Keywords&gt;Cross Infection&lt;/Keywords&gt;&lt;Keywords&gt;epidemiology&lt;/Keywords&gt;&lt;Keywords&gt;Europe&lt;/Keywords&gt;&lt;Keywords&gt;Female&lt;/Keywords&gt;&lt;Keywords&gt;Human&lt;/Keywords&gt;&lt;Keywords&gt;Infant&lt;/Keywords&gt;&lt;Keywords&gt;Male&lt;/Keywords&gt;&lt;Keywords&gt;Middle Age&lt;/Keywords&gt;&lt;Keywords&gt;New York&lt;/Keywords&gt;&lt;Keywords&gt;pathogenicity&lt;/Keywords&gt;&lt;Keywords&gt;Smallpox&lt;/Keywords&gt;&lt;Keywords&gt;Smallpox Vaccine&lt;/Keywords&gt;&lt;Keywords&gt;Support,U.S.Gov&amp;apos;t,P.H.S.&lt;/Keywords&gt;&lt;Keywords&gt;transmission&lt;/Keywords&gt;&lt;Keywords&gt;United States&lt;/Keywords&gt;&lt;Keywords&gt;vaccine&lt;/Keywords&gt;&lt;Keywords&gt;Vaccinia&lt;/Keywords&gt;&lt;Keywords&gt;Vaccinia virus&lt;/Keywords&gt;&lt;Keywords&gt;virology&lt;/Keywords&gt;&lt;Reprint&gt;In File&lt;/Reprint&gt;&lt;Start_Page&gt;439&lt;/Start_Page&gt;&lt;End_Page&gt;446&lt;/End_Page&gt;&lt;Periodical&gt;New England Journal of Medicine&lt;/Periodical&gt;&lt;Volume&gt;348&lt;/Volume&gt;&lt;Issue&gt;5&lt;/Issue&gt;&lt;Address&gt;Infectious Disease Service, Memorial Sloan-Kettering Cancer Center, New York, NY 10021, USA. sepkowik@mskcc.org&lt;/Address&gt;&lt;Web_URL&gt;&lt;u&gt;http://www.nejm.org/doi/full/10.1056/NEJMra022500&lt;/u&gt;&lt;/Web_URL&gt;&lt;Web_URL_Link1&gt;&lt;u&gt;file://&lt;/u&gt;S:\CO\OGTR\&lt;u&gt;EVAL\Eval Sections\Library\REFS\DNIR Refs\DNIR Ref 1855 - Sepkowitz 2003.pdf&lt;/u&gt;&lt;/Web_URL_Link1&gt;&lt;ZZ_JournalFull&gt;&lt;f name="System"&gt;New England Journal of Medicine&lt;/f&gt;&lt;/ZZ_JournalFull&gt;&lt;ZZ_JournalStdAbbrev&gt;&lt;f name="System"&gt;N.Engl.J.Med.&lt;/f&gt;&lt;/ZZ_JournalStdAbbrev&gt;&lt;ZZ_WorkformID&gt;1&lt;/ZZ_WorkformID&gt;&lt;/MDL&gt;&lt;/Cite&gt;&lt;/Refman&gt;</w:instrText>
      </w:r>
      <w:r w:rsidR="00FC6A73" w:rsidRPr="00444DC4">
        <w:rPr>
          <w:bCs/>
          <w:iCs/>
          <w:color w:val="auto"/>
          <w:lang w:val="en-AU"/>
        </w:rPr>
        <w:fldChar w:fldCharType="separate"/>
      </w:r>
      <w:r w:rsidR="00FC6A73" w:rsidRPr="00444DC4">
        <w:rPr>
          <w:bCs/>
          <w:iCs/>
          <w:noProof/>
          <w:color w:val="auto"/>
          <w:lang w:val="en-AU"/>
        </w:rPr>
        <w:t>(Sepkowitz 2003)</w:t>
      </w:r>
      <w:r w:rsidR="00FC6A73" w:rsidRPr="00444DC4">
        <w:rPr>
          <w:bCs/>
          <w:iCs/>
          <w:color w:val="auto"/>
          <w:lang w:val="en-AU"/>
        </w:rPr>
        <w:fldChar w:fldCharType="end"/>
      </w:r>
      <w:r w:rsidRPr="00444DC4">
        <w:rPr>
          <w:color w:val="auto"/>
          <w:lang w:val="en-AU"/>
        </w:rPr>
        <w:t xml:space="preserve">. In more recent (post-2000) vaccination programmes involving health care workers in Israel and the USA, there were no reports of transmission to patients </w:t>
      </w:r>
      <w:r w:rsidR="00FC6A73" w:rsidRPr="00444DC4">
        <w:rPr>
          <w:color w:val="auto"/>
          <w:lang w:val="en-AU"/>
        </w:rPr>
        <w:fldChar w:fldCharType="begin">
          <w:fldData xml:space="preserve">PFJlZm1hbj48Q2l0ZT48QXV0aG9yPkxhbmU8L0F1dGhvcj48WWVhcj4yMDAzPC9ZZWFyPjxSZWNO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PFJlZm1hbj48Q2l0ZT48QXV0aG9yPkxhbmU8L0F1dGhvcj48WWVhcj4yMDAzPC9ZZWFyPjxSZWNO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(Lane &amp; Fulginiti 2003)</w:t>
      </w:r>
      <w:r w:rsidR="00FC6A73" w:rsidRPr="00444DC4">
        <w:rPr>
          <w:color w:val="auto"/>
          <w:lang w:val="en-AU"/>
        </w:rPr>
        <w:fldChar w:fldCharType="end"/>
      </w:r>
      <w:r w:rsidRPr="00444DC4">
        <w:rPr>
          <w:color w:val="auto"/>
          <w:lang w:val="en-AU"/>
        </w:rPr>
        <w:t>.</w:t>
      </w:r>
    </w:p>
    <w:p w14:paraId="5DFE8F6D" w14:textId="380E81B6" w:rsidR="005668B9" w:rsidRPr="00444DC4" w:rsidRDefault="005668B9" w:rsidP="00DC7406">
      <w:pPr>
        <w:pStyle w:val="4RARMP"/>
      </w:pPr>
      <w:bookmarkStart w:id="136" w:name="_Ref443579927"/>
      <w:r w:rsidRPr="00444DC4">
        <w:t>Transmission to and between animals</w:t>
      </w:r>
      <w:bookmarkEnd w:id="136"/>
    </w:p>
    <w:p w14:paraId="374852AE" w14:textId="53A031B7" w:rsidR="005668B9" w:rsidRPr="00444DC4" w:rsidRDefault="005668B9" w:rsidP="005668B9">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Outbreaks of VACV infection amongst dairy cows are the best documented examples of </w:t>
      </w:r>
      <w:r w:rsidR="00633C91" w:rsidRPr="00444DC4">
        <w:rPr>
          <w:color w:val="auto"/>
          <w:lang w:val="en-AU"/>
        </w:rPr>
        <w:t xml:space="preserve">transmission between </w:t>
      </w:r>
      <w:r w:rsidRPr="00444DC4">
        <w:rPr>
          <w:color w:val="auto"/>
          <w:lang w:val="en-AU"/>
        </w:rPr>
        <w:t>human</w:t>
      </w:r>
      <w:r w:rsidR="00633C91" w:rsidRPr="00444DC4">
        <w:rPr>
          <w:color w:val="auto"/>
          <w:lang w:val="en-AU"/>
        </w:rPr>
        <w:t>s and</w:t>
      </w:r>
      <w:r w:rsidRPr="00444DC4">
        <w:rPr>
          <w:color w:val="auto"/>
          <w:lang w:val="en-AU"/>
        </w:rPr>
        <w:t xml:space="preserve"> animal</w:t>
      </w:r>
      <w:r w:rsidR="00633C91" w:rsidRPr="00444DC4">
        <w:rPr>
          <w:color w:val="auto"/>
          <w:lang w:val="en-AU"/>
        </w:rPr>
        <w:t>s</w:t>
      </w:r>
      <w:r w:rsidRPr="00444DC4">
        <w:rPr>
          <w:color w:val="auto"/>
          <w:lang w:val="en-AU"/>
        </w:rPr>
        <w:t xml:space="preserve">. </w:t>
      </w:r>
      <w:r w:rsidR="00E841AF" w:rsidRPr="00444DC4">
        <w:rPr>
          <w:color w:val="auto"/>
          <w:u w:color="000000"/>
          <w:lang w:val="en-AU"/>
        </w:rPr>
        <w:t xml:space="preserve">Viral transmission occurs mainly via direct contact between milkers and cattle. </w:t>
      </w:r>
      <w:r w:rsidRPr="00444DC4">
        <w:rPr>
          <w:color w:val="auto"/>
          <w:lang w:val="en-AU"/>
        </w:rPr>
        <w:t>Daily and intensive hand</w:t>
      </w:r>
      <w:r w:rsidR="007E08D8" w:rsidRPr="00444DC4">
        <w:rPr>
          <w:color w:val="auto"/>
          <w:lang w:val="en-AU"/>
        </w:rPr>
        <w:t>-</w:t>
      </w:r>
      <w:r w:rsidRPr="00444DC4">
        <w:rPr>
          <w:color w:val="auto"/>
          <w:lang w:val="en-AU"/>
        </w:rPr>
        <w:t>milking lead</w:t>
      </w:r>
      <w:r w:rsidR="00E841AF" w:rsidRPr="00444DC4">
        <w:rPr>
          <w:color w:val="auto"/>
          <w:lang w:val="en-AU"/>
        </w:rPr>
        <w:t>s</w:t>
      </w:r>
      <w:r w:rsidRPr="00444DC4">
        <w:rPr>
          <w:color w:val="auto"/>
          <w:lang w:val="en-AU"/>
        </w:rPr>
        <w:t xml:space="preserve"> to infection </w:t>
      </w:r>
      <w:r w:rsidR="00E841AF" w:rsidRPr="00444DC4">
        <w:rPr>
          <w:color w:val="auto"/>
          <w:u w:color="000000"/>
          <w:lang w:val="en-AU"/>
        </w:rPr>
        <w:t>of dairy workers by infected cows, and further transmission to cows by milkers with lesions on their hands and fingers</w:t>
      </w:r>
      <w:r w:rsidRPr="00444DC4">
        <w:rPr>
          <w:color w:val="auto"/>
          <w:lang w:val="en-AU"/>
        </w:rPr>
        <w:t xml:space="preserve"> </w:t>
      </w:r>
      <w:r w:rsidR="00FC6A73" w:rsidRPr="00444DC4">
        <w:rPr>
          <w:color w:val="auto"/>
          <w:lang w:val="en-AU"/>
        </w:rPr>
        <w:fldChar w:fldCharType="begin">
          <w:fldData xml:space="preserve">PFJlZm1hbj48Q2l0ZT48QXV0aG9yPmRlIFNhbnQmYXBvcztBbmE8L0F1dGhvcj48WWVhcj4yMDEz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PFJlZm1hbj48Q2l0ZT48QXV0aG9yPmRlIFNhbnQmYXBvcztBbmE8L0F1dGhvcj48WWVhcj4yMDEz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(de Sant'Ana et al. 2013a; de Sant'Ana et al. 2013b; Quixabeira-Santos et al. 2011)</w:t>
      </w:r>
      <w:r w:rsidR="00FC6A73" w:rsidRPr="00444DC4">
        <w:rPr>
          <w:color w:val="auto"/>
          <w:lang w:val="en-AU"/>
        </w:rPr>
        <w:fldChar w:fldCharType="end"/>
      </w:r>
      <w:r w:rsidRPr="00444DC4">
        <w:rPr>
          <w:color w:val="auto"/>
          <w:lang w:val="en-AU"/>
        </w:rPr>
        <w:t>.</w:t>
      </w:r>
    </w:p>
    <w:p w14:paraId="6C98A763" w14:textId="63AFFB6B" w:rsidR="005668B9" w:rsidRPr="00444DC4" w:rsidRDefault="005668B9" w:rsidP="005668B9">
      <w:pPr>
        <w:pStyle w:val="para0"/>
        <w:numPr>
          <w:ilvl w:val="0"/>
          <w:numId w:val="34"/>
        </w:numPr>
        <w:pBdr>
          <w:top w:val="nil"/>
          <w:left w:val="nil"/>
          <w:bottom w:val="nil"/>
          <w:right w:val="nil"/>
          <w:between w:val="nil"/>
          <w:bar w:val="nil"/>
        </w:pBdr>
        <w:rPr>
          <w:color w:val="auto"/>
          <w:lang w:val="en-AU"/>
        </w:rPr>
      </w:pPr>
      <w:r w:rsidRPr="00444DC4">
        <w:rPr>
          <w:color w:val="auto"/>
          <w:lang w:val="en-AU"/>
        </w:rPr>
        <w:t>Calves of infected dairy cows have developed oral infections, likely due to direct contact with infected teats or with infected milk (</w:t>
      </w:r>
      <w:r w:rsidR="00FC6A73" w:rsidRPr="00444DC4">
        <w:rPr>
          <w:color w:val="auto"/>
          <w:lang w:val="en-AU"/>
        </w:rPr>
        <w:fldChar w:fldCharType="begin">
          <w:fldData xml:space="preserve">PFJlZm1hbj48Q2l0ZT48QXV0aG9yPlF1aXhhYmVpcmEtU2FudG9zPC9BdXRob3I+PFllYXI+MjAx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PFJlZm1hbj48Q2l0ZT48QXV0aG9yPlF1aXhhYmVpcmEtU2FudG9zPC9BdXRob3I+PFllYXI+MjAx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(Quixabeira-Santos et al. 2011; de Sant'Ana et al. 2013a)</w:t>
      </w:r>
      <w:r w:rsidR="00FC6A73" w:rsidRPr="00444DC4">
        <w:rPr>
          <w:color w:val="auto"/>
          <w:lang w:val="en-AU"/>
        </w:rPr>
        <w:fldChar w:fldCharType="end"/>
      </w:r>
      <w:r w:rsidRPr="00444DC4">
        <w:rPr>
          <w:color w:val="auto"/>
          <w:lang w:val="en-AU"/>
        </w:rPr>
        <w:t xml:space="preserve"> and paragraph </w:t>
      </w:r>
      <w:r w:rsidRPr="00444DC4">
        <w:rPr>
          <w:color w:val="auto"/>
          <w:lang w:val="en-AU"/>
        </w:rPr>
        <w:fldChar w:fldCharType="begin"/>
      </w:r>
      <w:r w:rsidRPr="00444DC4">
        <w:rPr>
          <w:color w:val="auto"/>
          <w:lang w:val="en-AU"/>
        </w:rPr>
        <w:instrText xml:space="preserve"> REF _Ref442379662 \r \h </w:instrText>
      </w:r>
      <w:r w:rsidRPr="00444DC4">
        <w:rPr>
          <w:color w:val="auto"/>
          <w:lang w:val="en-AU"/>
        </w:rPr>
      </w:r>
      <w:r w:rsidRPr="00444DC4">
        <w:rPr>
          <w:color w:val="auto"/>
          <w:lang w:val="en-AU"/>
        </w:rPr>
        <w:fldChar w:fldCharType="separate"/>
      </w:r>
      <w:r w:rsidR="00753FC4">
        <w:rPr>
          <w:color w:val="auto"/>
          <w:lang w:val="en-AU"/>
        </w:rPr>
        <w:t>89</w:t>
      </w:r>
      <w:r w:rsidRPr="00444DC4">
        <w:rPr>
          <w:color w:val="auto"/>
          <w:lang w:val="en-AU"/>
        </w:rPr>
        <w:fldChar w:fldCharType="end"/>
      </w:r>
      <w:r w:rsidRPr="00444DC4">
        <w:rPr>
          <w:color w:val="auto"/>
          <w:lang w:val="en-AU"/>
        </w:rPr>
        <w:t>).</w:t>
      </w:r>
    </w:p>
    <w:p w14:paraId="2CBAFDB7" w14:textId="58DFA12F" w:rsidR="00127F42" w:rsidRPr="00444DC4" w:rsidRDefault="008F2C0B" w:rsidP="00127F42">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 xml:space="preserve">Faecal shedding from experimentally infected cows has been demonstrated </w:t>
      </w:r>
      <w:r w:rsidR="00FC6A73" w:rsidRPr="00444DC4">
        <w:rPr>
          <w:color w:val="auto"/>
          <w:u w:color="000000"/>
          <w:lang w:val="en-AU"/>
        </w:rPr>
        <w:fldChar w:fldCharType="begin">
          <w:fldData xml:space="preserve">PFJlZm1hbj48Q2l0ZT48QXV0aG9yPlJpdmV0dGk8L0F1dGhvcj48WWVhcj4yMDEzPC9ZZWFyPjxS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PFJlZm1hbj48Q2l0ZT48QXV0aG9yPlJpdmV0dGk8L0F1dGhvcj48WWVhcj4yMDEzPC9ZZWFyPjxS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FC6A73" w:rsidRPr="00444DC4">
        <w:rPr>
          <w:color w:val="auto"/>
          <w:u w:color="000000"/>
          <w:lang w:val="en-AU"/>
        </w:rPr>
      </w:r>
      <w:r w:rsidR="00FC6A73" w:rsidRPr="00444DC4">
        <w:rPr>
          <w:color w:val="auto"/>
          <w:u w:color="000000"/>
          <w:lang w:val="en-AU"/>
        </w:rPr>
        <w:fldChar w:fldCharType="separate"/>
      </w:r>
      <w:r w:rsidR="00FC6A73" w:rsidRPr="00444DC4">
        <w:rPr>
          <w:noProof/>
          <w:color w:val="auto"/>
          <w:u w:color="000000"/>
          <w:lang w:val="en-AU"/>
        </w:rPr>
        <w:t>(Rivetti, Jr. et al. 2013)</w:t>
      </w:r>
      <w:r w:rsidR="00FC6A73" w:rsidRPr="00444DC4">
        <w:rPr>
          <w:color w:val="auto"/>
          <w:u w:color="000000"/>
          <w:lang w:val="en-AU"/>
        </w:rPr>
        <w:fldChar w:fldCharType="end"/>
      </w:r>
      <w:r w:rsidRPr="00444DC4">
        <w:rPr>
          <w:color w:val="auto"/>
          <w:u w:color="000000"/>
          <w:lang w:val="en-AU"/>
        </w:rPr>
        <w:t>, and mice exposed to bovine faeces displayed signs of viral replication</w:t>
      </w:r>
      <w:r w:rsidR="00127F42" w:rsidRPr="00444DC4">
        <w:rPr>
          <w:color w:val="auto"/>
          <w:u w:color="000000"/>
          <w:lang w:val="en-AU"/>
        </w:rPr>
        <w:t xml:space="preserve"> </w:t>
      </w:r>
      <w:r w:rsidR="00127F42" w:rsidRPr="00444DC4">
        <w:rPr>
          <w:color w:val="auto"/>
          <w:u w:color="000000"/>
          <w:lang w:val="en-AU"/>
        </w:rPr>
        <w:fldChar w:fldCharType="begin">
          <w:fldData xml:space="preserve">PFJlZm1hbj48Q2l0ZT48QXV0aG9yPkQmYXBvcztBbnVuY2lhY2FvPC9BdXRob3I+PFllYXI+MjAx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PFJlZm1hbj48Q2l0ZT48QXV0aG9yPkQmYXBvcztBbnVuY2lhY2FvPC9BdXRob3I+PFllYXI+MjAx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127F42" w:rsidRPr="00444DC4">
        <w:rPr>
          <w:color w:val="auto"/>
          <w:u w:color="000000"/>
          <w:lang w:val="en-AU"/>
        </w:rPr>
      </w:r>
      <w:r w:rsidR="00127F42" w:rsidRPr="00444DC4">
        <w:rPr>
          <w:color w:val="auto"/>
          <w:u w:color="000000"/>
          <w:lang w:val="en-AU"/>
        </w:rPr>
        <w:fldChar w:fldCharType="separate"/>
      </w:r>
      <w:r w:rsidR="00127F42" w:rsidRPr="00444DC4">
        <w:rPr>
          <w:noProof/>
          <w:color w:val="auto"/>
          <w:u w:color="000000"/>
          <w:lang w:val="en-AU"/>
        </w:rPr>
        <w:t>(D'Anunciacao et al. 2012)</w:t>
      </w:r>
      <w:r w:rsidR="00127F42" w:rsidRPr="00444DC4">
        <w:rPr>
          <w:color w:val="auto"/>
          <w:u w:color="000000"/>
          <w:lang w:val="en-AU"/>
        </w:rPr>
        <w:fldChar w:fldCharType="end"/>
      </w:r>
      <w:r w:rsidR="00127F42" w:rsidRPr="00444DC4">
        <w:rPr>
          <w:color w:val="auto"/>
          <w:u w:color="000000"/>
          <w:lang w:val="en-AU"/>
        </w:rPr>
        <w:t xml:space="preserve">. VACV strains of both high and low pathogenicity can also be shed by and transmitted amongst laboratory mice via their excrement, even where the mice </w:t>
      </w:r>
      <w:r w:rsidR="00D16A4C" w:rsidRPr="00444DC4">
        <w:rPr>
          <w:color w:val="auto"/>
          <w:u w:color="000000"/>
          <w:lang w:val="en-AU"/>
        </w:rPr>
        <w:t xml:space="preserve">appeared </w:t>
      </w:r>
      <w:r w:rsidR="004B0DD4" w:rsidRPr="00444DC4">
        <w:rPr>
          <w:color w:val="auto"/>
          <w:u w:color="000000"/>
          <w:lang w:val="en-AU"/>
        </w:rPr>
        <w:t>asymptomatic</w:t>
      </w:r>
      <w:r w:rsidR="00127F42" w:rsidRPr="00444DC4">
        <w:rPr>
          <w:color w:val="auto"/>
          <w:u w:color="000000"/>
          <w:lang w:val="en-AU"/>
        </w:rPr>
        <w:t xml:space="preserve"> </w:t>
      </w:r>
      <w:r w:rsidR="00127F42" w:rsidRPr="00444DC4">
        <w:rPr>
          <w:color w:val="auto"/>
          <w:u w:color="000000"/>
          <w:lang w:val="en-AU"/>
        </w:rPr>
        <w:fldChar w:fldCharType="begin">
          <w:fldData xml:space="preserve">PFJlZm1hbj48Q2l0ZT48QXV0aG9yPkZlcnJlaXJhPC9BdXRob3I+PFllYXI+MjAwODwvWWVhcj48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PFJlZm1hbj48Q2l0ZT48QXV0aG9yPkZlcnJlaXJhPC9BdXRob3I+PFllYXI+MjAwODwvWWVhcj48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127F42" w:rsidRPr="00444DC4">
        <w:rPr>
          <w:color w:val="auto"/>
          <w:u w:color="000000"/>
          <w:lang w:val="en-AU"/>
        </w:rPr>
      </w:r>
      <w:r w:rsidR="00127F42" w:rsidRPr="00444DC4">
        <w:rPr>
          <w:color w:val="auto"/>
          <w:u w:color="000000"/>
          <w:lang w:val="en-AU"/>
        </w:rPr>
        <w:fldChar w:fldCharType="separate"/>
      </w:r>
      <w:r w:rsidR="00127F42" w:rsidRPr="00444DC4">
        <w:rPr>
          <w:noProof/>
          <w:color w:val="auto"/>
          <w:u w:color="000000"/>
          <w:lang w:val="en-AU"/>
        </w:rPr>
        <w:t>(Ferreira et al. 2008)</w:t>
      </w:r>
      <w:r w:rsidR="00127F42" w:rsidRPr="00444DC4">
        <w:rPr>
          <w:color w:val="auto"/>
          <w:u w:color="000000"/>
          <w:lang w:val="en-AU"/>
        </w:rPr>
        <w:fldChar w:fldCharType="end"/>
      </w:r>
      <w:r w:rsidR="00127F42" w:rsidRPr="00444DC4">
        <w:rPr>
          <w:color w:val="auto"/>
          <w:u w:color="000000"/>
          <w:lang w:val="en-AU"/>
        </w:rPr>
        <w:t xml:space="preserve">. Murine faeces exposed to environmental conditions retained infectious VACV particles for at least 20 days </w:t>
      </w:r>
      <w:r w:rsidR="00127F42" w:rsidRPr="00444DC4">
        <w:rPr>
          <w:color w:val="auto"/>
          <w:u w:color="000000"/>
          <w:lang w:val="en-AU"/>
        </w:rPr>
        <w:fldChar w:fldCharType="begin">
          <w:fldData xml:space="preserve">PFJlZm1hbj48Q2l0ZT48QXV0aG9yPkFicmFoYW88L0F1dGhvcj48WWVhcj4yMDA5PC9ZZWFyPjxS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PFJlZm1hbj48Q2l0ZT48QXV0aG9yPkFicmFoYW88L0F1dGhvcj48WWVhcj4yMDA5PC9ZZWFyPjxS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127F42" w:rsidRPr="00444DC4">
        <w:rPr>
          <w:color w:val="auto"/>
          <w:u w:color="000000"/>
          <w:lang w:val="en-AU"/>
        </w:rPr>
      </w:r>
      <w:r w:rsidR="00127F42" w:rsidRPr="00444DC4">
        <w:rPr>
          <w:color w:val="auto"/>
          <w:u w:color="000000"/>
          <w:lang w:val="en-AU"/>
        </w:rPr>
        <w:fldChar w:fldCharType="separate"/>
      </w:r>
      <w:r w:rsidR="00127F42" w:rsidRPr="00444DC4">
        <w:rPr>
          <w:noProof/>
          <w:color w:val="auto"/>
          <w:u w:color="000000"/>
          <w:lang w:val="en-AU"/>
        </w:rPr>
        <w:t>(Abrahao et al. 2009b)</w:t>
      </w:r>
      <w:r w:rsidR="00127F42" w:rsidRPr="00444DC4">
        <w:rPr>
          <w:color w:val="auto"/>
          <w:u w:color="000000"/>
          <w:lang w:val="en-AU"/>
        </w:rPr>
        <w:fldChar w:fldCharType="end"/>
      </w:r>
      <w:r w:rsidR="00127F42" w:rsidRPr="00444DC4">
        <w:rPr>
          <w:color w:val="auto"/>
          <w:u w:color="000000"/>
          <w:lang w:val="en-AU"/>
        </w:rPr>
        <w:t>.</w:t>
      </w:r>
      <w:r w:rsidR="00D16A4C" w:rsidRPr="00444DC4">
        <w:rPr>
          <w:color w:val="auto"/>
          <w:u w:color="000000"/>
          <w:lang w:val="en-AU"/>
        </w:rPr>
        <w:t xml:space="preserve"> These data suggest that horizontal transmission via contaminated faeces is possible, and that faeces could provide a means for viral dissemination into the environment </w:t>
      </w:r>
      <w:r w:rsidR="00D16A4C" w:rsidRPr="00444DC4">
        <w:rPr>
          <w:color w:val="auto"/>
          <w:u w:color="000000"/>
          <w:lang w:val="en-AU"/>
        </w:rPr>
        <w:fldChar w:fldCharType="begin">
          <w:fldData xml:space="preserve">PFJlZm1hbj48Q2l0ZT48QXV0aG9yPkFicmFoYW88L0F1dGhvcj48WWVhcj4yMDA5PC9ZZWFyPjxS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PFJlZm1hbj48Q2l0ZT48QXV0aG9yPkFicmFoYW88L0F1dGhvcj48WWVhcj4yMDA5PC9ZZWFyPjxS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D16A4C" w:rsidRPr="00444DC4">
        <w:rPr>
          <w:color w:val="auto"/>
          <w:u w:color="000000"/>
          <w:lang w:val="en-AU"/>
        </w:rPr>
      </w:r>
      <w:r w:rsidR="00D16A4C" w:rsidRPr="00444DC4">
        <w:rPr>
          <w:color w:val="auto"/>
          <w:u w:color="000000"/>
          <w:lang w:val="en-AU"/>
        </w:rPr>
        <w:fldChar w:fldCharType="separate"/>
      </w:r>
      <w:r w:rsidR="00D16A4C" w:rsidRPr="00444DC4">
        <w:rPr>
          <w:noProof/>
          <w:color w:val="auto"/>
          <w:u w:color="000000"/>
          <w:lang w:val="en-AU"/>
        </w:rPr>
        <w:t>(Abrahao et al. 2009b; D'Anunciacao et al. 2012)</w:t>
      </w:r>
      <w:r w:rsidR="00D16A4C" w:rsidRPr="00444DC4">
        <w:rPr>
          <w:color w:val="auto"/>
          <w:u w:color="000000"/>
          <w:lang w:val="en-AU"/>
        </w:rPr>
        <w:fldChar w:fldCharType="end"/>
      </w:r>
      <w:r w:rsidR="00D16A4C" w:rsidRPr="00444DC4">
        <w:rPr>
          <w:color w:val="auto"/>
          <w:u w:color="000000"/>
          <w:lang w:val="en-AU"/>
        </w:rPr>
        <w:t>.</w:t>
      </w:r>
    </w:p>
    <w:p w14:paraId="3EBB688C" w14:textId="32042BD0" w:rsidR="008F2C0B" w:rsidRPr="00444DC4" w:rsidRDefault="008F2C0B" w:rsidP="005668B9">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lastRenderedPageBreak/>
        <w:t xml:space="preserve">Asymptomatic VACV infection has been documented in domestic dogs and wild opossums co-located with outbreaks of bovine vaccinia. A recent serological study conducted in Brazil also reported dogs as the domestic species with the highest rate of seropositivity (22.8%), leading to suggestions </w:t>
      </w:r>
      <w:r w:rsidR="00D16DFB" w:rsidRPr="00444DC4">
        <w:rPr>
          <w:color w:val="auto"/>
          <w:u w:color="000000"/>
          <w:lang w:val="en-AU"/>
        </w:rPr>
        <w:t xml:space="preserve">that </w:t>
      </w:r>
      <w:r w:rsidRPr="00444DC4">
        <w:rPr>
          <w:color w:val="auto"/>
          <w:u w:color="000000"/>
          <w:lang w:val="en-AU"/>
        </w:rPr>
        <w:t>they (and potentially other mammalian species) could act as a reservoir for the virus, acquiring and transmitting it without showing clinical signs. Alternatively, they could be</w:t>
      </w:r>
      <w:r w:rsidR="005D0572" w:rsidRPr="00444DC4">
        <w:rPr>
          <w:color w:val="auto"/>
          <w:u w:color="000000"/>
          <w:lang w:val="en-AU"/>
        </w:rPr>
        <w:t xml:space="preserve"> incidental </w:t>
      </w:r>
      <w:r w:rsidRPr="00444DC4">
        <w:rPr>
          <w:color w:val="auto"/>
          <w:u w:color="000000"/>
          <w:lang w:val="en-AU"/>
        </w:rPr>
        <w:t>hosts</w:t>
      </w:r>
      <w:r w:rsidR="007735AA" w:rsidRPr="00444DC4">
        <w:rPr>
          <w:color w:val="auto"/>
          <w:u w:color="000000"/>
          <w:lang w:val="en-AU"/>
        </w:rPr>
        <w:t>’</w:t>
      </w:r>
      <w:r w:rsidRPr="00444DC4">
        <w:rPr>
          <w:color w:val="auto"/>
          <w:u w:color="000000"/>
          <w:lang w:val="en-AU"/>
        </w:rPr>
        <w:t xml:space="preserve"> that nonetheless could spread VACV to the environment </w:t>
      </w:r>
      <w:r w:rsidR="00FC6A73" w:rsidRPr="00444DC4">
        <w:rPr>
          <w:color w:val="auto"/>
          <w:u w:color="000000"/>
          <w:lang w:val="en-AU"/>
        </w:rPr>
        <w:fldChar w:fldCharType="begin">
          <w:fldData xml:space="preserve">PFJlZm1hbj48Q2l0ZT48QXV0aG9yPlBlcmVzPC9BdXRob3I+PFllYXI+MjAxMzwvWWVhcj48UmVj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PFJlZm1hbj48Q2l0ZT48QXV0aG9yPlBlcmVzPC9BdXRob3I+PFllYXI+MjAxMzwvWWVhcj48UmVj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FC6A73" w:rsidRPr="00444DC4">
        <w:rPr>
          <w:color w:val="auto"/>
          <w:u w:color="000000"/>
          <w:lang w:val="en-AU"/>
        </w:rPr>
      </w:r>
      <w:r w:rsidR="00FC6A73" w:rsidRPr="00444DC4">
        <w:rPr>
          <w:color w:val="auto"/>
          <w:u w:color="000000"/>
          <w:lang w:val="en-AU"/>
        </w:rPr>
        <w:fldChar w:fldCharType="separate"/>
      </w:r>
      <w:r w:rsidR="00FC6A73" w:rsidRPr="00444DC4">
        <w:rPr>
          <w:noProof/>
          <w:color w:val="auto"/>
          <w:u w:color="000000"/>
          <w:lang w:val="en-AU"/>
        </w:rPr>
        <w:t>(Peres et al. 2013; Peres et al. 2016)</w:t>
      </w:r>
      <w:r w:rsidR="00FC6A73" w:rsidRPr="00444DC4">
        <w:rPr>
          <w:color w:val="auto"/>
          <w:u w:color="000000"/>
          <w:lang w:val="en-AU"/>
        </w:rPr>
        <w:fldChar w:fldCharType="end"/>
      </w:r>
      <w:r w:rsidRPr="00444DC4">
        <w:rPr>
          <w:color w:val="auto"/>
          <w:u w:color="000000"/>
          <w:lang w:val="en-AU"/>
        </w:rPr>
        <w:t>.</w:t>
      </w:r>
    </w:p>
    <w:p w14:paraId="2F8BBF93" w14:textId="3AF3E05D" w:rsidR="008F2C0B" w:rsidRPr="00444DC4" w:rsidRDefault="008F2C0B" w:rsidP="005668B9">
      <w:pPr>
        <w:pStyle w:val="para0"/>
        <w:numPr>
          <w:ilvl w:val="0"/>
          <w:numId w:val="34"/>
        </w:numPr>
        <w:pBdr>
          <w:top w:val="nil"/>
          <w:left w:val="nil"/>
          <w:bottom w:val="nil"/>
          <w:right w:val="nil"/>
          <w:between w:val="nil"/>
          <w:bar w:val="nil"/>
        </w:pBdr>
        <w:rPr>
          <w:color w:val="auto"/>
          <w:lang w:val="en-AU"/>
        </w:rPr>
      </w:pPr>
      <w:r w:rsidRPr="00444DC4">
        <w:rPr>
          <w:color w:val="auto"/>
          <w:u w:color="000000"/>
          <w:shd w:val="clear" w:color="auto" w:fill="FFFFFF"/>
          <w:lang w:val="en-AU"/>
        </w:rPr>
        <w:t xml:space="preserve">Peri-domestic rodents have also been hypothesised to act as VACV hosts, acting as a conduit between domestic animals and wildlife, and initiating VACV outbreaks temporally and spatially distant from previously infected areas </w:t>
      </w:r>
      <w:r w:rsidR="00FC6A73" w:rsidRPr="00444DC4">
        <w:rPr>
          <w:color w:val="auto"/>
          <w:u w:color="000000"/>
          <w:shd w:val="clear" w:color="auto" w:fill="FFFFFF"/>
          <w:lang w:val="en-AU"/>
        </w:rPr>
        <w:fldChar w:fldCharType="begin">
          <w:fldData xml:space="preserve">PFJlZm1hbj48Q2l0ZT48QXV0aG9yPkFicmFoYW88L0F1dGhvcj48WWVhcj4yMDA5PC9ZZWFyPjxS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</w:fldData>
        </w:fldChar>
      </w:r>
      <w:r w:rsidR="00FB3D31" w:rsidRPr="00444DC4">
        <w:rPr>
          <w:color w:val="auto"/>
          <w:u w:color="000000"/>
          <w:shd w:val="clear" w:color="auto" w:fill="FFFFFF"/>
          <w:lang w:val="en-AU"/>
        </w:rPr>
        <w:instrText xml:space="preserve"> ADDIN REFMGR.CITE </w:instrText>
      </w:r>
      <w:r w:rsidR="00FB3D31" w:rsidRPr="00444DC4">
        <w:rPr>
          <w:color w:val="auto"/>
          <w:u w:color="000000"/>
          <w:shd w:val="clear" w:color="auto" w:fill="FFFFFF"/>
          <w:lang w:val="en-AU"/>
        </w:rPr>
        <w:fldChar w:fldCharType="begin">
          <w:fldData xml:space="preserve">PFJlZm1hbj48Q2l0ZT48QXV0aG9yPkFicmFoYW88L0F1dGhvcj48WWVhcj4yMDA5PC9ZZWFyPjxS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</w:fldData>
        </w:fldChar>
      </w:r>
      <w:r w:rsidR="00FB3D31" w:rsidRPr="00444DC4">
        <w:rPr>
          <w:color w:val="auto"/>
          <w:u w:color="000000"/>
          <w:shd w:val="clear" w:color="auto" w:fill="FFFFFF"/>
          <w:lang w:val="en-AU"/>
        </w:rPr>
        <w:instrText xml:space="preserve"> ADDIN EN.CITE.DATA </w:instrText>
      </w:r>
      <w:r w:rsidR="00FB3D31" w:rsidRPr="00444DC4">
        <w:rPr>
          <w:color w:val="auto"/>
          <w:u w:color="000000"/>
          <w:shd w:val="clear" w:color="auto" w:fill="FFFFFF"/>
          <w:lang w:val="en-AU"/>
        </w:rPr>
      </w:r>
      <w:r w:rsidR="00FB3D31" w:rsidRPr="00444DC4">
        <w:rPr>
          <w:color w:val="auto"/>
          <w:u w:color="000000"/>
          <w:shd w:val="clear" w:color="auto" w:fill="FFFFFF"/>
          <w:lang w:val="en-AU"/>
        </w:rPr>
        <w:fldChar w:fldCharType="end"/>
      </w:r>
      <w:r w:rsidR="00FC6A73" w:rsidRPr="00444DC4">
        <w:rPr>
          <w:color w:val="auto"/>
          <w:u w:color="000000"/>
          <w:shd w:val="clear" w:color="auto" w:fill="FFFFFF"/>
          <w:lang w:val="en-AU"/>
        </w:rPr>
      </w:r>
      <w:r w:rsidR="00FC6A73" w:rsidRPr="00444DC4">
        <w:rPr>
          <w:color w:val="auto"/>
          <w:u w:color="000000"/>
          <w:shd w:val="clear" w:color="auto" w:fill="FFFFFF"/>
          <w:lang w:val="en-AU"/>
        </w:rPr>
        <w:fldChar w:fldCharType="separate"/>
      </w:r>
      <w:r w:rsidR="00FC6A73" w:rsidRPr="00444DC4">
        <w:rPr>
          <w:noProof/>
          <w:color w:val="auto"/>
          <w:u w:color="000000"/>
          <w:shd w:val="clear" w:color="auto" w:fill="FFFFFF"/>
          <w:lang w:val="en-AU"/>
        </w:rPr>
        <w:t>(Abrahao et al. 2009a; Franco-Luiz et al. 2014)</w:t>
      </w:r>
      <w:r w:rsidR="00FC6A73" w:rsidRPr="00444DC4">
        <w:rPr>
          <w:color w:val="auto"/>
          <w:u w:color="000000"/>
          <w:shd w:val="clear" w:color="auto" w:fill="FFFFFF"/>
          <w:lang w:val="en-AU"/>
        </w:rPr>
        <w:fldChar w:fldCharType="end"/>
      </w:r>
      <w:r w:rsidRPr="00444DC4">
        <w:rPr>
          <w:color w:val="auto"/>
          <w:u w:color="000000"/>
          <w:shd w:val="clear" w:color="auto" w:fill="FFFFFF"/>
          <w:lang w:val="en-AU"/>
        </w:rPr>
        <w:t>.</w:t>
      </w:r>
    </w:p>
    <w:p w14:paraId="7A9D6707" w14:textId="10B0DD80" w:rsidR="00182D5E" w:rsidRPr="00444DC4" w:rsidRDefault="002E08D9" w:rsidP="00182D5E">
      <w:pPr>
        <w:pStyle w:val="para0"/>
        <w:numPr>
          <w:ilvl w:val="0"/>
          <w:numId w:val="34"/>
        </w:numPr>
        <w:pBdr>
          <w:top w:val="nil"/>
          <w:left w:val="nil"/>
          <w:bottom w:val="nil"/>
          <w:right w:val="nil"/>
          <w:between w:val="nil"/>
          <w:bar w:val="nil"/>
        </w:pBdr>
        <w:rPr>
          <w:color w:val="auto"/>
          <w:lang w:val="en-AU"/>
        </w:rPr>
      </w:pPr>
      <w:r w:rsidRPr="00444DC4">
        <w:rPr>
          <w:color w:val="auto"/>
          <w:lang w:val="en-AU"/>
        </w:rPr>
        <w:t>In the context of smallpox vaccination, the US Centres for Disease Control and Prevention (</w:t>
      </w:r>
      <w:r w:rsidR="00730ECC" w:rsidRPr="00444DC4">
        <w:rPr>
          <w:color w:val="auto"/>
          <w:lang w:val="en-AU"/>
        </w:rPr>
        <w:t xml:space="preserve">US </w:t>
      </w:r>
      <w:r w:rsidRPr="00444DC4">
        <w:rPr>
          <w:color w:val="auto"/>
          <w:lang w:val="en-AU"/>
        </w:rPr>
        <w:t xml:space="preserve">CDC) has advised that there is potential for transfer of VACV to animals from a human with an unhealed vaccination site. Should an animal develop an active vaccinia lesion, further transmission is possible. </w:t>
      </w:r>
      <w:r w:rsidR="00730ECC" w:rsidRPr="00444DC4">
        <w:rPr>
          <w:color w:val="auto"/>
          <w:lang w:val="en-AU"/>
        </w:rPr>
        <w:t>A</w:t>
      </w:r>
      <w:r w:rsidRPr="00444DC4">
        <w:rPr>
          <w:color w:val="auto"/>
          <w:lang w:val="en-AU"/>
        </w:rPr>
        <w:t>voiding expos</w:t>
      </w:r>
      <w:r w:rsidR="00BA256D" w:rsidRPr="00444DC4">
        <w:rPr>
          <w:color w:val="auto"/>
          <w:lang w:val="en-AU"/>
        </w:rPr>
        <w:t>ure of</w:t>
      </w:r>
      <w:r w:rsidRPr="00444DC4">
        <w:rPr>
          <w:color w:val="auto"/>
          <w:lang w:val="en-AU"/>
        </w:rPr>
        <w:t xml:space="preserve"> domestic animals to unhealed vaccination sites or to fomites contaminated with fluid from a vaccination site</w:t>
      </w:r>
      <w:r w:rsidR="00730ECC" w:rsidRPr="00444DC4">
        <w:rPr>
          <w:color w:val="auto"/>
          <w:lang w:val="en-AU"/>
        </w:rPr>
        <w:t xml:space="preserve"> is recommended</w:t>
      </w:r>
      <w:r w:rsidRPr="00444DC4">
        <w:rPr>
          <w:rStyle w:val="FootnoteReference"/>
          <w:color w:val="auto"/>
          <w:lang w:val="en-AU"/>
        </w:rPr>
        <w:footnoteReference w:id="6"/>
      </w:r>
      <w:r w:rsidR="003F183A" w:rsidRPr="00444DC4">
        <w:rPr>
          <w:color w:val="auto"/>
          <w:lang w:val="en-AU"/>
        </w:rPr>
        <w:t xml:space="preserve"> </w:t>
      </w:r>
      <w:r w:rsidR="00FC6A73" w:rsidRPr="00444DC4">
        <w:rPr>
          <w:color w:val="auto"/>
          <w:lang w:val="en-AU"/>
        </w:rPr>
        <w:fldChar w:fldCharType="begin"/>
      </w:r>
      <w:r w:rsidR="00FB3D31" w:rsidRPr="00444DC4">
        <w:rPr>
          <w:color w:val="auto"/>
          <w:lang w:val="en-AU"/>
        </w:rPr>
        <w:instrText xml:space="preserve"> ADDIN REFMGR.CITE &lt;Refman&gt;&lt;Cite&gt;&lt;Author&gt;Centres for Disease Control and Prevention&lt;/Author&gt;&lt;Year&gt;2009&lt;/Year&gt;&lt;RecNum&gt;6034&lt;/RecNum&gt;&lt;IDText&gt;Questions and answers about pre-event smallpox vaccination&lt;/IDText&gt;&lt;MDL Ref_Type="Online Source"&gt;&lt;Ref_Type&gt;Online Source&lt;/Ref_Type&gt;&lt;Ref_ID&gt;6034&lt;/Ref_ID&gt;&lt;Title_Primary&gt;Questions and answers about pre-event smallpox vaccination&lt;/Title_Primary&gt;&lt;Authors_Primary&gt;Centres for Disease Control and Prevention&lt;/Authors_Primary&gt;&lt;Date_Primary&gt;2009&lt;/Date_Primary&gt;&lt;Keywords&gt;and&lt;/Keywords&gt;&lt;Keywords&gt;Smallpox&lt;/Keywords&gt;&lt;Keywords&gt;Smallpox vaccination&lt;/Keywords&gt;&lt;Keywords&gt;Vaccination&lt;/Keywords&gt;&lt;Reprint&gt;Not in File&lt;/Reprint&gt;&lt;Web_URL&gt;&lt;u&gt;http://emergency.cdc.gov/agent/smallpox/faq/post_event.asp&lt;/u&gt;&lt;/Web_URL&gt;&lt;Web_URL_Link1&gt;file://O:\OGTR\EVAL\Eval Sections\Library\REFS\DNIR Refs\DNIR Ref 6034 - CDC  Pre-event Smallpox Vaccination Q &amp;amp; A.pdf&lt;/Web_URL_Link1&gt;&lt;ZZ_WorkformID&gt;31&lt;/ZZ_WorkformID&gt;&lt;/MDL&gt;&lt;/Cite&gt;&lt;/Refman&gt;</w:instrText>
      </w:r>
      <w:r w:rsidR="00FC6A73" w:rsidRPr="00444DC4">
        <w:rPr>
          <w:color w:val="auto"/>
          <w:lang w:val="en-AU"/>
        </w:rPr>
        <w:fldChar w:fldCharType="separate"/>
      </w:r>
      <w:r w:rsidR="00FC6A73" w:rsidRPr="00444DC4">
        <w:rPr>
          <w:noProof/>
          <w:color w:val="auto"/>
          <w:lang w:val="en-AU"/>
        </w:rPr>
        <w:t>(Centres for Disease Control and Prevention 2009)</w:t>
      </w:r>
      <w:r w:rsidR="00FC6A73" w:rsidRPr="00444DC4">
        <w:rPr>
          <w:color w:val="auto"/>
          <w:lang w:val="en-AU"/>
        </w:rPr>
        <w:fldChar w:fldCharType="end"/>
      </w:r>
      <w:r w:rsidRPr="00444DC4">
        <w:rPr>
          <w:color w:val="auto"/>
          <w:lang w:val="en-AU"/>
        </w:rPr>
        <w:t>.</w:t>
      </w:r>
    </w:p>
    <w:p w14:paraId="4094AAE6" w14:textId="77777777" w:rsidR="005668B9" w:rsidRPr="00444DC4" w:rsidRDefault="005668B9" w:rsidP="00DC7406">
      <w:pPr>
        <w:pStyle w:val="3RARMP"/>
      </w:pPr>
      <w:bookmarkStart w:id="137" w:name="_Toc445815517"/>
      <w:r w:rsidRPr="00444DC4">
        <w:t>VACV persistence in infected hosts</w:t>
      </w:r>
      <w:bookmarkEnd w:id="137"/>
    </w:p>
    <w:p w14:paraId="226D0ADB" w14:textId="408CCEA5" w:rsidR="005668B9" w:rsidRPr="00444DC4" w:rsidRDefault="005668B9" w:rsidP="005668B9">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VACV is thought unable to persist in a latent state within an infected host. The large poxviral genome is apparently unstable in host cells, and the large size of virus particles encourages their clearance by phagocytic cells of the immune system </w:t>
      </w:r>
      <w:r w:rsidR="00FC6A73" w:rsidRPr="00444DC4">
        <w:rPr>
          <w:color w:val="auto"/>
          <w:lang w:val="en-AU"/>
        </w:rPr>
        <w:fldChar w:fldCharType="begin">
          <w:fldData xml:space="preserve">PFJlZm1hbj48Q2l0ZT48QXV0aG9yPkJ1bGxlcjwvQXV0aG9yPjxZZWFyPjE5OTE8L1llYXI+PFJl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PFJlZm1hbj48Q2l0ZT48QXV0aG9yPkJ1bGxlcjwvQXV0aG9yPjxZZWFyPjE5OTE8L1llYXI+PFJl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(Buller &amp; Palumbo 1991)</w:t>
      </w:r>
      <w:r w:rsidR="00FC6A73" w:rsidRPr="00444DC4">
        <w:rPr>
          <w:color w:val="auto"/>
          <w:lang w:val="en-AU"/>
        </w:rPr>
        <w:fldChar w:fldCharType="end"/>
      </w:r>
      <w:r w:rsidRPr="00444DC4">
        <w:rPr>
          <w:color w:val="auto"/>
          <w:lang w:val="en-AU"/>
        </w:rPr>
        <w:t>.</w:t>
      </w:r>
    </w:p>
    <w:p w14:paraId="154DA75D" w14:textId="77777777" w:rsidR="005C0A76" w:rsidRPr="00444DC4" w:rsidRDefault="005C0A76" w:rsidP="00DC7406">
      <w:pPr>
        <w:pStyle w:val="3RARMP"/>
      </w:pPr>
      <w:bookmarkStart w:id="138" w:name="_Toc445815518"/>
      <w:r w:rsidRPr="00444DC4">
        <w:t>VACV-host interactions</w:t>
      </w:r>
      <w:bookmarkEnd w:id="138"/>
    </w:p>
    <w:p w14:paraId="5F1A68A2" w14:textId="77777777" w:rsidR="005C0A76" w:rsidRPr="00444DC4" w:rsidRDefault="005C0A76" w:rsidP="005C0A76">
      <w:pPr>
        <w:pStyle w:val="para0"/>
        <w:numPr>
          <w:ilvl w:val="0"/>
          <w:numId w:val="34"/>
        </w:numPr>
        <w:rPr>
          <w:color w:val="auto"/>
          <w:lang w:val="en-AU"/>
        </w:rPr>
      </w:pPr>
      <w:r w:rsidRPr="00444DC4">
        <w:rPr>
          <w:color w:val="auto"/>
          <w:lang w:val="en-AU"/>
        </w:rPr>
        <w:t>VACV infection in immune-competent hosts is generally self-limiting and involves an interplay between the host immune response and viral evasion strategies in which the host ultimately prevails.</w:t>
      </w:r>
    </w:p>
    <w:p w14:paraId="132D047E" w14:textId="6575714B" w:rsidR="005C0A76" w:rsidRPr="00444DC4" w:rsidRDefault="005C0A76" w:rsidP="005C0A76">
      <w:pPr>
        <w:pStyle w:val="para0"/>
        <w:numPr>
          <w:ilvl w:val="0"/>
          <w:numId w:val="34"/>
        </w:numPr>
        <w:rPr>
          <w:color w:val="auto"/>
          <w:lang w:val="en-AU"/>
        </w:rPr>
      </w:pPr>
      <w:r w:rsidRPr="00444DC4">
        <w:rPr>
          <w:color w:val="auto"/>
          <w:u w:color="3265CB"/>
          <w:lang w:val="en-AU"/>
        </w:rPr>
        <w:t xml:space="preserve">The host response to VACV infection is multifactorial. Immediately after viral invasion, nonspecific mechanisms such as apoptosis induction, complement, interferons, cytokines and natural killer cells serve as a first line of </w:t>
      </w:r>
      <w:r w:rsidR="0071319D" w:rsidRPr="00444DC4">
        <w:rPr>
          <w:color w:val="auto"/>
          <w:u w:color="3265CB"/>
          <w:lang w:val="en-AU"/>
        </w:rPr>
        <w:t>defence</w:t>
      </w:r>
      <w:r w:rsidRPr="00444DC4">
        <w:rPr>
          <w:color w:val="auto"/>
          <w:u w:color="3265CB"/>
          <w:lang w:val="en-AU"/>
        </w:rPr>
        <w:t xml:space="preserve">. Subsequently, adaptive immune responses mediated by cytotoxic and helper T cells develop. Although neutralizing antibodies contribute to host protection (especially in preventing subsequent infection with VACV), the T cell response is particularly potent and may be critical for viral clearance. The response is mediated </w:t>
      </w:r>
      <w:r w:rsidRPr="00444DC4">
        <w:rPr>
          <w:color w:val="auto"/>
          <w:u w:color="3265CB"/>
          <w:lang w:val="en-AU"/>
        </w:rPr>
        <w:lastRenderedPageBreak/>
        <w:t>by T helper 1 (T</w:t>
      </w:r>
      <w:r w:rsidRPr="00444DC4">
        <w:rPr>
          <w:color w:val="auto"/>
          <w:u w:color="3265CB"/>
          <w:vertAlign w:val="subscript"/>
          <w:lang w:val="en-AU"/>
        </w:rPr>
        <w:t>h</w:t>
      </w:r>
      <w:r w:rsidRPr="00444DC4">
        <w:rPr>
          <w:color w:val="auto"/>
          <w:u w:color="3265CB"/>
          <w:lang w:val="en-AU"/>
        </w:rPr>
        <w:t>1) cells, which enhance the cytolytic activity of macrophages and cytotoxic T cells which can then kill virally infected cells. In contrast, development of a T</w:t>
      </w:r>
      <w:r w:rsidRPr="00444DC4">
        <w:rPr>
          <w:color w:val="auto"/>
          <w:u w:color="3265CB"/>
          <w:vertAlign w:val="subscript"/>
          <w:lang w:val="en-AU"/>
        </w:rPr>
        <w:t>h</w:t>
      </w:r>
      <w:r w:rsidRPr="00444DC4">
        <w:rPr>
          <w:color w:val="auto"/>
          <w:u w:color="3265CB"/>
          <w:lang w:val="en-AU"/>
        </w:rPr>
        <w:t>2 response, which promotes antibody production, may actually suppress viral clearance.</w:t>
      </w:r>
    </w:p>
    <w:p w14:paraId="41120FFE" w14:textId="3B7DEACD" w:rsidR="005C0A76" w:rsidRPr="00444DC4" w:rsidRDefault="005C0A76" w:rsidP="005C0A76">
      <w:pPr>
        <w:pStyle w:val="para0"/>
        <w:numPr>
          <w:ilvl w:val="0"/>
          <w:numId w:val="34"/>
        </w:numPr>
        <w:rPr>
          <w:color w:val="auto"/>
          <w:lang w:val="en-AU"/>
        </w:rPr>
      </w:pPr>
      <w:r w:rsidRPr="00444DC4">
        <w:rPr>
          <w:color w:val="auto"/>
          <w:u w:color="3265CB"/>
          <w:lang w:val="en-AU"/>
        </w:rPr>
        <w:t xml:space="preserve">To counter host immunity, </w:t>
      </w:r>
      <w:r w:rsidRPr="00444DC4">
        <w:rPr>
          <w:color w:val="auto"/>
          <w:lang w:val="en-AU"/>
        </w:rPr>
        <w:t xml:space="preserve">VACV deploys a range of immune evasion strategies </w:t>
      </w:r>
      <w:r w:rsidRPr="00444DC4">
        <w:rPr>
          <w:color w:val="auto"/>
          <w:u w:color="3265CB"/>
          <w:lang w:val="en-AU"/>
        </w:rPr>
        <w:t>that suppress innate immunity and the T</w:t>
      </w:r>
      <w:r w:rsidRPr="00444DC4">
        <w:rPr>
          <w:color w:val="auto"/>
          <w:u w:color="3265CB"/>
          <w:vertAlign w:val="subscript"/>
          <w:lang w:val="en-AU"/>
        </w:rPr>
        <w:t>h</w:t>
      </w:r>
      <w:r w:rsidRPr="00444DC4">
        <w:rPr>
          <w:color w:val="auto"/>
          <w:u w:color="3265CB"/>
          <w:lang w:val="en-AU"/>
        </w:rPr>
        <w:t xml:space="preserve">1 immune response. These include interference with antigen presentation to T cells, inhibiting complement activation and suppressing apoptosis of infected cells. These tactics allow VACV to infect its hosts and replicate with high efficiency </w:t>
      </w:r>
      <w:r w:rsidR="00FC6A73" w:rsidRPr="00444DC4">
        <w:rPr>
          <w:color w:val="auto"/>
          <w:u w:color="3265CB"/>
          <w:lang w:val="en-AU"/>
        </w:rPr>
        <w:fldChar w:fldCharType="begin">
          <w:fldData xml:space="preserve">PFJlZm1hbj48Q2l0ZT48QXV0aG9yPk93ZW48L0F1dGhvcj48WWVhcj4yMDEzPC9ZZWFyPjxSZWNO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</w:fldData>
        </w:fldChar>
      </w:r>
      <w:r w:rsidR="00FB3D31" w:rsidRPr="00444DC4">
        <w:rPr>
          <w:color w:val="auto"/>
          <w:u w:color="3265CB"/>
          <w:lang w:val="en-AU"/>
        </w:rPr>
        <w:instrText xml:space="preserve"> ADDIN REFMGR.CITE </w:instrText>
      </w:r>
      <w:r w:rsidR="00FB3D31" w:rsidRPr="00444DC4">
        <w:rPr>
          <w:color w:val="auto"/>
          <w:u w:color="3265CB"/>
          <w:lang w:val="en-AU"/>
        </w:rPr>
        <w:fldChar w:fldCharType="begin">
          <w:fldData xml:space="preserve">PFJlZm1hbj48Q2l0ZT48QXV0aG9yPk93ZW48L0F1dGhvcj48WWVhcj4yMDEzPC9ZZWFyPjxSZWNO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</w:fldData>
        </w:fldChar>
      </w:r>
      <w:r w:rsidR="00FB3D31" w:rsidRPr="00444DC4">
        <w:rPr>
          <w:color w:val="auto"/>
          <w:u w:color="3265CB"/>
          <w:lang w:val="en-AU"/>
        </w:rPr>
        <w:instrText xml:space="preserve"> ADDIN EN.CITE.DATA </w:instrText>
      </w:r>
      <w:r w:rsidR="00FB3D31" w:rsidRPr="00444DC4">
        <w:rPr>
          <w:color w:val="auto"/>
          <w:u w:color="3265CB"/>
          <w:lang w:val="en-AU"/>
        </w:rPr>
      </w:r>
      <w:r w:rsidR="00FB3D31" w:rsidRPr="00444DC4">
        <w:rPr>
          <w:color w:val="auto"/>
          <w:u w:color="3265CB"/>
          <w:lang w:val="en-AU"/>
        </w:rPr>
        <w:fldChar w:fldCharType="end"/>
      </w:r>
      <w:r w:rsidR="00FC6A73" w:rsidRPr="00444DC4">
        <w:rPr>
          <w:color w:val="auto"/>
          <w:u w:color="3265CB"/>
          <w:lang w:val="en-AU"/>
        </w:rPr>
      </w:r>
      <w:r w:rsidR="00FC6A73" w:rsidRPr="00444DC4">
        <w:rPr>
          <w:color w:val="auto"/>
          <w:u w:color="3265CB"/>
          <w:lang w:val="en-AU"/>
        </w:rPr>
        <w:fldChar w:fldCharType="separate"/>
      </w:r>
      <w:r w:rsidR="00FC6A73" w:rsidRPr="00444DC4">
        <w:rPr>
          <w:noProof/>
          <w:color w:val="auto"/>
          <w:u w:color="3265CB"/>
          <w:lang w:val="en-AU"/>
        </w:rPr>
        <w:t>(Owen et al. 2013; Shen &amp; Nemunaitis 2005; Thorne et al. 2005)</w:t>
      </w:r>
      <w:r w:rsidR="00FC6A73" w:rsidRPr="00444DC4">
        <w:rPr>
          <w:color w:val="auto"/>
          <w:u w:color="3265CB"/>
          <w:lang w:val="en-AU"/>
        </w:rPr>
        <w:fldChar w:fldCharType="end"/>
      </w:r>
      <w:r w:rsidR="0071319D" w:rsidRPr="00444DC4">
        <w:rPr>
          <w:color w:val="auto"/>
          <w:u w:color="3265CB"/>
          <w:lang w:val="en-AU"/>
        </w:rPr>
        <w:t>.</w:t>
      </w:r>
    </w:p>
    <w:p w14:paraId="39046ED5" w14:textId="33061F90" w:rsidR="00AD16E5" w:rsidRPr="00444DC4" w:rsidRDefault="00AD16E5" w:rsidP="00DC7406">
      <w:pPr>
        <w:pStyle w:val="3RARMP"/>
      </w:pPr>
      <w:bookmarkStart w:id="139" w:name="_Toc445815519"/>
      <w:r w:rsidRPr="00444DC4">
        <w:t xml:space="preserve">Adverse reactions to </w:t>
      </w:r>
      <w:r w:rsidR="00C7611C" w:rsidRPr="00444DC4">
        <w:t>VACV infection</w:t>
      </w:r>
      <w:bookmarkEnd w:id="129"/>
      <w:bookmarkEnd w:id="139"/>
    </w:p>
    <w:p w14:paraId="1D7FFC06" w14:textId="7F5D8D2C" w:rsidR="00A22DDC" w:rsidRPr="00444DC4" w:rsidRDefault="0075334E" w:rsidP="0073774C">
      <w:pPr>
        <w:pStyle w:val="para0"/>
        <w:numPr>
          <w:ilvl w:val="0"/>
          <w:numId w:val="34"/>
        </w:numPr>
        <w:pBdr>
          <w:top w:val="nil"/>
          <w:left w:val="nil"/>
          <w:bottom w:val="nil"/>
          <w:right w:val="nil"/>
          <w:between w:val="nil"/>
          <w:bar w:val="nil"/>
        </w:pBdr>
        <w:rPr>
          <w:color w:val="auto"/>
          <w:shd w:val="clear" w:color="auto" w:fill="FEFFFF"/>
          <w:lang w:val="en-AU"/>
        </w:rPr>
      </w:pPr>
      <w:r w:rsidRPr="00444DC4">
        <w:rPr>
          <w:color w:val="auto"/>
          <w:shd w:val="clear" w:color="auto" w:fill="FEFFFF"/>
          <w:lang w:val="en-AU"/>
        </w:rPr>
        <w:t xml:space="preserve">Although </w:t>
      </w:r>
      <w:r w:rsidR="00AA762C" w:rsidRPr="00444DC4">
        <w:rPr>
          <w:color w:val="auto"/>
          <w:shd w:val="clear" w:color="auto" w:fill="FEFFFF"/>
          <w:lang w:val="en-AU"/>
        </w:rPr>
        <w:t xml:space="preserve">smallpox vaccination </w:t>
      </w:r>
      <w:r w:rsidR="007E7AA8" w:rsidRPr="00444DC4">
        <w:rPr>
          <w:color w:val="auto"/>
          <w:shd w:val="clear" w:color="auto" w:fill="FEFFFF"/>
          <w:lang w:val="en-AU"/>
        </w:rPr>
        <w:t xml:space="preserve">using VACV </w:t>
      </w:r>
      <w:r w:rsidR="00AA762C" w:rsidRPr="00444DC4">
        <w:rPr>
          <w:color w:val="auto"/>
          <w:shd w:val="clear" w:color="auto" w:fill="FEFFFF"/>
          <w:lang w:val="en-AU"/>
        </w:rPr>
        <w:t xml:space="preserve">was </w:t>
      </w:r>
      <w:r w:rsidRPr="00444DC4">
        <w:rPr>
          <w:color w:val="auto"/>
          <w:shd w:val="clear" w:color="auto" w:fill="FEFFFF"/>
          <w:lang w:val="en-AU"/>
        </w:rPr>
        <w:t xml:space="preserve">generally safe and effective, it is well-documented that </w:t>
      </w:r>
      <w:r w:rsidR="00495AC2" w:rsidRPr="00444DC4">
        <w:rPr>
          <w:color w:val="auto"/>
          <w:shd w:val="clear" w:color="auto" w:fill="FEFFFF"/>
          <w:lang w:val="en-AU"/>
        </w:rPr>
        <w:t xml:space="preserve">it </w:t>
      </w:r>
      <w:r w:rsidR="00AA762C" w:rsidRPr="00444DC4">
        <w:rPr>
          <w:color w:val="auto"/>
          <w:shd w:val="clear" w:color="auto" w:fill="FEFFFF"/>
          <w:lang w:val="en-AU"/>
        </w:rPr>
        <w:t>caused</w:t>
      </w:r>
      <w:r w:rsidRPr="00444DC4">
        <w:rPr>
          <w:color w:val="auto"/>
          <w:shd w:val="clear" w:color="auto" w:fill="FEFFFF"/>
          <w:lang w:val="en-AU"/>
        </w:rPr>
        <w:t xml:space="preserve"> </w:t>
      </w:r>
      <w:r w:rsidR="00AA762C" w:rsidRPr="00444DC4">
        <w:rPr>
          <w:color w:val="auto"/>
          <w:shd w:val="clear" w:color="auto" w:fill="FEFFFF"/>
          <w:lang w:val="en-AU"/>
        </w:rPr>
        <w:t xml:space="preserve">serious </w:t>
      </w:r>
      <w:r w:rsidRPr="00444DC4">
        <w:rPr>
          <w:color w:val="auto"/>
          <w:shd w:val="clear" w:color="auto" w:fill="FEFFFF"/>
          <w:lang w:val="en-AU"/>
        </w:rPr>
        <w:t xml:space="preserve">adverse reactions at a higher rate than any other </w:t>
      </w:r>
      <w:r w:rsidR="00495AC2" w:rsidRPr="00444DC4">
        <w:rPr>
          <w:color w:val="auto"/>
          <w:shd w:val="clear" w:color="auto" w:fill="FEFFFF"/>
          <w:lang w:val="en-AU"/>
        </w:rPr>
        <w:t xml:space="preserve">type of </w:t>
      </w:r>
      <w:r w:rsidRPr="00444DC4">
        <w:rPr>
          <w:color w:val="auto"/>
          <w:shd w:val="clear" w:color="auto" w:fill="FEFFFF"/>
          <w:lang w:val="en-AU"/>
        </w:rPr>
        <w:t>vaccine.</w:t>
      </w:r>
      <w:r w:rsidR="00AA762C" w:rsidRPr="00444DC4">
        <w:rPr>
          <w:color w:val="auto"/>
          <w:shd w:val="clear" w:color="auto" w:fill="FEFFFF"/>
          <w:lang w:val="en-AU"/>
        </w:rPr>
        <w:t xml:space="preserve"> </w:t>
      </w:r>
      <w:r w:rsidR="007A7B97" w:rsidRPr="00444DC4">
        <w:rPr>
          <w:color w:val="auto"/>
          <w:shd w:val="clear" w:color="auto" w:fill="FEFFFF"/>
          <w:lang w:val="en-AU"/>
        </w:rPr>
        <w:t>Most complications occurre</w:t>
      </w:r>
      <w:r w:rsidR="00A301F6" w:rsidRPr="00444DC4">
        <w:rPr>
          <w:color w:val="auto"/>
          <w:shd w:val="clear" w:color="auto" w:fill="FEFFFF"/>
          <w:lang w:val="en-AU"/>
        </w:rPr>
        <w:t>d in</w:t>
      </w:r>
      <w:r w:rsidR="007A7B97" w:rsidRPr="00444DC4">
        <w:rPr>
          <w:color w:val="auto"/>
          <w:shd w:val="clear" w:color="auto" w:fill="FEFFFF"/>
          <w:lang w:val="en-AU"/>
        </w:rPr>
        <w:t xml:space="preserve"> </w:t>
      </w:r>
      <w:r w:rsidR="00250134" w:rsidRPr="00444DC4">
        <w:rPr>
          <w:color w:val="auto"/>
          <w:shd w:val="clear" w:color="auto" w:fill="FEFFFF"/>
          <w:lang w:val="en-AU"/>
        </w:rPr>
        <w:t>the vaccinated individuals</w:t>
      </w:r>
      <w:r w:rsidR="007A7B97" w:rsidRPr="00444DC4">
        <w:rPr>
          <w:color w:val="auto"/>
          <w:shd w:val="clear" w:color="auto" w:fill="FEFFFF"/>
          <w:lang w:val="en-AU"/>
        </w:rPr>
        <w:t>, but as VACV is transmissible, serious and even fatal reactions</w:t>
      </w:r>
      <w:r w:rsidR="00FC286F" w:rsidRPr="00444DC4">
        <w:rPr>
          <w:color w:val="auto"/>
          <w:shd w:val="clear" w:color="auto" w:fill="FEFFFF"/>
          <w:lang w:val="en-AU"/>
        </w:rPr>
        <w:t xml:space="preserve"> sometimes developed</w:t>
      </w:r>
      <w:r w:rsidR="007A7B97" w:rsidRPr="00444DC4">
        <w:rPr>
          <w:color w:val="auto"/>
          <w:shd w:val="clear" w:color="auto" w:fill="FEFFFF"/>
          <w:lang w:val="en-AU"/>
        </w:rPr>
        <w:t xml:space="preserve"> in </w:t>
      </w:r>
      <w:r w:rsidR="00A301F6" w:rsidRPr="00444DC4">
        <w:rPr>
          <w:color w:val="auto"/>
          <w:shd w:val="clear" w:color="auto" w:fill="FEFFFF"/>
          <w:lang w:val="en-AU"/>
        </w:rPr>
        <w:t>others</w:t>
      </w:r>
      <w:r w:rsidR="007A7B97" w:rsidRPr="00444DC4">
        <w:rPr>
          <w:color w:val="auto"/>
          <w:shd w:val="clear" w:color="auto" w:fill="FEFFFF"/>
          <w:lang w:val="en-AU"/>
        </w:rPr>
        <w:t xml:space="preserve">. Several types of </w:t>
      </w:r>
      <w:r w:rsidR="00BB0273" w:rsidRPr="00444DC4">
        <w:rPr>
          <w:color w:val="auto"/>
          <w:shd w:val="clear" w:color="auto" w:fill="FEFFFF"/>
          <w:lang w:val="en-AU"/>
        </w:rPr>
        <w:t>adverse event</w:t>
      </w:r>
      <w:r w:rsidR="007A7B97" w:rsidRPr="00444DC4">
        <w:rPr>
          <w:color w:val="auto"/>
          <w:shd w:val="clear" w:color="auto" w:fill="FEFFFF"/>
          <w:lang w:val="en-AU"/>
        </w:rPr>
        <w:t xml:space="preserve"> occurred in healthy people, while others </w:t>
      </w:r>
      <w:r w:rsidR="00F32F57" w:rsidRPr="00444DC4">
        <w:rPr>
          <w:color w:val="auto"/>
          <w:shd w:val="clear" w:color="auto" w:fill="FEFFFF"/>
          <w:lang w:val="en-AU"/>
        </w:rPr>
        <w:t>we</w:t>
      </w:r>
      <w:r w:rsidR="007A7B97" w:rsidRPr="00444DC4">
        <w:rPr>
          <w:color w:val="auto"/>
          <w:shd w:val="clear" w:color="auto" w:fill="FEFFFF"/>
          <w:lang w:val="en-AU"/>
        </w:rPr>
        <w:t>re associated with specific risk factors</w:t>
      </w:r>
      <w:r w:rsidR="00AA762C" w:rsidRPr="00444DC4">
        <w:rPr>
          <w:color w:val="auto"/>
          <w:shd w:val="clear" w:color="auto" w:fill="FEFFFF"/>
          <w:lang w:val="en-AU"/>
        </w:rPr>
        <w:t xml:space="preserve"> </w:t>
      </w:r>
      <w:r w:rsidR="00FC6A73" w:rsidRPr="00444DC4">
        <w:rPr>
          <w:color w:val="auto"/>
          <w:lang w:val="en-AU"/>
        </w:rPr>
        <w:fldChar w:fldCharType="begin">
          <w:fldData xml:space="preserve">PFJlZm1hbj48Q2l0ZT48QXV0aG9yPkNvbm88L0F1dGhvcj48WWVhcj4yMDAzPC9ZZWFyPjxSZWNO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PFJlZm1hbj48Q2l0ZT48QXV0aG9yPkNvbm88L0F1dGhvcj48WWVhcj4yMDAzPC9ZZWFyPjxSZWNO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(Cono et al. 2003; Fulginiti et al. 2003; Lane &amp; Goldstein 2003a; Lane &amp; Goldstein 2003b; Maurer et al. 2003; Neff et al. 2002; Wittek 2006)</w:t>
      </w:r>
      <w:r w:rsidR="00FC6A73" w:rsidRPr="00444DC4">
        <w:rPr>
          <w:color w:val="auto"/>
          <w:lang w:val="en-AU"/>
        </w:rPr>
        <w:fldChar w:fldCharType="end"/>
      </w:r>
      <w:r w:rsidR="007A7B97" w:rsidRPr="00444DC4">
        <w:rPr>
          <w:color w:val="auto"/>
          <w:shd w:val="clear" w:color="auto" w:fill="FEFFFF"/>
          <w:lang w:val="en-AU"/>
        </w:rPr>
        <w:t>.</w:t>
      </w:r>
    </w:p>
    <w:p w14:paraId="243F0C34" w14:textId="34595AEE" w:rsidR="004D3634" w:rsidRPr="00444DC4" w:rsidRDefault="004F2C10" w:rsidP="0073774C">
      <w:pPr>
        <w:pStyle w:val="para0"/>
        <w:numPr>
          <w:ilvl w:val="0"/>
          <w:numId w:val="34"/>
        </w:numPr>
        <w:pBdr>
          <w:top w:val="nil"/>
          <w:left w:val="nil"/>
          <w:bottom w:val="nil"/>
          <w:right w:val="nil"/>
          <w:between w:val="nil"/>
          <w:bar w:val="nil"/>
        </w:pBdr>
        <w:rPr>
          <w:color w:val="auto"/>
          <w:lang w:val="en-AU"/>
        </w:rPr>
      </w:pPr>
      <w:r w:rsidRPr="00444DC4">
        <w:rPr>
          <w:bCs/>
          <w:i/>
          <w:color w:val="auto"/>
          <w:shd w:val="clear" w:color="auto" w:fill="FEFFFF"/>
          <w:lang w:val="en-AU"/>
        </w:rPr>
        <w:t>Accidental i</w:t>
      </w:r>
      <w:r w:rsidR="00EC11CD" w:rsidRPr="00444DC4">
        <w:rPr>
          <w:bCs/>
          <w:i/>
          <w:color w:val="auto"/>
          <w:shd w:val="clear" w:color="auto" w:fill="FEFFFF"/>
          <w:lang w:val="en-AU"/>
        </w:rPr>
        <w:t>mplantation</w:t>
      </w:r>
      <w:r w:rsidRPr="00444DC4">
        <w:rPr>
          <w:color w:val="auto"/>
          <w:shd w:val="clear" w:color="auto" w:fill="FEFFFF"/>
          <w:lang w:val="en-AU"/>
        </w:rPr>
        <w:t xml:space="preserve"> (</w:t>
      </w:r>
      <w:r w:rsidR="00885DB1" w:rsidRPr="00444DC4">
        <w:rPr>
          <w:color w:val="auto"/>
          <w:shd w:val="clear" w:color="auto" w:fill="FEFFFF"/>
          <w:lang w:val="en-AU"/>
        </w:rPr>
        <w:t xml:space="preserve">or </w:t>
      </w:r>
      <w:r w:rsidR="00B9672C" w:rsidRPr="00444DC4">
        <w:rPr>
          <w:color w:val="auto"/>
          <w:shd w:val="clear" w:color="auto" w:fill="FEFFFF"/>
          <w:lang w:val="en-AU"/>
        </w:rPr>
        <w:t>self</w:t>
      </w:r>
      <w:r w:rsidRPr="00444DC4">
        <w:rPr>
          <w:color w:val="auto"/>
          <w:shd w:val="clear" w:color="auto" w:fill="FEFFFF"/>
          <w:lang w:val="en-AU"/>
        </w:rPr>
        <w:t xml:space="preserve">-inoculation) of a body part </w:t>
      </w:r>
      <w:r w:rsidR="004D3634" w:rsidRPr="00444DC4">
        <w:rPr>
          <w:color w:val="auto"/>
          <w:shd w:val="clear" w:color="auto" w:fill="FEFFFF"/>
          <w:lang w:val="en-AU"/>
        </w:rPr>
        <w:t>other than</w:t>
      </w:r>
      <w:r w:rsidRPr="00444DC4">
        <w:rPr>
          <w:color w:val="auto"/>
          <w:shd w:val="clear" w:color="auto" w:fill="FEFFFF"/>
          <w:lang w:val="en-AU"/>
        </w:rPr>
        <w:t xml:space="preserve"> the vaccination site </w:t>
      </w:r>
      <w:r w:rsidR="00F432D2" w:rsidRPr="00444DC4">
        <w:rPr>
          <w:color w:val="auto"/>
          <w:shd w:val="clear" w:color="auto" w:fill="FEFFFF"/>
          <w:lang w:val="en-AU"/>
        </w:rPr>
        <w:t>i</w:t>
      </w:r>
      <w:r w:rsidRPr="00444DC4">
        <w:rPr>
          <w:color w:val="auto"/>
          <w:shd w:val="clear" w:color="auto" w:fill="FEFFFF"/>
          <w:lang w:val="en-AU"/>
        </w:rPr>
        <w:t>s the most common complication</w:t>
      </w:r>
      <w:r w:rsidR="00F432D2" w:rsidRPr="00444DC4">
        <w:rPr>
          <w:color w:val="auto"/>
          <w:shd w:val="clear" w:color="auto" w:fill="FEFFFF"/>
          <w:lang w:val="en-AU"/>
        </w:rPr>
        <w:t>, with t</w:t>
      </w:r>
      <w:r w:rsidR="004D3634" w:rsidRPr="00444DC4">
        <w:rPr>
          <w:color w:val="auto"/>
          <w:shd w:val="clear" w:color="auto" w:fill="FEFFFF"/>
          <w:lang w:val="en-AU"/>
        </w:rPr>
        <w:t xml:space="preserve">he face, eyelid, nose, lips, genitalia and anus most </w:t>
      </w:r>
      <w:r w:rsidR="00F432D2" w:rsidRPr="00444DC4">
        <w:rPr>
          <w:color w:val="auto"/>
          <w:shd w:val="clear" w:color="auto" w:fill="FEFFFF"/>
          <w:lang w:val="en-AU"/>
        </w:rPr>
        <w:t>often</w:t>
      </w:r>
      <w:r w:rsidR="004D3634" w:rsidRPr="00444DC4">
        <w:rPr>
          <w:color w:val="auto"/>
          <w:shd w:val="clear" w:color="auto" w:fill="FEFFFF"/>
          <w:lang w:val="en-AU"/>
        </w:rPr>
        <w:t xml:space="preserve"> affected.</w:t>
      </w:r>
      <w:r w:rsidR="004D3634" w:rsidRPr="00444DC4">
        <w:rPr>
          <w:color w:val="auto"/>
          <w:lang w:val="en-AU"/>
        </w:rPr>
        <w:t xml:space="preserve"> Transmission to another non-immune person can also occur by this route. The best preventative measure</w:t>
      </w:r>
      <w:r w:rsidR="009806F3" w:rsidRPr="00444DC4">
        <w:rPr>
          <w:color w:val="auto"/>
          <w:lang w:val="en-AU"/>
        </w:rPr>
        <w:t xml:space="preserve"> as recommended by the US </w:t>
      </w:r>
      <w:r w:rsidR="0020352A" w:rsidRPr="00444DC4">
        <w:rPr>
          <w:color w:val="auto"/>
          <w:lang w:val="en-AU"/>
        </w:rPr>
        <w:t>Center for Disease Control (</w:t>
      </w:r>
      <w:r w:rsidR="009806F3" w:rsidRPr="00444DC4">
        <w:rPr>
          <w:color w:val="auto"/>
          <w:lang w:val="en-AU"/>
        </w:rPr>
        <w:t>CDC</w:t>
      </w:r>
      <w:r w:rsidR="0020352A" w:rsidRPr="00444DC4">
        <w:rPr>
          <w:color w:val="auto"/>
          <w:lang w:val="en-AU"/>
        </w:rPr>
        <w:t>)</w:t>
      </w:r>
      <w:r w:rsidR="009806F3" w:rsidRPr="00444DC4">
        <w:rPr>
          <w:color w:val="auto"/>
          <w:lang w:val="en-AU"/>
        </w:rPr>
        <w:t xml:space="preserve"> </w:t>
      </w:r>
      <w:r w:rsidR="009806F3" w:rsidRPr="00444DC4">
        <w:rPr>
          <w:i/>
          <w:color w:val="auto"/>
          <w:lang w:val="en-AU"/>
        </w:rPr>
        <w:t>Advisory Committee on Immunization Practices</w:t>
      </w:r>
      <w:r w:rsidR="009806F3" w:rsidRPr="00444DC4">
        <w:rPr>
          <w:color w:val="auto"/>
          <w:lang w:val="en-AU"/>
        </w:rPr>
        <w:t xml:space="preserve"> (ACIP)</w:t>
      </w:r>
      <w:r w:rsidR="004D3634" w:rsidRPr="00444DC4">
        <w:rPr>
          <w:color w:val="auto"/>
          <w:lang w:val="en-AU"/>
        </w:rPr>
        <w:t xml:space="preserve"> is consistent hand hygiene </w:t>
      </w:r>
      <w:r w:rsidR="00B9672C" w:rsidRPr="00444DC4">
        <w:rPr>
          <w:color w:val="auto"/>
          <w:lang w:val="en-AU"/>
        </w:rPr>
        <w:t>using</w:t>
      </w:r>
      <w:r w:rsidR="009806F3" w:rsidRPr="00444DC4">
        <w:rPr>
          <w:color w:val="auto"/>
          <w:lang w:val="en-AU"/>
        </w:rPr>
        <w:t xml:space="preserve"> anti-microbial soap and water, or alcohol-based </w:t>
      </w:r>
      <w:r w:rsidR="00B9672C" w:rsidRPr="00444DC4">
        <w:rPr>
          <w:color w:val="auto"/>
          <w:lang w:val="en-AU"/>
        </w:rPr>
        <w:t>h</w:t>
      </w:r>
      <w:r w:rsidR="009806F3" w:rsidRPr="00444DC4">
        <w:rPr>
          <w:color w:val="auto"/>
          <w:lang w:val="en-AU"/>
        </w:rPr>
        <w:t xml:space="preserve">and disinfectant, after contact with the vaccination site or with materials that have come into contact with it </w:t>
      </w:r>
      <w:r w:rsidR="00FC6A73" w:rsidRPr="00444DC4">
        <w:rPr>
          <w:color w:val="auto"/>
          <w:lang w:val="en-AU"/>
        </w:rPr>
        <w:fldChar w:fldCharType="begin">
          <w:fldData xml:space="preserve">PFJlZm1hbj48Q2l0ZT48QXV0aG9yPk1hdXJlcjwvQXV0aG9yPjxZZWFyPjIwMDM8L1llYXI+PFJl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PFJlZm1hbj48Q2l0ZT48QXV0aG9yPk1hdXJlcjwvQXV0aG9yPjxZZWFyPjIwMDM8L1llYXI+PFJl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(Maurer et al. 2003; Wharton et al. 2003)</w:t>
      </w:r>
      <w:r w:rsidR="00FC6A73" w:rsidRPr="00444DC4">
        <w:rPr>
          <w:color w:val="auto"/>
          <w:lang w:val="en-AU"/>
        </w:rPr>
        <w:fldChar w:fldCharType="end"/>
      </w:r>
      <w:r w:rsidR="009806F3" w:rsidRPr="00444DC4">
        <w:rPr>
          <w:color w:val="auto"/>
          <w:lang w:val="en-AU"/>
        </w:rPr>
        <w:t>.</w:t>
      </w:r>
      <w:r w:rsidR="002671C4" w:rsidRPr="00444DC4">
        <w:rPr>
          <w:color w:val="auto"/>
          <w:lang w:val="en-AU"/>
        </w:rPr>
        <w:t xml:space="preserve"> No specific treatment is needed if there are only a few implanted lesions. However, multiple or confluent lesions warrant treatment with vaccinia immunoglobulin (VIG)</w:t>
      </w:r>
      <w:r w:rsidR="002671C4" w:rsidRPr="00444DC4">
        <w:rPr>
          <w:color w:val="auto"/>
          <w:shd w:val="clear" w:color="auto" w:fill="FEFFFF"/>
          <w:lang w:val="en-AU"/>
        </w:rPr>
        <w:t>.</w:t>
      </w:r>
    </w:p>
    <w:p w14:paraId="1C747758" w14:textId="238B221D" w:rsidR="0008462E" w:rsidRPr="00444DC4" w:rsidRDefault="00560D96"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About 6% of </w:t>
      </w:r>
      <w:r w:rsidR="00153D16" w:rsidRPr="00444DC4">
        <w:rPr>
          <w:color w:val="auto"/>
          <w:lang w:val="en-AU"/>
        </w:rPr>
        <w:t xml:space="preserve">patients with vaccinia in the eye develop </w:t>
      </w:r>
      <w:r w:rsidR="00153D16" w:rsidRPr="00444DC4">
        <w:rPr>
          <w:bCs/>
          <w:i/>
          <w:color w:val="auto"/>
          <w:shd w:val="clear" w:color="auto" w:fill="FEFFFF"/>
          <w:lang w:val="en-AU"/>
        </w:rPr>
        <w:t xml:space="preserve">vaccinial </w:t>
      </w:r>
      <w:r w:rsidR="0008462E" w:rsidRPr="00444DC4">
        <w:rPr>
          <w:bCs/>
          <w:i/>
          <w:color w:val="auto"/>
          <w:shd w:val="clear" w:color="auto" w:fill="FEFFFF"/>
          <w:lang w:val="en-AU"/>
        </w:rPr>
        <w:t>keratitis</w:t>
      </w:r>
      <w:r w:rsidR="00153D16" w:rsidRPr="00444DC4">
        <w:rPr>
          <w:bCs/>
          <w:color w:val="auto"/>
          <w:shd w:val="clear" w:color="auto" w:fill="FEFFFF"/>
          <w:lang w:val="en-AU"/>
        </w:rPr>
        <w:t xml:space="preserve">. </w:t>
      </w:r>
      <w:r w:rsidR="00CE55F0" w:rsidRPr="00444DC4">
        <w:rPr>
          <w:bCs/>
          <w:color w:val="auto"/>
          <w:shd w:val="clear" w:color="auto" w:fill="FEFFFF"/>
          <w:lang w:val="en-AU"/>
        </w:rPr>
        <w:t>This may occur where there is injury to the cornea or conjunct</w:t>
      </w:r>
      <w:r w:rsidR="00DD2124" w:rsidRPr="00444DC4">
        <w:rPr>
          <w:bCs/>
          <w:color w:val="auto"/>
          <w:shd w:val="clear" w:color="auto" w:fill="FEFFFF"/>
          <w:lang w:val="en-AU"/>
        </w:rPr>
        <w:t xml:space="preserve">iva, allowing viral replication. Ulceration </w:t>
      </w:r>
      <w:r w:rsidR="008D00D8" w:rsidRPr="00444DC4">
        <w:rPr>
          <w:bCs/>
          <w:color w:val="auto"/>
          <w:shd w:val="clear" w:color="auto" w:fill="FEFFFF"/>
          <w:lang w:val="en-AU"/>
        </w:rPr>
        <w:t>and scarring as the lesion heals</w:t>
      </w:r>
      <w:r w:rsidR="00DD2124" w:rsidRPr="00444DC4">
        <w:rPr>
          <w:bCs/>
          <w:color w:val="auto"/>
          <w:shd w:val="clear" w:color="auto" w:fill="FEFFFF"/>
          <w:lang w:val="en-AU"/>
        </w:rPr>
        <w:t xml:space="preserve"> can lead to </w:t>
      </w:r>
      <w:r w:rsidR="008D00D8" w:rsidRPr="00444DC4">
        <w:rPr>
          <w:bCs/>
          <w:color w:val="auto"/>
          <w:shd w:val="clear" w:color="auto" w:fill="FEFFFF"/>
          <w:lang w:val="en-AU"/>
        </w:rPr>
        <w:t>permanent</w:t>
      </w:r>
      <w:r w:rsidR="00DD2124" w:rsidRPr="00444DC4">
        <w:rPr>
          <w:bCs/>
          <w:color w:val="auto"/>
          <w:shd w:val="clear" w:color="auto" w:fill="FEFFFF"/>
          <w:lang w:val="en-AU"/>
        </w:rPr>
        <w:t xml:space="preserve"> impairment of vision </w:t>
      </w:r>
      <w:r w:rsidR="00FC6A73" w:rsidRPr="00444DC4">
        <w:rPr>
          <w:bCs/>
          <w:color w:val="auto"/>
          <w:shd w:val="clear" w:color="auto" w:fill="FEFFFF"/>
          <w:lang w:val="en-AU"/>
        </w:rPr>
        <w:fldChar w:fldCharType="begin">
          <w:fldData xml:space="preserve">PFJlZm1hbj48Q2l0ZT48QXV0aG9yPkZ1bGdpbml0aTwvQXV0aG9yPjxZZWFyPjIwMDM8L1llYXI+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</w:fldData>
        </w:fldChar>
      </w:r>
      <w:r w:rsidR="00FB3D31" w:rsidRPr="00444DC4">
        <w:rPr>
          <w:bCs/>
          <w:color w:val="auto"/>
          <w:shd w:val="clear" w:color="auto" w:fill="FEFFFF"/>
          <w:lang w:val="en-AU"/>
        </w:rPr>
        <w:instrText xml:space="preserve"> ADDIN REFMGR.CITE </w:instrText>
      </w:r>
      <w:r w:rsidR="00FB3D31" w:rsidRPr="00444DC4">
        <w:rPr>
          <w:bCs/>
          <w:color w:val="auto"/>
          <w:shd w:val="clear" w:color="auto" w:fill="FEFFFF"/>
          <w:lang w:val="en-AU"/>
        </w:rPr>
        <w:fldChar w:fldCharType="begin">
          <w:fldData xml:space="preserve">PFJlZm1hbj48Q2l0ZT48QXV0aG9yPkZ1bGdpbml0aTwvQXV0aG9yPjxZZWFyPjIwMDM8L1llYXI+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</w:fldData>
        </w:fldChar>
      </w:r>
      <w:r w:rsidR="00FB3D31" w:rsidRPr="00444DC4">
        <w:rPr>
          <w:bCs/>
          <w:color w:val="auto"/>
          <w:shd w:val="clear" w:color="auto" w:fill="FEFFFF"/>
          <w:lang w:val="en-AU"/>
        </w:rPr>
        <w:instrText xml:space="preserve"> ADDIN EN.CITE.DATA </w:instrText>
      </w:r>
      <w:r w:rsidR="00FB3D31" w:rsidRPr="00444DC4">
        <w:rPr>
          <w:bCs/>
          <w:color w:val="auto"/>
          <w:shd w:val="clear" w:color="auto" w:fill="FEFFFF"/>
          <w:lang w:val="en-AU"/>
        </w:rPr>
      </w:r>
      <w:r w:rsidR="00FB3D31" w:rsidRPr="00444DC4">
        <w:rPr>
          <w:bCs/>
          <w:color w:val="auto"/>
          <w:shd w:val="clear" w:color="auto" w:fill="FEFFFF"/>
          <w:lang w:val="en-AU"/>
        </w:rPr>
        <w:fldChar w:fldCharType="end"/>
      </w:r>
      <w:r w:rsidR="00FC6A73" w:rsidRPr="00444DC4">
        <w:rPr>
          <w:bCs/>
          <w:color w:val="auto"/>
          <w:shd w:val="clear" w:color="auto" w:fill="FEFFFF"/>
          <w:lang w:val="en-AU"/>
        </w:rPr>
      </w:r>
      <w:r w:rsidR="00FC6A73" w:rsidRPr="00444DC4">
        <w:rPr>
          <w:bCs/>
          <w:color w:val="auto"/>
          <w:shd w:val="clear" w:color="auto" w:fill="FEFFFF"/>
          <w:lang w:val="en-AU"/>
        </w:rPr>
        <w:fldChar w:fldCharType="separate"/>
      </w:r>
      <w:r w:rsidR="00FC6A73" w:rsidRPr="00444DC4">
        <w:rPr>
          <w:bCs/>
          <w:noProof/>
          <w:color w:val="auto"/>
          <w:shd w:val="clear" w:color="auto" w:fill="FEFFFF"/>
          <w:lang w:val="en-AU"/>
        </w:rPr>
        <w:t>(Fulginiti et al. 2003)</w:t>
      </w:r>
      <w:r w:rsidR="00FC6A73" w:rsidRPr="00444DC4">
        <w:rPr>
          <w:bCs/>
          <w:color w:val="auto"/>
          <w:shd w:val="clear" w:color="auto" w:fill="FEFFFF"/>
          <w:lang w:val="en-AU"/>
        </w:rPr>
        <w:fldChar w:fldCharType="end"/>
      </w:r>
      <w:r w:rsidR="00DD2124" w:rsidRPr="00444DC4">
        <w:rPr>
          <w:bCs/>
          <w:color w:val="auto"/>
          <w:shd w:val="clear" w:color="auto" w:fill="FEFFFF"/>
          <w:lang w:val="en-AU"/>
        </w:rPr>
        <w:t>.</w:t>
      </w:r>
    </w:p>
    <w:p w14:paraId="01BEF7D2" w14:textId="66785226" w:rsidR="00770D8D" w:rsidRPr="00444DC4" w:rsidRDefault="004F2C10" w:rsidP="0073774C">
      <w:pPr>
        <w:pStyle w:val="para0"/>
        <w:numPr>
          <w:ilvl w:val="0"/>
          <w:numId w:val="34"/>
        </w:numPr>
        <w:pBdr>
          <w:top w:val="nil"/>
          <w:left w:val="nil"/>
          <w:bottom w:val="nil"/>
          <w:right w:val="nil"/>
          <w:between w:val="nil"/>
          <w:bar w:val="nil"/>
        </w:pBdr>
        <w:rPr>
          <w:i/>
          <w:color w:val="auto"/>
          <w:lang w:val="en-AU"/>
        </w:rPr>
      </w:pPr>
      <w:r w:rsidRPr="00444DC4">
        <w:rPr>
          <w:bCs/>
          <w:i/>
          <w:color w:val="auto"/>
          <w:shd w:val="clear" w:color="auto" w:fill="FEFFFF"/>
          <w:lang w:val="en-AU"/>
        </w:rPr>
        <w:t>Generalised vaccinia</w:t>
      </w:r>
      <w:r w:rsidRPr="00444DC4">
        <w:rPr>
          <w:i/>
          <w:color w:val="auto"/>
          <w:shd w:val="clear" w:color="auto" w:fill="FEFFFF"/>
          <w:lang w:val="en-AU"/>
        </w:rPr>
        <w:t xml:space="preserve"> </w:t>
      </w:r>
      <w:r w:rsidR="00035670" w:rsidRPr="00444DC4">
        <w:rPr>
          <w:color w:val="auto"/>
          <w:shd w:val="clear" w:color="auto" w:fill="FEFFFF"/>
          <w:lang w:val="en-AU"/>
        </w:rPr>
        <w:t xml:space="preserve">is a rare condition </w:t>
      </w:r>
      <w:r w:rsidR="00EA17A2" w:rsidRPr="00444DC4">
        <w:rPr>
          <w:color w:val="auto"/>
          <w:shd w:val="clear" w:color="auto" w:fill="FEFFFF"/>
          <w:lang w:val="en-AU"/>
        </w:rPr>
        <w:t>associated with</w:t>
      </w:r>
      <w:r w:rsidR="000A03AC" w:rsidRPr="00444DC4">
        <w:rPr>
          <w:color w:val="auto"/>
          <w:shd w:val="clear" w:color="auto" w:fill="FEFFFF"/>
          <w:lang w:val="en-AU"/>
        </w:rPr>
        <w:t xml:space="preserve"> viraemic spread of virus from the vaccination site in presumably healthy individuals. Systemic infection </w:t>
      </w:r>
      <w:r w:rsidR="00035670" w:rsidRPr="00444DC4">
        <w:rPr>
          <w:color w:val="auto"/>
          <w:shd w:val="clear" w:color="auto" w:fill="FEFFFF"/>
          <w:lang w:val="en-AU"/>
        </w:rPr>
        <w:t>enables</w:t>
      </w:r>
      <w:r w:rsidR="000A03AC" w:rsidRPr="00444DC4">
        <w:rPr>
          <w:color w:val="auto"/>
          <w:shd w:val="clear" w:color="auto" w:fill="FEFFFF"/>
          <w:lang w:val="en-AU"/>
        </w:rPr>
        <w:t xml:space="preserve"> skin lesions to form in locations distant from the vaccination site and sometimes covering the entire body. </w:t>
      </w:r>
      <w:r w:rsidR="00035670" w:rsidRPr="00444DC4">
        <w:rPr>
          <w:color w:val="auto"/>
          <w:shd w:val="clear" w:color="auto" w:fill="FEFFFF"/>
          <w:lang w:val="en-AU"/>
        </w:rPr>
        <w:t>Onset is typically within a week of vaccination and, while visually distressing, the condition usually resolves in 1-2 weeks. Extensive or recurrent disease is treatable with VIG.</w:t>
      </w:r>
    </w:p>
    <w:p w14:paraId="2B039063" w14:textId="12D570CA" w:rsidR="00C10235" w:rsidRPr="00444DC4" w:rsidRDefault="004F2C10" w:rsidP="0073774C">
      <w:pPr>
        <w:pStyle w:val="para0"/>
        <w:numPr>
          <w:ilvl w:val="0"/>
          <w:numId w:val="34"/>
        </w:numPr>
        <w:pBdr>
          <w:top w:val="nil"/>
          <w:left w:val="nil"/>
          <w:bottom w:val="nil"/>
          <w:right w:val="nil"/>
          <w:between w:val="nil"/>
          <w:bar w:val="nil"/>
        </w:pBdr>
        <w:rPr>
          <w:color w:val="auto"/>
          <w:lang w:val="en-AU"/>
        </w:rPr>
      </w:pPr>
      <w:r w:rsidRPr="00444DC4">
        <w:rPr>
          <w:bCs/>
          <w:i/>
          <w:color w:val="auto"/>
          <w:shd w:val="clear" w:color="auto" w:fill="FEFFFF"/>
          <w:lang w:val="en-AU"/>
        </w:rPr>
        <w:t>Post</w:t>
      </w:r>
      <w:r w:rsidR="00DE1B48" w:rsidRPr="00444DC4">
        <w:rPr>
          <w:bCs/>
          <w:i/>
          <w:color w:val="auto"/>
          <w:shd w:val="clear" w:color="auto" w:fill="FEFFFF"/>
          <w:lang w:val="en-AU"/>
        </w:rPr>
        <w:t>-</w:t>
      </w:r>
      <w:r w:rsidRPr="00444DC4">
        <w:rPr>
          <w:bCs/>
          <w:i/>
          <w:color w:val="auto"/>
          <w:shd w:val="clear" w:color="auto" w:fill="FEFFFF"/>
          <w:lang w:val="en-AU"/>
        </w:rPr>
        <w:t>vaccinial central nervous system (CNS)</w:t>
      </w:r>
      <w:r w:rsidRPr="00444DC4">
        <w:rPr>
          <w:i/>
          <w:color w:val="auto"/>
          <w:shd w:val="clear" w:color="auto" w:fill="FEFFFF"/>
          <w:lang w:val="en-AU"/>
        </w:rPr>
        <w:t xml:space="preserve"> </w:t>
      </w:r>
      <w:r w:rsidRPr="00444DC4">
        <w:rPr>
          <w:bCs/>
          <w:i/>
          <w:color w:val="auto"/>
          <w:shd w:val="clear" w:color="auto" w:fill="FEFFFF"/>
          <w:lang w:val="en-AU"/>
        </w:rPr>
        <w:t>disease</w:t>
      </w:r>
      <w:r w:rsidR="00E05A54" w:rsidRPr="00444DC4">
        <w:rPr>
          <w:color w:val="auto"/>
          <w:shd w:val="clear" w:color="auto" w:fill="FEFFFF"/>
          <w:lang w:val="en-AU"/>
        </w:rPr>
        <w:t xml:space="preserve"> – p</w:t>
      </w:r>
      <w:r w:rsidRPr="00444DC4">
        <w:rPr>
          <w:color w:val="auto"/>
          <w:shd w:val="clear" w:color="auto" w:fill="FEFFFF"/>
          <w:lang w:val="en-AU"/>
        </w:rPr>
        <w:t>ost</w:t>
      </w:r>
      <w:r w:rsidR="00E05A54" w:rsidRPr="00444DC4">
        <w:rPr>
          <w:color w:val="auto"/>
          <w:shd w:val="clear" w:color="auto" w:fill="FEFFFF"/>
          <w:lang w:val="en-AU"/>
        </w:rPr>
        <w:t>-</w:t>
      </w:r>
      <w:r w:rsidRPr="00444DC4">
        <w:rPr>
          <w:color w:val="auto"/>
          <w:shd w:val="clear" w:color="auto" w:fill="FEFFFF"/>
          <w:lang w:val="en-AU"/>
        </w:rPr>
        <w:t>vaccinial</w:t>
      </w:r>
      <w:r w:rsidR="00A22DDC" w:rsidRPr="00444DC4">
        <w:rPr>
          <w:color w:val="auto"/>
          <w:shd w:val="clear" w:color="auto" w:fill="FEFFFF"/>
          <w:lang w:val="en-AU"/>
        </w:rPr>
        <w:t xml:space="preserve"> encephalopathy most often affected</w:t>
      </w:r>
      <w:r w:rsidRPr="00444DC4">
        <w:rPr>
          <w:color w:val="auto"/>
          <w:shd w:val="clear" w:color="auto" w:fill="FEFFFF"/>
          <w:lang w:val="en-AU"/>
        </w:rPr>
        <w:t xml:space="preserve"> children under age two and devel</w:t>
      </w:r>
      <w:r w:rsidR="00A22DDC" w:rsidRPr="00444DC4">
        <w:rPr>
          <w:color w:val="auto"/>
          <w:shd w:val="clear" w:color="auto" w:fill="FEFFFF"/>
          <w:lang w:val="en-AU"/>
        </w:rPr>
        <w:t>oped</w:t>
      </w:r>
      <w:r w:rsidRPr="00444DC4">
        <w:rPr>
          <w:color w:val="auto"/>
          <w:shd w:val="clear" w:color="auto" w:fill="FEFFFF"/>
          <w:lang w:val="en-AU"/>
        </w:rPr>
        <w:t xml:space="preserve"> 6-10 days after vaccination, while postvaccinial encephalitis usually affected those older than two years and developed 11-15 days </w:t>
      </w:r>
      <w:r w:rsidR="00A22DDC" w:rsidRPr="00444DC4">
        <w:rPr>
          <w:color w:val="auto"/>
          <w:shd w:val="clear" w:color="auto" w:fill="FEFFFF"/>
          <w:lang w:val="en-AU"/>
        </w:rPr>
        <w:t>post-</w:t>
      </w:r>
      <w:r w:rsidRPr="00444DC4">
        <w:rPr>
          <w:color w:val="auto"/>
          <w:shd w:val="clear" w:color="auto" w:fill="FEFFFF"/>
          <w:lang w:val="en-AU"/>
        </w:rPr>
        <w:t xml:space="preserve">vaccination. The </w:t>
      </w:r>
      <w:r w:rsidRPr="00444DC4">
        <w:rPr>
          <w:color w:val="auto"/>
          <w:lang w:val="en-AU"/>
        </w:rPr>
        <w:t>condition</w:t>
      </w:r>
      <w:r w:rsidR="007C734B" w:rsidRPr="00444DC4">
        <w:rPr>
          <w:color w:val="auto"/>
          <w:lang w:val="en-AU"/>
        </w:rPr>
        <w:t>s</w:t>
      </w:r>
      <w:r w:rsidRPr="00444DC4">
        <w:rPr>
          <w:color w:val="auto"/>
          <w:shd w:val="clear" w:color="auto" w:fill="FEFFFF"/>
          <w:lang w:val="en-AU"/>
        </w:rPr>
        <w:t xml:space="preserve"> w</w:t>
      </w:r>
      <w:r w:rsidR="007C734B" w:rsidRPr="00444DC4">
        <w:rPr>
          <w:color w:val="auto"/>
          <w:shd w:val="clear" w:color="auto" w:fill="FEFFFF"/>
          <w:lang w:val="en-AU"/>
        </w:rPr>
        <w:t>ere</w:t>
      </w:r>
      <w:r w:rsidRPr="00444DC4">
        <w:rPr>
          <w:color w:val="auto"/>
          <w:shd w:val="clear" w:color="auto" w:fill="FEFFFF"/>
          <w:lang w:val="en-AU"/>
        </w:rPr>
        <w:t xml:space="preserve"> characterised by headache, fever, vomitin</w:t>
      </w:r>
      <w:r w:rsidR="00A22DDC" w:rsidRPr="00444DC4">
        <w:rPr>
          <w:color w:val="auto"/>
          <w:shd w:val="clear" w:color="auto" w:fill="FEFFFF"/>
          <w:lang w:val="en-AU"/>
        </w:rPr>
        <w:t xml:space="preserve">g, seizures and coma and </w:t>
      </w:r>
      <w:r w:rsidR="00FC5139" w:rsidRPr="00444DC4">
        <w:rPr>
          <w:color w:val="auto"/>
          <w:shd w:val="clear" w:color="auto" w:fill="FEFFFF"/>
          <w:lang w:val="en-AU"/>
        </w:rPr>
        <w:t>up to one third of cases were fatal</w:t>
      </w:r>
      <w:r w:rsidRPr="00444DC4">
        <w:rPr>
          <w:color w:val="auto"/>
          <w:shd w:val="clear" w:color="auto" w:fill="FEFFFF"/>
          <w:lang w:val="en-AU"/>
        </w:rPr>
        <w:t xml:space="preserve">. In addition, </w:t>
      </w:r>
      <w:r w:rsidR="00FC5139" w:rsidRPr="00444DC4">
        <w:rPr>
          <w:color w:val="auto"/>
          <w:shd w:val="clear" w:color="auto" w:fill="FEFFFF"/>
          <w:lang w:val="en-AU"/>
        </w:rPr>
        <w:t>up to half</w:t>
      </w:r>
      <w:r w:rsidRPr="00444DC4">
        <w:rPr>
          <w:color w:val="auto"/>
          <w:shd w:val="clear" w:color="auto" w:fill="FEFFFF"/>
          <w:lang w:val="en-AU"/>
        </w:rPr>
        <w:t xml:space="preserve"> of </w:t>
      </w:r>
      <w:r w:rsidR="00FC5139" w:rsidRPr="00444DC4">
        <w:rPr>
          <w:color w:val="auto"/>
          <w:shd w:val="clear" w:color="auto" w:fill="FEFFFF"/>
          <w:lang w:val="en-AU"/>
        </w:rPr>
        <w:t xml:space="preserve">the </w:t>
      </w:r>
      <w:r w:rsidRPr="00444DC4">
        <w:rPr>
          <w:color w:val="auto"/>
          <w:shd w:val="clear" w:color="auto" w:fill="FEFFFF"/>
          <w:lang w:val="en-AU"/>
        </w:rPr>
        <w:t>survivors h</w:t>
      </w:r>
      <w:r w:rsidR="00A22DDC" w:rsidRPr="00444DC4">
        <w:rPr>
          <w:color w:val="auto"/>
          <w:shd w:val="clear" w:color="auto" w:fill="FEFFFF"/>
          <w:lang w:val="en-AU"/>
        </w:rPr>
        <w:t>ad permanent neuralgic problems</w:t>
      </w:r>
      <w:r w:rsidRPr="00444DC4">
        <w:rPr>
          <w:color w:val="auto"/>
          <w:shd w:val="clear" w:color="auto" w:fill="FEFFFF"/>
          <w:lang w:val="en-AU"/>
        </w:rPr>
        <w:t>.</w:t>
      </w:r>
    </w:p>
    <w:p w14:paraId="42C6E4D4" w14:textId="71DA8049" w:rsidR="00656A8C" w:rsidRPr="00444DC4" w:rsidRDefault="000C700B" w:rsidP="0073774C">
      <w:pPr>
        <w:pStyle w:val="para0"/>
        <w:numPr>
          <w:ilvl w:val="0"/>
          <w:numId w:val="34"/>
        </w:numPr>
        <w:pBdr>
          <w:top w:val="nil"/>
          <w:left w:val="nil"/>
          <w:bottom w:val="nil"/>
          <w:right w:val="nil"/>
          <w:between w:val="nil"/>
          <w:bar w:val="nil"/>
        </w:pBdr>
        <w:rPr>
          <w:color w:val="auto"/>
          <w:lang w:val="en-AU"/>
        </w:rPr>
      </w:pPr>
      <w:r w:rsidRPr="00444DC4">
        <w:rPr>
          <w:bCs/>
          <w:i/>
          <w:color w:val="auto"/>
          <w:shd w:val="clear" w:color="auto" w:fill="FEFFFF"/>
          <w:lang w:val="en-AU"/>
        </w:rPr>
        <w:t>Congenital</w:t>
      </w:r>
      <w:r w:rsidR="004F2C10" w:rsidRPr="00444DC4">
        <w:rPr>
          <w:bCs/>
          <w:color w:val="auto"/>
          <w:shd w:val="clear" w:color="auto" w:fill="FEFFFF"/>
          <w:lang w:val="en-AU"/>
        </w:rPr>
        <w:t xml:space="preserve"> </w:t>
      </w:r>
      <w:r w:rsidRPr="00444DC4">
        <w:rPr>
          <w:bCs/>
          <w:color w:val="auto"/>
          <w:shd w:val="clear" w:color="auto" w:fill="FEFFFF"/>
          <w:lang w:val="en-AU"/>
        </w:rPr>
        <w:t xml:space="preserve">or </w:t>
      </w:r>
      <w:r w:rsidRPr="00444DC4">
        <w:rPr>
          <w:bCs/>
          <w:i/>
          <w:color w:val="auto"/>
          <w:shd w:val="clear" w:color="auto" w:fill="FEFFFF"/>
          <w:lang w:val="en-AU"/>
        </w:rPr>
        <w:t xml:space="preserve">fetal </w:t>
      </w:r>
      <w:r w:rsidR="004F2C10" w:rsidRPr="00444DC4">
        <w:rPr>
          <w:bCs/>
          <w:i/>
          <w:color w:val="auto"/>
          <w:shd w:val="clear" w:color="auto" w:fill="FEFFFF"/>
          <w:lang w:val="en-AU"/>
        </w:rPr>
        <w:t>vaccinia</w:t>
      </w:r>
      <w:r w:rsidR="004F2C10" w:rsidRPr="00444DC4">
        <w:rPr>
          <w:color w:val="auto"/>
          <w:shd w:val="clear" w:color="auto" w:fill="FEFFFF"/>
          <w:lang w:val="en-AU"/>
        </w:rPr>
        <w:t xml:space="preserve"> was a rare complication, with only 50 cases reported in the </w:t>
      </w:r>
      <w:r w:rsidR="004F2C10" w:rsidRPr="00444DC4">
        <w:rPr>
          <w:color w:val="auto"/>
          <w:lang w:val="en-AU"/>
        </w:rPr>
        <w:t>literature</w:t>
      </w:r>
      <w:r w:rsidRPr="00444DC4">
        <w:rPr>
          <w:color w:val="auto"/>
          <w:lang w:val="en-AU"/>
        </w:rPr>
        <w:t xml:space="preserve"> (Cono, 2003)</w:t>
      </w:r>
      <w:r w:rsidR="004F2C10" w:rsidRPr="00444DC4">
        <w:rPr>
          <w:color w:val="auto"/>
          <w:shd w:val="clear" w:color="auto" w:fill="FEFFFF"/>
          <w:lang w:val="en-AU"/>
        </w:rPr>
        <w:t xml:space="preserve">. It results from </w:t>
      </w:r>
      <w:r w:rsidRPr="00444DC4">
        <w:rPr>
          <w:color w:val="auto"/>
          <w:shd w:val="clear" w:color="auto" w:fill="FEFFFF"/>
          <w:lang w:val="en-AU"/>
        </w:rPr>
        <w:t xml:space="preserve">maternal </w:t>
      </w:r>
      <w:r w:rsidR="004F2C10" w:rsidRPr="00444DC4">
        <w:rPr>
          <w:color w:val="auto"/>
          <w:shd w:val="clear" w:color="auto" w:fill="FEFFFF"/>
          <w:lang w:val="en-AU"/>
        </w:rPr>
        <w:t xml:space="preserve">exposure to VACV during pregnancy or shortly before conception and </w:t>
      </w:r>
      <w:r w:rsidRPr="00444DC4">
        <w:rPr>
          <w:color w:val="auto"/>
          <w:shd w:val="clear" w:color="auto" w:fill="FEFFFF"/>
          <w:lang w:val="en-AU"/>
        </w:rPr>
        <w:t>often led</w:t>
      </w:r>
      <w:r w:rsidR="004F2C10" w:rsidRPr="00444DC4">
        <w:rPr>
          <w:color w:val="auto"/>
          <w:shd w:val="clear" w:color="auto" w:fill="FEFFFF"/>
          <w:lang w:val="en-AU"/>
        </w:rPr>
        <w:t xml:space="preserve"> to stillbirth or neonatal death. </w:t>
      </w:r>
      <w:r w:rsidR="00390F4C" w:rsidRPr="00444DC4">
        <w:rPr>
          <w:color w:val="auto"/>
          <w:shd w:val="clear" w:color="auto" w:fill="FEFFFF"/>
          <w:lang w:val="en-AU"/>
        </w:rPr>
        <w:t>Due to its rarity, specific risk factors have not been determined</w:t>
      </w:r>
      <w:r w:rsidR="002C0DB4" w:rsidRPr="00444DC4">
        <w:rPr>
          <w:color w:val="auto"/>
          <w:shd w:val="clear" w:color="auto" w:fill="FEFFFF"/>
          <w:lang w:val="en-AU"/>
        </w:rPr>
        <w:t>. No other specific risks to fetuses or pregnant women</w:t>
      </w:r>
      <w:r w:rsidR="00390F4C" w:rsidRPr="00444DC4">
        <w:rPr>
          <w:color w:val="auto"/>
          <w:shd w:val="clear" w:color="auto" w:fill="FEFFFF"/>
          <w:lang w:val="en-AU"/>
        </w:rPr>
        <w:t xml:space="preserve"> </w:t>
      </w:r>
      <w:r w:rsidR="002C0DB4" w:rsidRPr="00444DC4">
        <w:rPr>
          <w:color w:val="auto"/>
          <w:shd w:val="clear" w:color="auto" w:fill="FEFFFF"/>
          <w:lang w:val="en-AU"/>
        </w:rPr>
        <w:t>have been identified</w:t>
      </w:r>
      <w:r w:rsidR="00390F4C" w:rsidRPr="00444DC4">
        <w:rPr>
          <w:color w:val="auto"/>
          <w:shd w:val="clear" w:color="auto" w:fill="FEFFFF"/>
          <w:lang w:val="en-AU"/>
        </w:rPr>
        <w:t>.</w:t>
      </w:r>
    </w:p>
    <w:p w14:paraId="1F193171" w14:textId="2C6EBF9C" w:rsidR="00D342E2" w:rsidRPr="00444DC4" w:rsidRDefault="004F2C10" w:rsidP="0073774C">
      <w:pPr>
        <w:pStyle w:val="para0"/>
        <w:numPr>
          <w:ilvl w:val="0"/>
          <w:numId w:val="34"/>
        </w:numPr>
        <w:pBdr>
          <w:top w:val="nil"/>
          <w:left w:val="nil"/>
          <w:bottom w:val="nil"/>
          <w:right w:val="nil"/>
          <w:between w:val="nil"/>
          <w:bar w:val="nil"/>
        </w:pBdr>
        <w:rPr>
          <w:color w:val="auto"/>
          <w:lang w:val="en-AU"/>
        </w:rPr>
      </w:pPr>
      <w:r w:rsidRPr="00444DC4">
        <w:rPr>
          <w:bCs/>
          <w:i/>
          <w:color w:val="auto"/>
          <w:shd w:val="clear" w:color="auto" w:fill="FEFEFE"/>
          <w:lang w:val="en-AU"/>
        </w:rPr>
        <w:t>Progressive vaccinia</w:t>
      </w:r>
      <w:r w:rsidRPr="00444DC4">
        <w:rPr>
          <w:color w:val="auto"/>
          <w:shd w:val="clear" w:color="auto" w:fill="FEFEFE"/>
          <w:lang w:val="en-AU"/>
        </w:rPr>
        <w:t xml:space="preserve"> (</w:t>
      </w:r>
      <w:r w:rsidR="00B9672C" w:rsidRPr="00444DC4">
        <w:rPr>
          <w:color w:val="auto"/>
          <w:shd w:val="clear" w:color="auto" w:fill="FEFEFE"/>
          <w:lang w:val="en-AU"/>
        </w:rPr>
        <w:t xml:space="preserve">or </w:t>
      </w:r>
      <w:r w:rsidRPr="00444DC4">
        <w:rPr>
          <w:bCs/>
          <w:i/>
          <w:color w:val="auto"/>
          <w:shd w:val="clear" w:color="auto" w:fill="FEFEFE"/>
          <w:lang w:val="en-AU"/>
        </w:rPr>
        <w:t>vaccinia necrosum</w:t>
      </w:r>
      <w:r w:rsidRPr="00444DC4">
        <w:rPr>
          <w:color w:val="auto"/>
          <w:shd w:val="clear" w:color="auto" w:fill="FEFEFE"/>
          <w:lang w:val="en-AU"/>
        </w:rPr>
        <w:t xml:space="preserve">) </w:t>
      </w:r>
      <w:r w:rsidR="00B9672C" w:rsidRPr="00444DC4">
        <w:rPr>
          <w:color w:val="auto"/>
          <w:shd w:val="clear" w:color="auto" w:fill="FEFEFE"/>
          <w:lang w:val="en-AU"/>
        </w:rPr>
        <w:t xml:space="preserve">is </w:t>
      </w:r>
      <w:r w:rsidR="0007417F" w:rsidRPr="00444DC4">
        <w:rPr>
          <w:color w:val="auto"/>
          <w:shd w:val="clear" w:color="auto" w:fill="FEFEFE"/>
          <w:lang w:val="en-AU"/>
        </w:rPr>
        <w:t xml:space="preserve">life-threatening and the most severe complication of smallpox vaccination. It is </w:t>
      </w:r>
      <w:r w:rsidR="00B9672C" w:rsidRPr="00444DC4">
        <w:rPr>
          <w:color w:val="auto"/>
          <w:shd w:val="clear" w:color="auto" w:fill="FEFEFE"/>
          <w:lang w:val="en-AU"/>
        </w:rPr>
        <w:t>defined as a spreading necrosis at the site of inoculation, with or without metastatic necrotic lesions occurring elsewhere on the body (Neff, 2002).</w:t>
      </w:r>
      <w:r w:rsidR="00416490" w:rsidRPr="00444DC4">
        <w:rPr>
          <w:color w:val="auto"/>
          <w:shd w:val="clear" w:color="auto" w:fill="FEFEFE"/>
          <w:lang w:val="en-AU"/>
        </w:rPr>
        <w:t xml:space="preserve"> </w:t>
      </w:r>
      <w:r w:rsidR="0007417F" w:rsidRPr="00444DC4">
        <w:rPr>
          <w:color w:val="auto"/>
          <w:shd w:val="clear" w:color="auto" w:fill="FEFEFE"/>
          <w:lang w:val="en-AU"/>
        </w:rPr>
        <w:t xml:space="preserve">It </w:t>
      </w:r>
      <w:r w:rsidR="00154C67" w:rsidRPr="00444DC4">
        <w:rPr>
          <w:color w:val="auto"/>
          <w:shd w:val="clear" w:color="auto" w:fill="FEFEFE"/>
          <w:lang w:val="en-AU"/>
        </w:rPr>
        <w:t>occurred</w:t>
      </w:r>
      <w:r w:rsidR="00416490" w:rsidRPr="00444DC4">
        <w:rPr>
          <w:color w:val="auto"/>
          <w:shd w:val="clear" w:color="auto" w:fill="FEFEFE"/>
          <w:lang w:val="en-AU"/>
        </w:rPr>
        <w:t xml:space="preserve"> only </w:t>
      </w:r>
      <w:r w:rsidR="004335CB" w:rsidRPr="00444DC4">
        <w:rPr>
          <w:color w:val="auto"/>
          <w:shd w:val="clear" w:color="auto" w:fill="FEFEFE"/>
          <w:lang w:val="en-AU"/>
        </w:rPr>
        <w:t xml:space="preserve">in </w:t>
      </w:r>
      <w:r w:rsidR="00D342E2" w:rsidRPr="00444DC4">
        <w:rPr>
          <w:color w:val="auto"/>
          <w:shd w:val="clear" w:color="auto" w:fill="FEFEFE"/>
          <w:lang w:val="en-AU"/>
        </w:rPr>
        <w:t>immune-compromised individuals whose defective im</w:t>
      </w:r>
      <w:r w:rsidR="00154C67" w:rsidRPr="00444DC4">
        <w:rPr>
          <w:color w:val="auto"/>
          <w:shd w:val="clear" w:color="auto" w:fill="FEFEFE"/>
          <w:lang w:val="en-AU"/>
        </w:rPr>
        <w:t xml:space="preserve">munity </w:t>
      </w:r>
      <w:r w:rsidR="00D342E2" w:rsidRPr="00444DC4">
        <w:rPr>
          <w:color w:val="auto"/>
          <w:shd w:val="clear" w:color="auto" w:fill="FEFEFE"/>
          <w:lang w:val="en-AU"/>
        </w:rPr>
        <w:t xml:space="preserve">left </w:t>
      </w:r>
      <w:r w:rsidR="00D342E2" w:rsidRPr="00444DC4">
        <w:rPr>
          <w:color w:val="auto"/>
          <w:shd w:val="clear" w:color="auto" w:fill="FEFEFE"/>
          <w:lang w:val="en-AU"/>
        </w:rPr>
        <w:lastRenderedPageBreak/>
        <w:t xml:space="preserve">them unable to resolve the </w:t>
      </w:r>
      <w:r w:rsidR="00D342E2" w:rsidRPr="00444DC4">
        <w:rPr>
          <w:color w:val="auto"/>
          <w:lang w:val="en-AU"/>
        </w:rPr>
        <w:t>infection</w:t>
      </w:r>
      <w:r w:rsidR="00D342E2" w:rsidRPr="00444DC4">
        <w:rPr>
          <w:color w:val="auto"/>
          <w:shd w:val="clear" w:color="auto" w:fill="FEFEFE"/>
          <w:lang w:val="en-AU"/>
        </w:rPr>
        <w:t xml:space="preserve">. The condition involves unchecked viral replication, with </w:t>
      </w:r>
      <w:r w:rsidR="004335CB" w:rsidRPr="00444DC4">
        <w:rPr>
          <w:color w:val="auto"/>
          <w:shd w:val="clear" w:color="auto" w:fill="FEFEFE"/>
          <w:lang w:val="en-AU"/>
        </w:rPr>
        <w:t xml:space="preserve">slow but </w:t>
      </w:r>
      <w:r w:rsidR="00D342E2" w:rsidRPr="00444DC4">
        <w:rPr>
          <w:color w:val="auto"/>
          <w:shd w:val="clear" w:color="auto" w:fill="FEFEFE"/>
          <w:lang w:val="en-AU"/>
        </w:rPr>
        <w:t>progressive necrosis leading to severe viraemia, shock and death.</w:t>
      </w:r>
    </w:p>
    <w:p w14:paraId="3A131ECD" w14:textId="38C4D2A7" w:rsidR="007F7322" w:rsidRPr="00444DC4" w:rsidRDefault="008C32F3" w:rsidP="0073774C">
      <w:pPr>
        <w:pStyle w:val="para0"/>
        <w:numPr>
          <w:ilvl w:val="0"/>
          <w:numId w:val="34"/>
        </w:numPr>
        <w:pBdr>
          <w:top w:val="nil"/>
          <w:left w:val="nil"/>
          <w:bottom w:val="nil"/>
          <w:right w:val="nil"/>
          <w:between w:val="nil"/>
          <w:bar w:val="nil"/>
        </w:pBdr>
        <w:rPr>
          <w:i/>
          <w:color w:val="auto"/>
          <w:lang w:val="en-AU"/>
        </w:rPr>
      </w:pPr>
      <w:r w:rsidRPr="00444DC4">
        <w:rPr>
          <w:i/>
          <w:color w:val="auto"/>
          <w:lang w:val="en-AU"/>
        </w:rPr>
        <w:t>Eczema</w:t>
      </w:r>
      <w:r w:rsidRPr="00444DC4">
        <w:rPr>
          <w:bCs/>
          <w:i/>
          <w:color w:val="auto"/>
          <w:shd w:val="clear" w:color="auto" w:fill="FEFEFE"/>
          <w:lang w:val="en-AU"/>
        </w:rPr>
        <w:t xml:space="preserve"> vaccinatum</w:t>
      </w:r>
      <w:r w:rsidR="007F7322" w:rsidRPr="00444DC4">
        <w:rPr>
          <w:bCs/>
          <w:color w:val="auto"/>
          <w:shd w:val="clear" w:color="auto" w:fill="FEFEFE"/>
          <w:lang w:val="en-AU"/>
        </w:rPr>
        <w:t xml:space="preserve"> </w:t>
      </w:r>
      <w:r w:rsidR="00374893" w:rsidRPr="00444DC4">
        <w:rPr>
          <w:bCs/>
          <w:color w:val="auto"/>
          <w:shd w:val="clear" w:color="auto" w:fill="FEFEFE"/>
          <w:lang w:val="en-AU"/>
        </w:rPr>
        <w:t xml:space="preserve">(EV) </w:t>
      </w:r>
      <w:r w:rsidR="007F7322" w:rsidRPr="00444DC4">
        <w:rPr>
          <w:bCs/>
          <w:color w:val="auto"/>
          <w:shd w:val="clear" w:color="auto" w:fill="FEFEFE"/>
          <w:lang w:val="en-AU"/>
        </w:rPr>
        <w:t>is</w:t>
      </w:r>
      <w:r w:rsidRPr="00444DC4">
        <w:rPr>
          <w:bCs/>
          <w:color w:val="auto"/>
          <w:shd w:val="clear" w:color="auto" w:fill="FEFEFE"/>
          <w:lang w:val="en-AU"/>
        </w:rPr>
        <w:t xml:space="preserve"> a localized or generalized pustular rash which can occur anywhere on the body but displays a preference for areas of previous atopic dermatitis lesions</w:t>
      </w:r>
      <w:r w:rsidR="006A0D8D" w:rsidRPr="00444DC4">
        <w:rPr>
          <w:bCs/>
          <w:color w:val="auto"/>
          <w:shd w:val="clear" w:color="auto" w:fill="FEFEFE"/>
          <w:lang w:val="en-AU"/>
        </w:rPr>
        <w:t xml:space="preserve"> as the disrupted skin allows viral implantation</w:t>
      </w:r>
      <w:r w:rsidRPr="00444DC4">
        <w:rPr>
          <w:bCs/>
          <w:color w:val="auto"/>
          <w:shd w:val="clear" w:color="auto" w:fill="FEFEFE"/>
          <w:lang w:val="en-AU"/>
        </w:rPr>
        <w:t xml:space="preserve">. </w:t>
      </w:r>
      <w:r w:rsidR="00374893" w:rsidRPr="00444DC4">
        <w:rPr>
          <w:bCs/>
          <w:color w:val="auto"/>
          <w:shd w:val="clear" w:color="auto" w:fill="FEFEFE"/>
          <w:lang w:val="en-AU"/>
        </w:rPr>
        <w:t>People</w:t>
      </w:r>
      <w:r w:rsidR="001307E9" w:rsidRPr="00444DC4">
        <w:rPr>
          <w:bCs/>
          <w:color w:val="auto"/>
          <w:shd w:val="clear" w:color="auto" w:fill="FEFEFE"/>
          <w:lang w:val="en-AU"/>
        </w:rPr>
        <w:t xml:space="preserve"> with a history of atopic dermatitis</w:t>
      </w:r>
      <w:r w:rsidR="00374893" w:rsidRPr="00444DC4">
        <w:rPr>
          <w:bCs/>
          <w:color w:val="auto"/>
          <w:shd w:val="clear" w:color="auto" w:fill="FEFEFE"/>
          <w:lang w:val="en-AU"/>
        </w:rPr>
        <w:t xml:space="preserve"> are at greatest risk of this complication</w:t>
      </w:r>
      <w:r w:rsidR="00134356" w:rsidRPr="00444DC4">
        <w:rPr>
          <w:bCs/>
          <w:color w:val="auto"/>
          <w:shd w:val="clear" w:color="auto" w:fill="FEFEFE"/>
          <w:lang w:val="en-AU"/>
        </w:rPr>
        <w:t xml:space="preserve">, and </w:t>
      </w:r>
      <w:r w:rsidR="006A65E0" w:rsidRPr="00444DC4">
        <w:rPr>
          <w:bCs/>
          <w:color w:val="auto"/>
          <w:shd w:val="clear" w:color="auto" w:fill="FEFEFE"/>
          <w:lang w:val="en-AU"/>
        </w:rPr>
        <w:t>more</w:t>
      </w:r>
      <w:r w:rsidR="00134356" w:rsidRPr="00444DC4">
        <w:rPr>
          <w:bCs/>
          <w:color w:val="auto"/>
          <w:shd w:val="clear" w:color="auto" w:fill="FEFEFE"/>
          <w:lang w:val="en-AU"/>
        </w:rPr>
        <w:t xml:space="preserve"> </w:t>
      </w:r>
      <w:r w:rsidR="005B3ECD" w:rsidRPr="00444DC4">
        <w:rPr>
          <w:bCs/>
          <w:color w:val="auto"/>
          <w:shd w:val="clear" w:color="auto" w:fill="FEFEFE"/>
          <w:lang w:val="en-AU"/>
        </w:rPr>
        <w:t>reported</w:t>
      </w:r>
      <w:r w:rsidR="00134356" w:rsidRPr="00444DC4">
        <w:rPr>
          <w:bCs/>
          <w:color w:val="auto"/>
          <w:shd w:val="clear" w:color="auto" w:fill="FEFEFE"/>
          <w:lang w:val="en-AU"/>
        </w:rPr>
        <w:t xml:space="preserve"> cases were due to </w:t>
      </w:r>
      <w:r w:rsidR="00B04D00" w:rsidRPr="00444DC4">
        <w:rPr>
          <w:bCs/>
          <w:color w:val="auto"/>
          <w:shd w:val="clear" w:color="auto" w:fill="FEFEFE"/>
          <w:lang w:val="en-AU"/>
        </w:rPr>
        <w:t>contact</w:t>
      </w:r>
      <w:r w:rsidR="00134356" w:rsidRPr="00444DC4">
        <w:rPr>
          <w:bCs/>
          <w:color w:val="auto"/>
          <w:shd w:val="clear" w:color="auto" w:fill="FEFEFE"/>
          <w:lang w:val="en-AU"/>
        </w:rPr>
        <w:t xml:space="preserve"> transmission</w:t>
      </w:r>
      <w:r w:rsidR="006A65E0" w:rsidRPr="00444DC4">
        <w:rPr>
          <w:bCs/>
          <w:color w:val="auto"/>
          <w:shd w:val="clear" w:color="auto" w:fill="FEFEFE"/>
          <w:lang w:val="en-AU"/>
        </w:rPr>
        <w:t xml:space="preserve"> than to primary vaccination</w:t>
      </w:r>
      <w:r w:rsidR="00374893" w:rsidRPr="00444DC4">
        <w:rPr>
          <w:bCs/>
          <w:color w:val="auto"/>
          <w:shd w:val="clear" w:color="auto" w:fill="FEFEFE"/>
          <w:lang w:val="en-AU"/>
        </w:rPr>
        <w:t>. EV lesions follow a similar course to the normal vaccination lesion but confluent lesions may occur. Fever and lymph node involvement are common and patients are systemically ill</w:t>
      </w:r>
      <w:r w:rsidR="00BF2C2E" w:rsidRPr="00444DC4">
        <w:rPr>
          <w:bCs/>
          <w:color w:val="auto"/>
          <w:shd w:val="clear" w:color="auto" w:fill="FEFEFE"/>
          <w:lang w:val="en-AU"/>
        </w:rPr>
        <w:t>. Without treatment, t</w:t>
      </w:r>
      <w:r w:rsidR="007F06F3" w:rsidRPr="00444DC4">
        <w:rPr>
          <w:bCs/>
          <w:color w:val="auto"/>
          <w:shd w:val="clear" w:color="auto" w:fill="FEFEFE"/>
          <w:lang w:val="en-AU"/>
        </w:rPr>
        <w:t xml:space="preserve">he condition </w:t>
      </w:r>
      <w:r w:rsidR="00141967" w:rsidRPr="00444DC4">
        <w:rPr>
          <w:bCs/>
          <w:color w:val="auto"/>
          <w:shd w:val="clear" w:color="auto" w:fill="FEFEFE"/>
          <w:lang w:val="en-AU"/>
        </w:rPr>
        <w:t>can be</w:t>
      </w:r>
      <w:r w:rsidR="007F06F3" w:rsidRPr="00444DC4">
        <w:rPr>
          <w:bCs/>
          <w:color w:val="auto"/>
          <w:shd w:val="clear" w:color="auto" w:fill="FEFEFE"/>
          <w:lang w:val="en-AU"/>
        </w:rPr>
        <w:t xml:space="preserve"> fatal</w:t>
      </w:r>
      <w:r w:rsidR="007F06F3" w:rsidRPr="00444DC4">
        <w:rPr>
          <w:color w:val="auto"/>
          <w:shd w:val="clear" w:color="auto" w:fill="FEFFFF"/>
          <w:lang w:val="en-AU"/>
        </w:rPr>
        <w:t>.</w:t>
      </w:r>
    </w:p>
    <w:p w14:paraId="1FFD276B" w14:textId="26E1CD84" w:rsidR="00C50617" w:rsidRPr="00444DC4" w:rsidRDefault="00271AC6" w:rsidP="0073774C">
      <w:pPr>
        <w:pStyle w:val="para0"/>
        <w:numPr>
          <w:ilvl w:val="0"/>
          <w:numId w:val="34"/>
        </w:numPr>
        <w:pBdr>
          <w:top w:val="nil"/>
          <w:left w:val="nil"/>
          <w:bottom w:val="nil"/>
          <w:right w:val="nil"/>
          <w:between w:val="nil"/>
          <w:bar w:val="nil"/>
        </w:pBdr>
        <w:rPr>
          <w:color w:val="auto"/>
          <w:shd w:val="clear" w:color="auto" w:fill="FEFFFF"/>
          <w:lang w:val="en-AU"/>
        </w:rPr>
        <w:sectPr w:rsidR="00C50617" w:rsidRPr="00444DC4" w:rsidSect="00CB22DF">
          <w:type w:val="continuous"/>
          <w:pgSz w:w="11906" w:h="16838" w:code="9"/>
          <w:pgMar w:top="1134" w:right="1361" w:bottom="1134" w:left="1361" w:header="680" w:footer="567" w:gutter="0"/>
          <w:cols w:space="708"/>
          <w:docGrid w:linePitch="360"/>
        </w:sectPr>
      </w:pPr>
      <w:r w:rsidRPr="00444DC4">
        <w:rPr>
          <w:color w:val="auto"/>
          <w:lang w:val="en-AU"/>
        </w:rPr>
        <w:t xml:space="preserve">A number of retrospective studies have estimated the frequency of these complications. </w:t>
      </w:r>
      <w:r w:rsidR="00EE3D77" w:rsidRPr="00444DC4">
        <w:rPr>
          <w:color w:val="auto"/>
          <w:lang w:val="en-AU"/>
        </w:rPr>
        <w:t xml:space="preserve">Findings </w:t>
      </w:r>
      <w:r w:rsidRPr="00444DC4">
        <w:rPr>
          <w:color w:val="auto"/>
          <w:lang w:val="en-AU"/>
        </w:rPr>
        <w:t>vary and are limited by the accuracy of reporting, variation in definitions</w:t>
      </w:r>
      <w:r w:rsidR="005E5343" w:rsidRPr="00444DC4">
        <w:rPr>
          <w:color w:val="auto"/>
          <w:lang w:val="en-AU"/>
        </w:rPr>
        <w:t xml:space="preserve"> used at the time,</w:t>
      </w:r>
      <w:r w:rsidRPr="00444DC4">
        <w:rPr>
          <w:color w:val="auto"/>
          <w:lang w:val="en-AU"/>
        </w:rPr>
        <w:t xml:space="preserve"> and availability of clinical data. </w:t>
      </w:r>
      <w:r w:rsidR="00B04D00" w:rsidRPr="00444DC4">
        <w:rPr>
          <w:color w:val="auto"/>
          <w:lang w:val="en-AU"/>
        </w:rPr>
        <w:t>Aggregate</w:t>
      </w:r>
      <w:r w:rsidRPr="00444DC4">
        <w:rPr>
          <w:color w:val="auto"/>
          <w:lang w:val="en-AU"/>
        </w:rPr>
        <w:t xml:space="preserve"> data from four studies</w:t>
      </w:r>
      <w:r w:rsidR="005E5343" w:rsidRPr="00444DC4">
        <w:rPr>
          <w:color w:val="auto"/>
          <w:lang w:val="en-AU"/>
        </w:rPr>
        <w:t xml:space="preserve"> of US data</w:t>
      </w:r>
      <w:r w:rsidRPr="00444DC4">
        <w:rPr>
          <w:color w:val="auto"/>
          <w:lang w:val="en-AU"/>
        </w:rPr>
        <w:t xml:space="preserve"> </w:t>
      </w:r>
      <w:r w:rsidR="00803D96" w:rsidRPr="00444DC4">
        <w:rPr>
          <w:color w:val="auto"/>
          <w:lang w:val="en-AU"/>
        </w:rPr>
        <w:t xml:space="preserve">are </w:t>
      </w:r>
      <w:r w:rsidRPr="00444DC4">
        <w:rPr>
          <w:color w:val="auto"/>
          <w:lang w:val="en-AU"/>
        </w:rPr>
        <w:t xml:space="preserve">shown in Table 1. It is </w:t>
      </w:r>
      <w:r w:rsidR="005E5343" w:rsidRPr="00444DC4">
        <w:rPr>
          <w:color w:val="auto"/>
          <w:lang w:val="en-AU"/>
        </w:rPr>
        <w:t>general</w:t>
      </w:r>
      <w:r w:rsidRPr="00444DC4">
        <w:rPr>
          <w:color w:val="auto"/>
          <w:lang w:val="en-AU"/>
        </w:rPr>
        <w:t xml:space="preserve">ly acknowledged that populations today include more immunosuppressed people, more people with no immunity to VACV, and higher rates of atopic dermatitis </w:t>
      </w:r>
      <w:r w:rsidR="00F62DD5" w:rsidRPr="00444DC4">
        <w:rPr>
          <w:color w:val="auto"/>
          <w:lang w:val="en-AU"/>
        </w:rPr>
        <w:t>than when VACV was widely used</w:t>
      </w:r>
      <w:r w:rsidR="005E5343" w:rsidRPr="00444DC4">
        <w:rPr>
          <w:color w:val="auto"/>
          <w:lang w:val="en-AU"/>
        </w:rPr>
        <w:t xml:space="preserve"> for smallpox vaccination</w:t>
      </w:r>
      <w:r w:rsidR="00F62DD5" w:rsidRPr="00444DC4">
        <w:rPr>
          <w:color w:val="auto"/>
          <w:lang w:val="en-AU"/>
        </w:rPr>
        <w:t xml:space="preserve"> </w:t>
      </w:r>
      <w:r w:rsidR="00FC6A73" w:rsidRPr="00444DC4">
        <w:rPr>
          <w:color w:val="auto"/>
          <w:shd w:val="clear" w:color="auto" w:fill="FEFFFF"/>
          <w:lang w:val="en-AU"/>
        </w:rPr>
        <w:fldChar w:fldCharType="begin">
          <w:fldData xml:space="preserve">PFJlZm1hbj48Q2l0ZT48QXV0aG9yPkNvbm88L0F1dGhvcj48WWVhcj4yMDAzPC9ZZWFyPjxSZWNO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</w:fldData>
        </w:fldChar>
      </w:r>
      <w:r w:rsidR="00FB3D31" w:rsidRPr="00444DC4">
        <w:rPr>
          <w:color w:val="auto"/>
          <w:shd w:val="clear" w:color="auto" w:fill="FEFFFF"/>
          <w:lang w:val="en-AU"/>
        </w:rPr>
        <w:instrText xml:space="preserve"> ADDIN REFMGR.CITE </w:instrText>
      </w:r>
      <w:r w:rsidR="00FB3D31" w:rsidRPr="00444DC4">
        <w:rPr>
          <w:color w:val="auto"/>
          <w:shd w:val="clear" w:color="auto" w:fill="FEFFFF"/>
          <w:lang w:val="en-AU"/>
        </w:rPr>
        <w:fldChar w:fldCharType="begin">
          <w:fldData xml:space="preserve">PFJlZm1hbj48Q2l0ZT48QXV0aG9yPkNvbm88L0F1dGhvcj48WWVhcj4yMDAzPC9ZZWFyPjxSZWNO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</w:fldData>
        </w:fldChar>
      </w:r>
      <w:r w:rsidR="00FB3D31" w:rsidRPr="00444DC4">
        <w:rPr>
          <w:color w:val="auto"/>
          <w:shd w:val="clear" w:color="auto" w:fill="FEFFFF"/>
          <w:lang w:val="en-AU"/>
        </w:rPr>
        <w:instrText xml:space="preserve"> ADDIN EN.CITE.DATA </w:instrText>
      </w:r>
      <w:r w:rsidR="00FB3D31" w:rsidRPr="00444DC4">
        <w:rPr>
          <w:color w:val="auto"/>
          <w:shd w:val="clear" w:color="auto" w:fill="FEFFFF"/>
          <w:lang w:val="en-AU"/>
        </w:rPr>
      </w:r>
      <w:r w:rsidR="00FB3D31" w:rsidRPr="00444DC4">
        <w:rPr>
          <w:color w:val="auto"/>
          <w:shd w:val="clear" w:color="auto" w:fill="FEFFFF"/>
          <w:lang w:val="en-AU"/>
        </w:rPr>
        <w:fldChar w:fldCharType="end"/>
      </w:r>
      <w:r w:rsidR="00FC6A73" w:rsidRPr="00444DC4">
        <w:rPr>
          <w:color w:val="auto"/>
          <w:shd w:val="clear" w:color="auto" w:fill="FEFFFF"/>
          <w:lang w:val="en-AU"/>
        </w:rPr>
      </w:r>
      <w:r w:rsidR="00FC6A73" w:rsidRPr="00444DC4">
        <w:rPr>
          <w:color w:val="auto"/>
          <w:shd w:val="clear" w:color="auto" w:fill="FEFFFF"/>
          <w:lang w:val="en-AU"/>
        </w:rPr>
        <w:fldChar w:fldCharType="separate"/>
      </w:r>
      <w:r w:rsidR="00FC6A73" w:rsidRPr="00444DC4">
        <w:rPr>
          <w:noProof/>
          <w:color w:val="auto"/>
          <w:shd w:val="clear" w:color="auto" w:fill="FEFFFF"/>
          <w:lang w:val="en-AU"/>
        </w:rPr>
        <w:t>(Cono et al. 2003; Engler et al. 2002; Fulginiti et al. 2003)</w:t>
      </w:r>
      <w:r w:rsidR="00FC6A73" w:rsidRPr="00444DC4">
        <w:rPr>
          <w:color w:val="auto"/>
          <w:shd w:val="clear" w:color="auto" w:fill="FEFFFF"/>
          <w:lang w:val="en-AU"/>
        </w:rPr>
        <w:fldChar w:fldCharType="end"/>
      </w:r>
      <w:r w:rsidR="00F861C3" w:rsidRPr="00444DC4">
        <w:rPr>
          <w:color w:val="auto"/>
          <w:shd w:val="clear" w:color="auto" w:fill="FEFFFF"/>
          <w:lang w:val="en-AU"/>
        </w:rPr>
        <w:t xml:space="preserve">. </w:t>
      </w:r>
      <w:r w:rsidR="00FC69E5" w:rsidRPr="00444DC4">
        <w:rPr>
          <w:color w:val="auto"/>
          <w:shd w:val="clear" w:color="auto" w:fill="FEFFFF"/>
          <w:lang w:val="en-AU"/>
        </w:rPr>
        <w:t>However, medical interventions are also more advanced</w:t>
      </w:r>
      <w:r w:rsidR="00B274E2" w:rsidRPr="00444DC4">
        <w:rPr>
          <w:color w:val="auto"/>
          <w:shd w:val="clear" w:color="auto" w:fill="FEFFFF"/>
          <w:lang w:val="en-AU"/>
        </w:rPr>
        <w:t>.</w:t>
      </w:r>
    </w:p>
    <w:p w14:paraId="3967D1C4" w14:textId="2D5A80E3" w:rsidR="00C50617" w:rsidRPr="00444DC4" w:rsidRDefault="00C50617" w:rsidP="002E5941">
      <w:pPr>
        <w:pStyle w:val="table"/>
        <w:tabs>
          <w:tab w:val="clear" w:pos="1430"/>
          <w:tab w:val="num" w:pos="851"/>
        </w:tabs>
        <w:ind w:left="851" w:hanging="851"/>
        <w:rPr>
          <w:rFonts w:ascii="Arial Narrow" w:hAnsi="Arial Narrow"/>
          <w:sz w:val="22"/>
          <w:szCs w:val="22"/>
        </w:rPr>
      </w:pPr>
      <w:bookmarkStart w:id="140" w:name="_Ref436745139"/>
      <w:r w:rsidRPr="00444DC4">
        <w:rPr>
          <w:rFonts w:ascii="Arial Narrow" w:hAnsi="Arial Narrow"/>
          <w:sz w:val="22"/>
          <w:szCs w:val="22"/>
        </w:rPr>
        <w:lastRenderedPageBreak/>
        <w:t>Estimated rates of occurrence of adverse events associated with smallpox (vaccinia virus) vaccination</w:t>
      </w:r>
      <w:r w:rsidRPr="00444DC4">
        <w:rPr>
          <w:rFonts w:ascii="Arial Narrow" w:hAnsi="Arial Narrow"/>
          <w:b w:val="0"/>
          <w:sz w:val="22"/>
          <w:szCs w:val="22"/>
        </w:rPr>
        <w:t xml:space="preserve">. From </w:t>
      </w:r>
      <w:r w:rsidR="00FC6A73" w:rsidRPr="00444DC4">
        <w:rPr>
          <w:rFonts w:ascii="Arial Narrow" w:hAnsi="Arial Narrow"/>
          <w:b w:val="0"/>
          <w:sz w:val="22"/>
          <w:szCs w:val="22"/>
        </w:rPr>
        <w:fldChar w:fldCharType="begin">
          <w:fldData xml:space="preserve">PFJlZm1hbj48Q2l0ZT48QXV0aG9yPkZ1bGdpbml0aTwvQXV0aG9yPjxZZWFyPjIwMDM8L1llYXI+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</w:fldData>
        </w:fldChar>
      </w:r>
      <w:r w:rsidR="00FB3D31" w:rsidRPr="00444DC4">
        <w:rPr>
          <w:rFonts w:ascii="Arial Narrow" w:hAnsi="Arial Narrow"/>
          <w:b w:val="0"/>
          <w:sz w:val="22"/>
          <w:szCs w:val="22"/>
        </w:rPr>
        <w:instrText xml:space="preserve"> ADDIN REFMGR.CITE </w:instrText>
      </w:r>
      <w:r w:rsidR="00FB3D31" w:rsidRPr="00444DC4">
        <w:rPr>
          <w:rFonts w:ascii="Arial Narrow" w:hAnsi="Arial Narrow"/>
          <w:b w:val="0"/>
          <w:sz w:val="22"/>
          <w:szCs w:val="22"/>
        </w:rPr>
        <w:fldChar w:fldCharType="begin">
          <w:fldData xml:space="preserve">PFJlZm1hbj48Q2l0ZT48QXV0aG9yPkZ1bGdpbml0aTwvQXV0aG9yPjxZZWFyPjIwMDM8L1llYXI+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</w:fldData>
        </w:fldChar>
      </w:r>
      <w:r w:rsidR="00FB3D31" w:rsidRPr="00444DC4">
        <w:rPr>
          <w:rFonts w:ascii="Arial Narrow" w:hAnsi="Arial Narrow"/>
          <w:b w:val="0"/>
          <w:sz w:val="22"/>
          <w:szCs w:val="22"/>
        </w:rPr>
        <w:instrText xml:space="preserve"> ADDIN EN.CITE.DATA </w:instrText>
      </w:r>
      <w:r w:rsidR="00FB3D31" w:rsidRPr="00444DC4">
        <w:rPr>
          <w:rFonts w:ascii="Arial Narrow" w:hAnsi="Arial Narrow"/>
          <w:b w:val="0"/>
          <w:sz w:val="22"/>
          <w:szCs w:val="22"/>
        </w:rPr>
      </w:r>
      <w:r w:rsidR="00FB3D31" w:rsidRPr="00444DC4">
        <w:rPr>
          <w:rFonts w:ascii="Arial Narrow" w:hAnsi="Arial Narrow"/>
          <w:b w:val="0"/>
          <w:sz w:val="22"/>
          <w:szCs w:val="22"/>
        </w:rPr>
        <w:fldChar w:fldCharType="end"/>
      </w:r>
      <w:r w:rsidR="00FC6A73" w:rsidRPr="00444DC4">
        <w:rPr>
          <w:rFonts w:ascii="Arial Narrow" w:hAnsi="Arial Narrow"/>
          <w:b w:val="0"/>
          <w:sz w:val="22"/>
          <w:szCs w:val="22"/>
        </w:rPr>
      </w:r>
      <w:r w:rsidR="00FC6A73" w:rsidRPr="00444DC4">
        <w:rPr>
          <w:rFonts w:ascii="Arial Narrow" w:hAnsi="Arial Narrow"/>
          <w:b w:val="0"/>
          <w:sz w:val="22"/>
          <w:szCs w:val="22"/>
        </w:rPr>
        <w:fldChar w:fldCharType="separate"/>
      </w:r>
      <w:r w:rsidR="00FC6A73" w:rsidRPr="00444DC4">
        <w:rPr>
          <w:rFonts w:ascii="Arial Narrow" w:hAnsi="Arial Narrow"/>
          <w:b w:val="0"/>
          <w:noProof/>
          <w:sz w:val="22"/>
          <w:szCs w:val="22"/>
        </w:rPr>
        <w:t>(Fulginiti et al. 2003)</w:t>
      </w:r>
      <w:r w:rsidR="00FC6A73" w:rsidRPr="00444DC4">
        <w:rPr>
          <w:rFonts w:ascii="Arial Narrow" w:hAnsi="Arial Narrow"/>
          <w:b w:val="0"/>
          <w:sz w:val="22"/>
          <w:szCs w:val="22"/>
        </w:rPr>
        <w:fldChar w:fldCharType="end"/>
      </w:r>
      <w:r w:rsidRPr="00444DC4">
        <w:rPr>
          <w:rFonts w:ascii="Arial Narrow" w:hAnsi="Arial Narrow"/>
          <w:b w:val="0"/>
          <w:sz w:val="22"/>
          <w:szCs w:val="22"/>
        </w:rPr>
        <w:t>.</w:t>
      </w:r>
      <w:bookmarkEnd w:id="140"/>
    </w:p>
    <w:p w14:paraId="49A02560" w14:textId="73B7A604" w:rsidR="003F5F40" w:rsidRPr="00444DC4" w:rsidRDefault="009D3550" w:rsidP="001B1C83">
      <w:pPr>
        <w:pStyle w:val="para0"/>
        <w:pBdr>
          <w:top w:val="nil"/>
          <w:left w:val="nil"/>
          <w:bottom w:val="nil"/>
          <w:right w:val="nil"/>
          <w:between w:val="nil"/>
          <w:bar w:val="nil"/>
        </w:pBdr>
        <w:tabs>
          <w:tab w:val="clear" w:pos="567"/>
        </w:tabs>
        <w:spacing w:after="240"/>
        <w:rPr>
          <w:color w:val="auto"/>
          <w:lang w:val="en-AU"/>
        </w:rPr>
      </w:pPr>
      <w:r w:rsidRPr="00444DC4">
        <w:rPr>
          <w:noProof/>
          <w:color w:val="auto"/>
          <w:lang w:val="en-AU" w:eastAsia="en-AU"/>
        </w:rPr>
        <w:drawing>
          <wp:inline distT="0" distB="0" distL="0" distR="0" wp14:anchorId="0D13A8D5" wp14:editId="35B43E2A">
            <wp:extent cx="3945600" cy="2494800"/>
            <wp:effectExtent l="0" t="0" r="0" b="1270"/>
            <wp:docPr id="19" name="Picture 19" descr="The figure shows a table summarizing occurrence of six adverse events  per million primary vaccinees, broken down into four age categories. " title="Table 1. Estimated rates of occurrence of adverse events associated with smallpox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se events table.jpg"/>
                    <pic:cNvPicPr/>
                  </pic:nvPicPr>
                  <pic:blipFill rotWithShape="1">
                    <a:blip r:embed="rId20" cstate="print">
                      <a:extLst>
                        <a:ext uri="{28A0092B-C50C-407E-A947-70E740481C1C}">
                          <a14:useLocalDpi xmlns:a14="http://schemas.microsoft.com/office/drawing/2010/main" val="0"/>
                        </a:ext>
                      </a:extLst>
                    </a:blip>
                    <a:srcRect l="3283" t="12272" r="3030" b="8713"/>
                    <a:stretch/>
                  </pic:blipFill>
                  <pic:spPr bwMode="auto">
                    <a:xfrm>
                      <a:off x="0" y="0"/>
                      <a:ext cx="3945600" cy="2494800"/>
                    </a:xfrm>
                    <a:prstGeom prst="rect">
                      <a:avLst/>
                    </a:prstGeom>
                    <a:ln>
                      <a:noFill/>
                    </a:ln>
                    <a:extLst>
                      <a:ext uri="{53640926-AAD7-44D8-BBD7-CCE9431645EC}">
                        <a14:shadowObscured xmlns:a14="http://schemas.microsoft.com/office/drawing/2010/main"/>
                      </a:ext>
                    </a:extLst>
                  </pic:spPr>
                </pic:pic>
              </a:graphicData>
            </a:graphic>
          </wp:inline>
        </w:drawing>
      </w:r>
    </w:p>
    <w:p w14:paraId="2D8F9560" w14:textId="77777777" w:rsidR="001D4DBB" w:rsidRPr="00444DC4" w:rsidRDefault="001D4DBB" w:rsidP="0058549A">
      <w:pPr>
        <w:pStyle w:val="para0"/>
        <w:pBdr>
          <w:top w:val="nil"/>
          <w:left w:val="nil"/>
          <w:bottom w:val="nil"/>
          <w:right w:val="nil"/>
          <w:between w:val="nil"/>
          <w:bar w:val="nil"/>
        </w:pBdr>
        <w:tabs>
          <w:tab w:val="clear" w:pos="567"/>
        </w:tabs>
        <w:rPr>
          <w:color w:val="auto"/>
          <w:lang w:val="en-AU"/>
        </w:rPr>
        <w:sectPr w:rsidR="001D4DBB" w:rsidRPr="00444DC4" w:rsidSect="00C50617">
          <w:type w:val="continuous"/>
          <w:pgSz w:w="11906" w:h="16838" w:code="9"/>
          <w:pgMar w:top="1134" w:right="1361" w:bottom="1134" w:left="1361" w:header="680" w:footer="567" w:gutter="0"/>
          <w:cols w:space="567"/>
          <w:docGrid w:linePitch="360"/>
        </w:sectPr>
      </w:pPr>
      <w:bookmarkStart w:id="141" w:name="_Toc426973526"/>
    </w:p>
    <w:p w14:paraId="1DEB9B49" w14:textId="0A370CB6" w:rsidR="00F8173A" w:rsidRPr="00444DC4" w:rsidRDefault="00F8173A" w:rsidP="00DC7406">
      <w:pPr>
        <w:pStyle w:val="4RARMP"/>
      </w:pPr>
      <w:bookmarkStart w:id="142" w:name="_Ref433817176"/>
      <w:r w:rsidRPr="00444DC4">
        <w:lastRenderedPageBreak/>
        <w:t>Treatment of adverse reactions</w:t>
      </w:r>
      <w:bookmarkEnd w:id="142"/>
    </w:p>
    <w:p w14:paraId="51411DD0" w14:textId="1466459F" w:rsidR="00F907CF" w:rsidRPr="00444DC4" w:rsidRDefault="00696BA6" w:rsidP="0073774C">
      <w:pPr>
        <w:pStyle w:val="para0"/>
        <w:numPr>
          <w:ilvl w:val="0"/>
          <w:numId w:val="34"/>
        </w:numPr>
        <w:rPr>
          <w:color w:val="auto"/>
          <w:lang w:val="en-AU"/>
        </w:rPr>
      </w:pPr>
      <w:bookmarkStart w:id="143" w:name="_Ref433808260"/>
      <w:r w:rsidRPr="00444DC4">
        <w:rPr>
          <w:color w:val="auto"/>
          <w:lang w:val="en-AU"/>
        </w:rPr>
        <w:t>Vaccinia immunoglobulin (VIG)</w:t>
      </w:r>
      <w:r w:rsidR="005E5343" w:rsidRPr="00444DC4">
        <w:rPr>
          <w:color w:val="auto"/>
          <w:lang w:val="en-AU"/>
        </w:rPr>
        <w:t xml:space="preserve"> is</w:t>
      </w:r>
      <w:r w:rsidRPr="00444DC4">
        <w:rPr>
          <w:color w:val="auto"/>
          <w:lang w:val="en-AU"/>
        </w:rPr>
        <w:t xml:space="preserve"> made from the plasma of </w:t>
      </w:r>
      <w:r w:rsidR="00FB12B8" w:rsidRPr="00444DC4">
        <w:rPr>
          <w:color w:val="auto"/>
          <w:lang w:val="en-AU"/>
        </w:rPr>
        <w:t xml:space="preserve">recently vaccinated </w:t>
      </w:r>
      <w:r w:rsidR="00025F9E" w:rsidRPr="00444DC4">
        <w:rPr>
          <w:color w:val="auto"/>
          <w:lang w:val="en-AU"/>
        </w:rPr>
        <w:t>people</w:t>
      </w:r>
      <w:r w:rsidR="005E5343" w:rsidRPr="00444DC4">
        <w:rPr>
          <w:color w:val="auto"/>
          <w:lang w:val="en-AU"/>
        </w:rPr>
        <w:t xml:space="preserve"> and</w:t>
      </w:r>
      <w:r w:rsidRPr="00444DC4">
        <w:rPr>
          <w:color w:val="auto"/>
          <w:lang w:val="en-AU"/>
        </w:rPr>
        <w:t xml:space="preserve"> has been </w:t>
      </w:r>
      <w:r w:rsidR="005E5343" w:rsidRPr="00444DC4">
        <w:rPr>
          <w:color w:val="auto"/>
          <w:lang w:val="en-AU"/>
        </w:rPr>
        <w:t>successful</w:t>
      </w:r>
      <w:r w:rsidR="0066561D" w:rsidRPr="00444DC4">
        <w:rPr>
          <w:color w:val="auto"/>
          <w:lang w:val="en-AU"/>
        </w:rPr>
        <w:t>ly used to</w:t>
      </w:r>
      <w:r w:rsidRPr="00444DC4">
        <w:rPr>
          <w:color w:val="auto"/>
          <w:lang w:val="en-AU"/>
        </w:rPr>
        <w:t xml:space="preserve"> treat certain complications of vaccinia infection. </w:t>
      </w:r>
      <w:r w:rsidR="006C5237" w:rsidRPr="00444DC4">
        <w:rPr>
          <w:color w:val="auto"/>
          <w:lang w:val="en-AU"/>
        </w:rPr>
        <w:t>It is recommended for treating severe cases of</w:t>
      </w:r>
      <w:r w:rsidRPr="00444DC4">
        <w:rPr>
          <w:color w:val="auto"/>
          <w:lang w:val="en-AU"/>
        </w:rPr>
        <w:t xml:space="preserve"> </w:t>
      </w:r>
      <w:r w:rsidR="006C5237" w:rsidRPr="00444DC4">
        <w:rPr>
          <w:color w:val="auto"/>
          <w:lang w:val="en-AU"/>
        </w:rPr>
        <w:t>accidental implantation</w:t>
      </w:r>
      <w:r w:rsidRPr="00444DC4">
        <w:rPr>
          <w:color w:val="auto"/>
          <w:lang w:val="en-AU"/>
        </w:rPr>
        <w:t xml:space="preserve">, </w:t>
      </w:r>
      <w:r w:rsidR="006C5237" w:rsidRPr="00444DC4">
        <w:rPr>
          <w:color w:val="auto"/>
          <w:lang w:val="en-AU"/>
        </w:rPr>
        <w:t>severe generalised vaccinia, eczema vaccinatum</w:t>
      </w:r>
      <w:r w:rsidRPr="00444DC4">
        <w:rPr>
          <w:color w:val="auto"/>
          <w:lang w:val="en-AU"/>
        </w:rPr>
        <w:t xml:space="preserve"> and severe progressive vaccinia.</w:t>
      </w:r>
      <w:r w:rsidR="00F907CF" w:rsidRPr="00444DC4">
        <w:rPr>
          <w:color w:val="auto"/>
          <w:lang w:val="en-AU"/>
        </w:rPr>
        <w:t xml:space="preserve"> It is not recommended for mild instances of accidental implantation, mild or limited generalised vaccinia, </w:t>
      </w:r>
      <w:r w:rsidR="00FB12B8" w:rsidRPr="00444DC4">
        <w:rPr>
          <w:color w:val="auto"/>
          <w:lang w:val="en-AU"/>
        </w:rPr>
        <w:t>and</w:t>
      </w:r>
      <w:r w:rsidR="00F907CF" w:rsidRPr="00444DC4">
        <w:rPr>
          <w:color w:val="auto"/>
          <w:lang w:val="en-AU"/>
        </w:rPr>
        <w:t xml:space="preserve"> post-vaccinial CNS disease. VIG is contraindicated in patients with vaccinia keratitis </w:t>
      </w:r>
      <w:r w:rsidR="00FC6A73" w:rsidRPr="00444DC4">
        <w:rPr>
          <w:color w:val="auto"/>
          <w:lang w:val="en-AU"/>
        </w:rPr>
        <w:fldChar w:fldCharType="begin">
          <w:fldData xml:space="preserve">PFJlZm1hbj48Q2l0ZT48QXV0aG9yPkNlbnRlcnMgZm9yIERpc2Vhc2UgQ29udHJvbCBhbmQgUHJl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PFJlZm1hbj48Q2l0ZT48QXV0aG9yPkNlbnRlcnMgZm9yIERpc2Vhc2UgQ29udHJvbCBhbmQgUHJl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(Centers for Disease Control and Prevention 2003; Cono et al. 2003; Enserink 2002; Maurer et al. 2003)</w:t>
      </w:r>
      <w:r w:rsidR="00FC6A73" w:rsidRPr="00444DC4">
        <w:rPr>
          <w:color w:val="auto"/>
          <w:lang w:val="en-AU"/>
        </w:rPr>
        <w:fldChar w:fldCharType="end"/>
      </w:r>
      <w:r w:rsidR="00B868E7" w:rsidRPr="00444DC4">
        <w:rPr>
          <w:color w:val="auto"/>
          <w:lang w:val="en-AU"/>
        </w:rPr>
        <w:t>.</w:t>
      </w:r>
      <w:bookmarkEnd w:id="143"/>
    </w:p>
    <w:p w14:paraId="0BCE3144" w14:textId="181DAD7B" w:rsidR="00696BA6" w:rsidRPr="00444DC4" w:rsidRDefault="00F907CF" w:rsidP="0073774C">
      <w:pPr>
        <w:pStyle w:val="para0"/>
        <w:numPr>
          <w:ilvl w:val="0"/>
          <w:numId w:val="34"/>
        </w:numPr>
        <w:rPr>
          <w:color w:val="auto"/>
          <w:lang w:val="en-AU"/>
        </w:rPr>
      </w:pPr>
      <w:r w:rsidRPr="00444DC4">
        <w:rPr>
          <w:color w:val="auto"/>
          <w:lang w:val="en-AU"/>
        </w:rPr>
        <w:t>VIG</w:t>
      </w:r>
      <w:r w:rsidR="005E5343" w:rsidRPr="00444DC4">
        <w:rPr>
          <w:color w:val="auto"/>
          <w:lang w:val="en-AU"/>
        </w:rPr>
        <w:t xml:space="preserve"> has not</w:t>
      </w:r>
      <w:r w:rsidRPr="00444DC4">
        <w:rPr>
          <w:color w:val="auto"/>
          <w:lang w:val="en-AU"/>
        </w:rPr>
        <w:t xml:space="preserve"> </w:t>
      </w:r>
      <w:r w:rsidR="005E5343" w:rsidRPr="00444DC4">
        <w:rPr>
          <w:color w:val="auto"/>
          <w:lang w:val="en-AU"/>
        </w:rPr>
        <w:t>been tested in controlled clinical trials</w:t>
      </w:r>
      <w:r w:rsidRPr="00444DC4">
        <w:rPr>
          <w:color w:val="auto"/>
          <w:lang w:val="en-AU"/>
        </w:rPr>
        <w:t>. It is available from the US CDC in limited quantity</w:t>
      </w:r>
      <w:r w:rsidR="00027966" w:rsidRPr="00444DC4">
        <w:rPr>
          <w:color w:val="auto"/>
          <w:lang w:val="en-AU"/>
        </w:rPr>
        <w:t xml:space="preserve"> and under an Investigational New Drug (IND) protocol for treatment of specific smallpox vaccine reactions. The applicant has advised that sufficient VIG to treat three patients has been s</w:t>
      </w:r>
      <w:r w:rsidR="00AD0275" w:rsidRPr="00444DC4">
        <w:rPr>
          <w:color w:val="auto"/>
          <w:lang w:val="en-AU"/>
        </w:rPr>
        <w:t>tockpiled in Singapore and c</w:t>
      </w:r>
      <w:r w:rsidR="00B868E7" w:rsidRPr="00444DC4">
        <w:rPr>
          <w:color w:val="auto"/>
          <w:lang w:val="en-AU"/>
        </w:rPr>
        <w:t>ould</w:t>
      </w:r>
      <w:r w:rsidR="00027966" w:rsidRPr="00444DC4">
        <w:rPr>
          <w:color w:val="auto"/>
          <w:lang w:val="en-AU"/>
        </w:rPr>
        <w:t xml:space="preserve"> be shipped to Australia within 24 hours. More VIG can be provided to the</w:t>
      </w:r>
      <w:r w:rsidR="00AD0275" w:rsidRPr="00444DC4">
        <w:rPr>
          <w:color w:val="auto"/>
          <w:lang w:val="en-AU"/>
        </w:rPr>
        <w:t xml:space="preserve"> Singapore</w:t>
      </w:r>
      <w:r w:rsidR="00027966" w:rsidRPr="00444DC4">
        <w:rPr>
          <w:color w:val="auto"/>
          <w:lang w:val="en-AU"/>
        </w:rPr>
        <w:t xml:space="preserve"> depot as needed.</w:t>
      </w:r>
    </w:p>
    <w:p w14:paraId="1AB9E2E3" w14:textId="126C7FB9" w:rsidR="00B868E7" w:rsidRPr="00444DC4" w:rsidRDefault="00DE1B48" w:rsidP="0073774C">
      <w:pPr>
        <w:pStyle w:val="para0"/>
        <w:numPr>
          <w:ilvl w:val="0"/>
          <w:numId w:val="34"/>
        </w:numPr>
        <w:rPr>
          <w:color w:val="auto"/>
          <w:lang w:val="en-AU"/>
        </w:rPr>
      </w:pPr>
      <w:bookmarkStart w:id="144" w:name="_Ref434231128"/>
      <w:r w:rsidRPr="00444DC4">
        <w:rPr>
          <w:color w:val="auto"/>
          <w:lang w:val="en-AU"/>
        </w:rPr>
        <w:t xml:space="preserve">The </w:t>
      </w:r>
      <w:r w:rsidR="001966DF" w:rsidRPr="00444DC4">
        <w:rPr>
          <w:color w:val="auto"/>
          <w:lang w:val="en-AU"/>
        </w:rPr>
        <w:t xml:space="preserve">antiviral </w:t>
      </w:r>
      <w:r w:rsidRPr="00444DC4">
        <w:rPr>
          <w:color w:val="auto"/>
          <w:lang w:val="en-AU"/>
        </w:rPr>
        <w:t xml:space="preserve">drug Cidofovir may be considered as a second line treatment for the </w:t>
      </w:r>
      <w:r w:rsidR="001966DF" w:rsidRPr="00444DC4">
        <w:rPr>
          <w:color w:val="auto"/>
          <w:lang w:val="en-AU"/>
        </w:rPr>
        <w:t xml:space="preserve">adverse </w:t>
      </w:r>
      <w:r w:rsidRPr="00444DC4">
        <w:rPr>
          <w:color w:val="auto"/>
          <w:lang w:val="en-AU"/>
        </w:rPr>
        <w:t xml:space="preserve">reactions listed in paragraph </w:t>
      </w:r>
      <w:r w:rsidRPr="00444DC4">
        <w:rPr>
          <w:color w:val="auto"/>
          <w:lang w:val="en-AU"/>
        </w:rPr>
        <w:fldChar w:fldCharType="begin"/>
      </w:r>
      <w:r w:rsidRPr="00444DC4">
        <w:rPr>
          <w:color w:val="auto"/>
          <w:lang w:val="en-AU"/>
        </w:rPr>
        <w:instrText xml:space="preserve"> REF _Ref433808260 \r \h </w:instrText>
      </w:r>
      <w:r w:rsidRPr="00444DC4">
        <w:rPr>
          <w:color w:val="auto"/>
          <w:lang w:val="en-AU"/>
        </w:rPr>
      </w:r>
      <w:r w:rsidRPr="00444DC4">
        <w:rPr>
          <w:color w:val="auto"/>
          <w:lang w:val="en-AU"/>
        </w:rPr>
        <w:fldChar w:fldCharType="separate"/>
      </w:r>
      <w:r w:rsidR="00753FC4">
        <w:rPr>
          <w:color w:val="auto"/>
          <w:lang w:val="en-AU"/>
        </w:rPr>
        <w:t>112</w:t>
      </w:r>
      <w:r w:rsidRPr="00444DC4">
        <w:rPr>
          <w:color w:val="auto"/>
          <w:lang w:val="en-AU"/>
        </w:rPr>
        <w:fldChar w:fldCharType="end"/>
      </w:r>
      <w:r w:rsidRPr="00444DC4">
        <w:rPr>
          <w:color w:val="auto"/>
          <w:lang w:val="en-AU"/>
        </w:rPr>
        <w:t xml:space="preserve">. </w:t>
      </w:r>
      <w:r w:rsidR="006055D9" w:rsidRPr="00444DC4">
        <w:rPr>
          <w:color w:val="auto"/>
          <w:lang w:val="en-AU"/>
        </w:rPr>
        <w:t xml:space="preserve">While Cidofovir has shown anti-poxviral activity </w:t>
      </w:r>
      <w:r w:rsidR="006055D9" w:rsidRPr="00444DC4">
        <w:rPr>
          <w:i/>
          <w:color w:val="auto"/>
          <w:lang w:val="en-AU"/>
        </w:rPr>
        <w:t>in vitro</w:t>
      </w:r>
      <w:r w:rsidR="006C5237" w:rsidRPr="00444DC4">
        <w:rPr>
          <w:color w:val="auto"/>
          <w:lang w:val="en-AU"/>
        </w:rPr>
        <w:t xml:space="preserve"> and in </w:t>
      </w:r>
      <w:r w:rsidR="00517278" w:rsidRPr="00444DC4">
        <w:rPr>
          <w:color w:val="auto"/>
          <w:lang w:val="en-AU"/>
        </w:rPr>
        <w:t>mice</w:t>
      </w:r>
      <w:r w:rsidR="006055D9" w:rsidRPr="00444DC4">
        <w:rPr>
          <w:color w:val="auto"/>
          <w:lang w:val="en-AU"/>
        </w:rPr>
        <w:t>, it has not been used to treat VACV infection in humans</w:t>
      </w:r>
      <w:r w:rsidR="001966DF" w:rsidRPr="00444DC4">
        <w:rPr>
          <w:color w:val="auto"/>
          <w:lang w:val="en-AU"/>
        </w:rPr>
        <w:t xml:space="preserve"> </w:t>
      </w:r>
      <w:r w:rsidR="00FC6A73" w:rsidRPr="00444DC4">
        <w:rPr>
          <w:color w:val="auto"/>
          <w:lang w:val="en-AU"/>
        </w:rPr>
        <w:fldChar w:fldCharType="begin">
          <w:fldData xml:space="preserve">PFJlZm1hbj48Q2l0ZT48QXV0aG9yPk1hdXJlcjwvQXV0aG9yPjxZZWFyPjIwMDM8L1llYXI+PFJl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PFJlZm1hbj48Q2l0ZT48QXV0aG9yPk1hdXJlcjwvQXV0aG9yPjxZZWFyPjIwMDM8L1llYXI+PFJl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 xml:space="preserve">(Maurer et al. 2003; Wittek </w:t>
      </w:r>
      <w:r w:rsidR="00FC6A73" w:rsidRPr="00444DC4">
        <w:rPr>
          <w:noProof/>
          <w:color w:val="auto"/>
          <w:lang w:val="en-AU"/>
        </w:rPr>
        <w:lastRenderedPageBreak/>
        <w:t>2006)</w:t>
      </w:r>
      <w:r w:rsidR="00FC6A73" w:rsidRPr="00444DC4">
        <w:rPr>
          <w:color w:val="auto"/>
          <w:lang w:val="en-AU"/>
        </w:rPr>
        <w:fldChar w:fldCharType="end"/>
      </w:r>
      <w:r w:rsidR="006055D9" w:rsidRPr="00444DC4">
        <w:rPr>
          <w:color w:val="auto"/>
          <w:lang w:val="en-AU"/>
        </w:rPr>
        <w:t>.</w:t>
      </w:r>
      <w:r w:rsidR="006C5237" w:rsidRPr="00444DC4">
        <w:rPr>
          <w:color w:val="auto"/>
          <w:lang w:val="en-AU"/>
        </w:rPr>
        <w:t xml:space="preserve"> It can also have severe side effects</w:t>
      </w:r>
      <w:r w:rsidR="006F7A42" w:rsidRPr="00444DC4">
        <w:rPr>
          <w:color w:val="auto"/>
          <w:lang w:val="en-AU"/>
        </w:rPr>
        <w:t>, including irreversible renal toxicity</w:t>
      </w:r>
      <w:r w:rsidR="00517278" w:rsidRPr="00444DC4">
        <w:rPr>
          <w:color w:val="auto"/>
          <w:lang w:val="en-AU"/>
        </w:rPr>
        <w:t xml:space="preserve"> </w:t>
      </w:r>
      <w:r w:rsidR="00FC6A73" w:rsidRPr="00444DC4">
        <w:rPr>
          <w:color w:val="auto"/>
          <w:lang w:val="en-AU"/>
        </w:rPr>
        <w:fldChar w:fldCharType="begin"/>
      </w:r>
      <w:r w:rsidR="00FB3D31" w:rsidRPr="00444DC4">
        <w:rPr>
          <w:color w:val="auto"/>
          <w:lang w:val="en-AU"/>
        </w:rPr>
        <w:instrText xml:space="preserve"> ADDIN REFMGR.CITE &lt;Refman&gt;&lt;Cite&gt;&lt;Author&gt;Enserink&lt;/Author&gt;&lt;Year&gt;2002&lt;/Year&gt;&lt;RecNum&gt;5943&lt;/RecNum&gt;&lt;IDText&gt;Public health. Treating vaccine reactions: two lifelines, but no guarantees&lt;/IDText&gt;&lt;MDL Ref_Type="Journal"&gt;&lt;Ref_Type&gt;Journal&lt;/Ref_Type&gt;&lt;Ref_ID&gt;5943&lt;/Ref_ID&gt;&lt;Title_Primary&gt;Public health. Treating vaccine reactions: two lifelines, but no guarantees&lt;/Title_Primary&gt;&lt;Authors_Primary&gt;Enserink,M.&lt;/Authors_Primary&gt;&lt;Date_Primary&gt;2002&lt;/Date_Primary&gt;&lt;Keywords&gt;Public Health&lt;/Keywords&gt;&lt;Keywords&gt;Health&lt;/Keywords&gt;&lt;Keywords&gt;vaccine&lt;/Keywords&gt;&lt;Reprint&gt;Not in File&lt;/Reprint&gt;&lt;Start_Page&gt;2313&lt;/Start_Page&gt;&lt;Periodical&gt;Science&lt;/Periodical&gt;&lt;Volume&gt;298&lt;/Volume&gt;&lt;Issue&gt;5602&lt;/Issue&gt;&lt;User_Def_5&gt;12493890&lt;/User_Def_5&gt;&lt;ZZ_JournalFull&gt;&lt;f name="System"&gt;Science&lt;/f&gt;&lt;/ZZ_JournalFull&gt;&lt;ZZ_WorkformID&gt;1&lt;/ZZ_WorkformID&gt;&lt;/MDL&gt;&lt;/Cite&gt;&lt;/Refman&gt;</w:instrText>
      </w:r>
      <w:r w:rsidR="00FC6A73" w:rsidRPr="00444DC4">
        <w:rPr>
          <w:color w:val="auto"/>
          <w:lang w:val="en-AU"/>
        </w:rPr>
        <w:fldChar w:fldCharType="separate"/>
      </w:r>
      <w:r w:rsidR="00FC6A73" w:rsidRPr="00444DC4">
        <w:rPr>
          <w:noProof/>
          <w:color w:val="auto"/>
          <w:lang w:val="en-AU"/>
        </w:rPr>
        <w:t>(Enserink 2002)</w:t>
      </w:r>
      <w:r w:rsidR="00FC6A73" w:rsidRPr="00444DC4">
        <w:rPr>
          <w:color w:val="auto"/>
          <w:lang w:val="en-AU"/>
        </w:rPr>
        <w:fldChar w:fldCharType="end"/>
      </w:r>
      <w:r w:rsidR="006C5237" w:rsidRPr="00444DC4">
        <w:rPr>
          <w:color w:val="auto"/>
          <w:lang w:val="en-AU"/>
        </w:rPr>
        <w:t>.</w:t>
      </w:r>
      <w:r w:rsidR="006055D9" w:rsidRPr="00444DC4">
        <w:rPr>
          <w:color w:val="auto"/>
          <w:lang w:val="en-AU"/>
        </w:rPr>
        <w:t xml:space="preserve"> The US CDC recommends its use only where all VIG supplies are exhausted, a patient fails to improve with VIG treatment, or for patients near death</w:t>
      </w:r>
      <w:r w:rsidR="001966DF" w:rsidRPr="00444DC4">
        <w:rPr>
          <w:color w:val="auto"/>
          <w:lang w:val="en-AU"/>
        </w:rPr>
        <w:t xml:space="preserve"> </w:t>
      </w:r>
      <w:r w:rsidR="00FC6A73" w:rsidRPr="00444DC4">
        <w:rPr>
          <w:color w:val="auto"/>
          <w:lang w:val="en-AU"/>
        </w:rPr>
        <w:fldChar w:fldCharType="begin"/>
      </w:r>
      <w:r w:rsidR="00FB3D31" w:rsidRPr="00444DC4">
        <w:rPr>
          <w:color w:val="auto"/>
          <w:lang w:val="en-AU"/>
        </w:rPr>
        <w:instrText xml:space="preserve"> ADDIN REFMGR.CITE &lt;Refman&gt;&lt;Cite&gt;&lt;Author&gt;Centers for Disease Control and Prevention&lt;/Author&gt;&lt;Year&gt;2003&lt;/Year&gt;&lt;RecNum&gt;5838&lt;/RecNum&gt;&lt;IDText&gt;Medical management of smallpox (vaccinia) vaccine adverse reactions: Vaccinia Immune Globulin and Cidovir&lt;/IDText&gt;&lt;MDL Ref_Type="Pamphlet"&gt;&lt;Ref_Type&gt;Pamphlet&lt;/Ref_Type&gt;&lt;Ref_ID&gt;5838&lt;/Ref_ID&gt;&lt;Title_Primary&gt;Medical management of smallpox (vaccinia) vaccine adverse reactions: Vaccinia Immune Globulin and Cidovir&lt;/Title_Primary&gt;&lt;Authors_Primary&gt;Centers for Disease Control and Prevention&lt;/Authors_Primary&gt;&lt;Date_Primary&gt;2003/2/11&lt;/Date_Primary&gt;&lt;Keywords&gt;of&lt;/Keywords&gt;&lt;Keywords&gt;Smallpox&lt;/Keywords&gt;&lt;Keywords&gt;Vaccinia&lt;/Keywords&gt;&lt;Keywords&gt;vaccine&lt;/Keywords&gt;&lt;Keywords&gt;and&lt;/Keywords&gt;&lt;Reprint&gt;Not in File&lt;/Reprint&gt;&lt;Publisher&gt;Centres for Disease Control and Prevention&lt;/Publisher&gt;&lt;Web_URL&gt;&lt;f name="Times New Roman"&gt;&lt;u&gt;http://www.bt.cdc.gov/agent/smallpox/vaccination/mgmt-adv-reactions.asp&lt;/u&gt;&lt;/f&gt;&lt;/Web_URL&gt;&lt;ZZ_WorkformID&gt;21&lt;/ZZ_WorkformID&gt;&lt;/MDL&gt;&lt;/Cite&gt;&lt;/Refman&gt;</w:instrText>
      </w:r>
      <w:r w:rsidR="00FC6A73" w:rsidRPr="00444DC4">
        <w:rPr>
          <w:color w:val="auto"/>
          <w:lang w:val="en-AU"/>
        </w:rPr>
        <w:fldChar w:fldCharType="separate"/>
      </w:r>
      <w:r w:rsidR="00FC6A73" w:rsidRPr="00444DC4">
        <w:rPr>
          <w:noProof/>
          <w:color w:val="auto"/>
          <w:lang w:val="en-AU"/>
        </w:rPr>
        <w:t>(Centers for Disease Control and Prevention 2003)</w:t>
      </w:r>
      <w:r w:rsidR="00FC6A73" w:rsidRPr="00444DC4">
        <w:rPr>
          <w:color w:val="auto"/>
          <w:lang w:val="en-AU"/>
        </w:rPr>
        <w:fldChar w:fldCharType="end"/>
      </w:r>
      <w:r w:rsidR="006055D9" w:rsidRPr="00444DC4">
        <w:rPr>
          <w:color w:val="auto"/>
          <w:lang w:val="en-AU"/>
        </w:rPr>
        <w:t xml:space="preserve">. </w:t>
      </w:r>
      <w:r w:rsidR="001D709F" w:rsidRPr="00444DC4">
        <w:rPr>
          <w:color w:val="auto"/>
          <w:lang w:val="en-AU"/>
        </w:rPr>
        <w:t>Cidofovir is available in Australia but is not a</w:t>
      </w:r>
      <w:r w:rsidR="003A4671" w:rsidRPr="00444DC4">
        <w:rPr>
          <w:color w:val="auto"/>
          <w:lang w:val="en-AU"/>
        </w:rPr>
        <w:t>pproved for the treatment of vaccinia-related complications</w:t>
      </w:r>
      <w:r w:rsidR="001D709F" w:rsidRPr="00444DC4">
        <w:rPr>
          <w:color w:val="auto"/>
          <w:lang w:val="en-AU"/>
        </w:rPr>
        <w:t>;</w:t>
      </w:r>
      <w:r w:rsidR="003A4671" w:rsidRPr="00444DC4">
        <w:rPr>
          <w:color w:val="auto"/>
          <w:lang w:val="en-AU"/>
        </w:rPr>
        <w:t xml:space="preserve"> off-label</w:t>
      </w:r>
      <w:r w:rsidR="001D709F" w:rsidRPr="00444DC4">
        <w:rPr>
          <w:color w:val="auto"/>
          <w:lang w:val="en-AU"/>
        </w:rPr>
        <w:t xml:space="preserve"> use would thus be required</w:t>
      </w:r>
      <w:r w:rsidR="003A4671" w:rsidRPr="00444DC4">
        <w:rPr>
          <w:color w:val="auto"/>
          <w:lang w:val="en-AU"/>
        </w:rPr>
        <w:t xml:space="preserve">. The applicant has advised that it </w:t>
      </w:r>
      <w:r w:rsidR="003A4671" w:rsidRPr="00444DC4">
        <w:rPr>
          <w:rFonts w:cs="Arial"/>
          <w:color w:val="auto"/>
          <w:lang w:val="en-AU"/>
        </w:rPr>
        <w:t>could be included on the Clinical Trial Notification as a rescue medication for this study.</w:t>
      </w:r>
      <w:bookmarkEnd w:id="144"/>
    </w:p>
    <w:p w14:paraId="5CCD6B89" w14:textId="5CE86814" w:rsidR="007F7322" w:rsidRPr="00444DC4" w:rsidRDefault="007F7322" w:rsidP="00DC7406">
      <w:pPr>
        <w:pStyle w:val="4RARMP"/>
      </w:pPr>
      <w:r w:rsidRPr="00444DC4">
        <w:t>Contraindications for use of smallpox vaccine (VACV)</w:t>
      </w:r>
    </w:p>
    <w:p w14:paraId="3A4DA2EC" w14:textId="5323C53C" w:rsidR="007F7322" w:rsidRPr="00444DC4" w:rsidRDefault="008F7FF4"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specific conditions associated with the adverse reactions described</w:t>
      </w:r>
      <w:r w:rsidR="005D682F" w:rsidRPr="00444DC4">
        <w:rPr>
          <w:color w:val="auto"/>
          <w:lang w:val="en-AU"/>
        </w:rPr>
        <w:t xml:space="preserve"> above</w:t>
      </w:r>
      <w:r w:rsidRPr="00444DC4">
        <w:rPr>
          <w:color w:val="auto"/>
          <w:lang w:val="en-AU"/>
        </w:rPr>
        <w:t xml:space="preserve"> are contra-indications for </w:t>
      </w:r>
      <w:r w:rsidR="00C51294" w:rsidRPr="00444DC4">
        <w:rPr>
          <w:color w:val="auto"/>
          <w:lang w:val="en-AU"/>
        </w:rPr>
        <w:t xml:space="preserve">smallpox vaccination. </w:t>
      </w:r>
      <w:r w:rsidR="00013B46" w:rsidRPr="00444DC4">
        <w:rPr>
          <w:color w:val="auto"/>
          <w:lang w:val="en-AU"/>
        </w:rPr>
        <w:t>People</w:t>
      </w:r>
      <w:r w:rsidR="00C51294" w:rsidRPr="00444DC4">
        <w:rPr>
          <w:color w:val="auto"/>
          <w:lang w:val="en-AU"/>
        </w:rPr>
        <w:t xml:space="preserve"> who should not be exposed to VACV</w:t>
      </w:r>
      <w:r w:rsidRPr="00444DC4">
        <w:rPr>
          <w:color w:val="auto"/>
          <w:lang w:val="en-AU"/>
        </w:rPr>
        <w:t xml:space="preserve"> are </w:t>
      </w:r>
      <w:r w:rsidR="00013B46" w:rsidRPr="00444DC4">
        <w:rPr>
          <w:color w:val="auto"/>
          <w:lang w:val="en-AU"/>
        </w:rPr>
        <w:t>those</w:t>
      </w:r>
      <w:r w:rsidRPr="00444DC4">
        <w:rPr>
          <w:color w:val="auto"/>
          <w:lang w:val="en-AU"/>
        </w:rPr>
        <w:t>:</w:t>
      </w:r>
    </w:p>
    <w:p w14:paraId="56C796E1" w14:textId="71CC9633" w:rsidR="008F7FF4" w:rsidRPr="00444DC4" w:rsidRDefault="008F7FF4" w:rsidP="00D72707">
      <w:pPr>
        <w:pStyle w:val="para0"/>
        <w:numPr>
          <w:ilvl w:val="0"/>
          <w:numId w:val="50"/>
        </w:numPr>
        <w:pBdr>
          <w:top w:val="nil"/>
          <w:left w:val="nil"/>
          <w:bottom w:val="nil"/>
          <w:right w:val="nil"/>
          <w:between w:val="nil"/>
          <w:bar w:val="nil"/>
        </w:pBdr>
        <w:ind w:left="567" w:hanging="283"/>
        <w:rPr>
          <w:color w:val="auto"/>
          <w:lang w:val="en-AU"/>
        </w:rPr>
      </w:pPr>
      <w:r w:rsidRPr="00444DC4">
        <w:rPr>
          <w:color w:val="auto"/>
          <w:lang w:val="en-AU"/>
        </w:rPr>
        <w:t>with a history or presence of eczema or atopic dermatitis;</w:t>
      </w:r>
    </w:p>
    <w:p w14:paraId="2DAD70C9" w14:textId="3B354548" w:rsidR="008F7FF4" w:rsidRPr="00444DC4" w:rsidRDefault="008F7FF4" w:rsidP="00D72707">
      <w:pPr>
        <w:pStyle w:val="para0"/>
        <w:numPr>
          <w:ilvl w:val="0"/>
          <w:numId w:val="50"/>
        </w:numPr>
        <w:pBdr>
          <w:top w:val="nil"/>
          <w:left w:val="nil"/>
          <w:bottom w:val="nil"/>
          <w:right w:val="nil"/>
          <w:between w:val="nil"/>
          <w:bar w:val="nil"/>
        </w:pBdr>
        <w:ind w:left="567" w:hanging="283"/>
        <w:rPr>
          <w:color w:val="auto"/>
          <w:lang w:val="en-AU"/>
        </w:rPr>
      </w:pPr>
      <w:r w:rsidRPr="00444DC4">
        <w:rPr>
          <w:color w:val="auto"/>
          <w:lang w:val="en-AU"/>
        </w:rPr>
        <w:t>with other acute, chronic or exfoliative skin conditions;</w:t>
      </w:r>
    </w:p>
    <w:p w14:paraId="4DD68EE8" w14:textId="3D33152D" w:rsidR="008F7FF4" w:rsidRPr="00444DC4" w:rsidRDefault="008F7FF4" w:rsidP="00D72707">
      <w:pPr>
        <w:pStyle w:val="para0"/>
        <w:numPr>
          <w:ilvl w:val="0"/>
          <w:numId w:val="50"/>
        </w:numPr>
        <w:pBdr>
          <w:top w:val="nil"/>
          <w:left w:val="nil"/>
          <w:bottom w:val="nil"/>
          <w:right w:val="nil"/>
          <w:between w:val="nil"/>
          <w:bar w:val="nil"/>
        </w:pBdr>
        <w:ind w:left="567" w:hanging="283"/>
        <w:rPr>
          <w:color w:val="auto"/>
          <w:lang w:val="en-AU"/>
        </w:rPr>
      </w:pPr>
      <w:r w:rsidRPr="00444DC4">
        <w:rPr>
          <w:color w:val="auto"/>
          <w:lang w:val="en-AU"/>
        </w:rPr>
        <w:t>with conditions associated with immunosuppression;</w:t>
      </w:r>
    </w:p>
    <w:p w14:paraId="05AF9D52" w14:textId="47FCFC82" w:rsidR="008F7FF4" w:rsidRPr="00444DC4" w:rsidRDefault="008F7FF4" w:rsidP="00D72707">
      <w:pPr>
        <w:pStyle w:val="para0"/>
        <w:numPr>
          <w:ilvl w:val="0"/>
          <w:numId w:val="50"/>
        </w:numPr>
        <w:pBdr>
          <w:top w:val="nil"/>
          <w:left w:val="nil"/>
          <w:bottom w:val="nil"/>
          <w:right w:val="nil"/>
          <w:between w:val="nil"/>
          <w:bar w:val="nil"/>
        </w:pBdr>
        <w:ind w:left="567" w:hanging="283"/>
        <w:rPr>
          <w:color w:val="auto"/>
          <w:lang w:val="en-AU"/>
        </w:rPr>
      </w:pPr>
      <w:r w:rsidRPr="00444DC4">
        <w:rPr>
          <w:color w:val="auto"/>
          <w:lang w:val="en-AU"/>
        </w:rPr>
        <w:t>who are pregnant or breast-feeding;</w:t>
      </w:r>
    </w:p>
    <w:p w14:paraId="6BC036A3" w14:textId="4BE8B457" w:rsidR="008F7FF4" w:rsidRPr="00444DC4" w:rsidRDefault="008F7FF4" w:rsidP="00D72707">
      <w:pPr>
        <w:pStyle w:val="para0"/>
        <w:numPr>
          <w:ilvl w:val="0"/>
          <w:numId w:val="50"/>
        </w:numPr>
        <w:pBdr>
          <w:top w:val="nil"/>
          <w:left w:val="nil"/>
          <w:bottom w:val="nil"/>
          <w:right w:val="nil"/>
          <w:between w:val="nil"/>
          <w:bar w:val="nil"/>
        </w:pBdr>
        <w:ind w:left="567" w:hanging="283"/>
        <w:rPr>
          <w:color w:val="auto"/>
          <w:lang w:val="en-AU"/>
        </w:rPr>
      </w:pPr>
      <w:r w:rsidRPr="00444DC4">
        <w:rPr>
          <w:color w:val="auto"/>
          <w:lang w:val="en-AU"/>
        </w:rPr>
        <w:t>who are aged less than one year; or</w:t>
      </w:r>
    </w:p>
    <w:p w14:paraId="5D7AB48F" w14:textId="082E96E0" w:rsidR="00D54E91" w:rsidRPr="00444DC4" w:rsidRDefault="008F7FF4" w:rsidP="00B657B8">
      <w:pPr>
        <w:pStyle w:val="para0"/>
        <w:numPr>
          <w:ilvl w:val="0"/>
          <w:numId w:val="50"/>
        </w:numPr>
        <w:pBdr>
          <w:top w:val="nil"/>
          <w:left w:val="nil"/>
          <w:bottom w:val="nil"/>
          <w:right w:val="nil"/>
          <w:between w:val="nil"/>
          <w:bar w:val="nil"/>
        </w:pBdr>
        <w:ind w:left="567" w:hanging="283"/>
        <w:rPr>
          <w:color w:val="auto"/>
          <w:lang w:val="en-AU"/>
        </w:rPr>
      </w:pPr>
      <w:r w:rsidRPr="00444DC4">
        <w:rPr>
          <w:color w:val="auto"/>
          <w:lang w:val="en-AU"/>
        </w:rPr>
        <w:t xml:space="preserve">who have a serious allergy to any component of the vaccine </w:t>
      </w:r>
      <w:r w:rsidR="00FC6A73" w:rsidRPr="00444DC4">
        <w:rPr>
          <w:color w:val="auto"/>
          <w:lang w:val="en-AU"/>
        </w:rPr>
        <w:fldChar w:fldCharType="begin">
          <w:fldData xml:space="preserve">PFJlZm1hbj48Q2l0ZT48QXV0aG9yPldoYXJ0b248L0F1dGhvcj48WWVhcj4yMDAzPC9ZZWFyPjxS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PFJlZm1hbj48Q2l0ZT48QXV0aG9yPldoYXJ0b248L0F1dGhvcj48WWVhcj4yMDAzPC9ZZWFyPjxS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(Wharton et al. 2003)</w:t>
      </w:r>
      <w:r w:rsidR="00FC6A73" w:rsidRPr="00444DC4">
        <w:rPr>
          <w:color w:val="auto"/>
          <w:lang w:val="en-AU"/>
        </w:rPr>
        <w:fldChar w:fldCharType="end"/>
      </w:r>
    </w:p>
    <w:p w14:paraId="1EA1EC8F" w14:textId="63E31E85" w:rsidR="00460376" w:rsidRPr="00444DC4" w:rsidRDefault="00460376" w:rsidP="00DC7406">
      <w:pPr>
        <w:pStyle w:val="3RARMP"/>
      </w:pPr>
      <w:bookmarkStart w:id="145" w:name="_Toc445815520"/>
      <w:r w:rsidRPr="00444DC4">
        <w:t>Recombination with other poxviruses</w:t>
      </w:r>
      <w:bookmarkEnd w:id="145"/>
    </w:p>
    <w:p w14:paraId="44FCE61E" w14:textId="114935F5" w:rsidR="00460376" w:rsidRPr="00444DC4" w:rsidRDefault="00460376" w:rsidP="0073774C">
      <w:pPr>
        <w:pStyle w:val="para0"/>
        <w:numPr>
          <w:ilvl w:val="0"/>
          <w:numId w:val="34"/>
        </w:numPr>
        <w:rPr>
          <w:color w:val="auto"/>
          <w:lang w:val="en-AU"/>
        </w:rPr>
      </w:pPr>
      <w:r w:rsidRPr="00444DC4">
        <w:rPr>
          <w:color w:val="auto"/>
          <w:lang w:val="en-AU"/>
        </w:rPr>
        <w:t>Homologous recombination between vaccinia strains</w:t>
      </w:r>
      <w:r w:rsidR="003C7583" w:rsidRPr="00444DC4">
        <w:rPr>
          <w:color w:val="auto"/>
          <w:lang w:val="en-AU"/>
        </w:rPr>
        <w:t xml:space="preserve"> </w:t>
      </w:r>
      <w:r w:rsidR="00FC6A73" w:rsidRPr="00444DC4">
        <w:rPr>
          <w:color w:val="auto"/>
          <w:lang w:val="en-AU"/>
        </w:rPr>
        <w:fldChar w:fldCharType="begin"/>
      </w:r>
      <w:r w:rsidR="00FB3D31" w:rsidRPr="00444DC4">
        <w:rPr>
          <w:color w:val="auto"/>
          <w:lang w:val="en-AU"/>
        </w:rPr>
        <w:instrText xml:space="preserve"> ADDIN REFMGR.CITE &lt;Refman&gt;&lt;Cite&gt;&lt;Author&gt;Fenner&lt;/Author&gt;&lt;Year&gt;1958&lt;/Year&gt;&lt;RecNum&gt;5952&lt;/RecNum&gt;&lt;IDText&gt;[Genetic studies with mammalian poxviruses. I. Demonstration of recombination between two strains of vaccina virus]&lt;/IDText&gt;&lt;MDL Ref_Type="Journal"&gt;&lt;Ref_Type&gt;Journal&lt;/Ref_Type&gt;&lt;Ref_ID&gt;5952&lt;/Ref_ID&gt;&lt;Title_Primary&gt;[Genetic studies with mammalian poxviruses. I. Demonstration of recombination between two strains of vaccina virus]&lt;/Title_Primary&gt;&lt;Authors_Primary&gt;Fenner,F.&lt;/Authors_Primary&gt;&lt;Authors_Primary&gt;COMBEN,B.M.&lt;/Authors_Primary&gt;&lt;Date_Primary&gt;1958/6&lt;/Date_Primary&gt;&lt;Keywords&gt;of&lt;/Keywords&gt;&lt;Keywords&gt;poxviruses&lt;/Keywords&gt;&lt;Keywords&gt;STRAIN&lt;/Keywords&gt;&lt;Keywords&gt;STRAINS&lt;/Keywords&gt;&lt;Keywords&gt;studies&lt;/Keywords&gt;&lt;Reprint&gt;Not in File&lt;/Reprint&gt;&lt;Start_Page&gt;530&lt;/Start_Page&gt;&lt;End_Page&gt;548&lt;/End_Page&gt;&lt;Periodical&gt;Virology&lt;/Periodical&gt;&lt;Volume&gt;5&lt;/Volume&gt;&lt;Issue&gt;3&lt;/Issue&gt;&lt;Web_URL&gt;PM:13557735&lt;/Web_URL&gt;&lt;ZZ_JournalFull&gt;&lt;f name="System"&gt;Virology&lt;/f&gt;&lt;/ZZ_JournalFull&gt;&lt;ZZ_WorkformID&gt;1&lt;/ZZ_WorkformID&gt;&lt;/MDL&gt;&lt;/Cite&gt;&lt;/Refman&gt;</w:instrText>
      </w:r>
      <w:r w:rsidR="00FC6A73" w:rsidRPr="00444DC4">
        <w:rPr>
          <w:color w:val="auto"/>
          <w:lang w:val="en-AU"/>
        </w:rPr>
        <w:fldChar w:fldCharType="separate"/>
      </w:r>
      <w:r w:rsidR="00FC6A73" w:rsidRPr="00444DC4">
        <w:rPr>
          <w:noProof/>
          <w:color w:val="auto"/>
          <w:lang w:val="en-AU"/>
        </w:rPr>
        <w:t>(Fenner &amp; COMBEN 1958)</w:t>
      </w:r>
      <w:r w:rsidR="00FC6A73" w:rsidRPr="00444DC4">
        <w:rPr>
          <w:color w:val="auto"/>
          <w:lang w:val="en-AU"/>
        </w:rPr>
        <w:fldChar w:fldCharType="end"/>
      </w:r>
      <w:r w:rsidRPr="00444DC4">
        <w:rPr>
          <w:color w:val="auto"/>
          <w:lang w:val="en-AU"/>
        </w:rPr>
        <w:t xml:space="preserve">, and between vaccinia and other poxviral species </w:t>
      </w:r>
      <w:r w:rsidR="00FC6A73" w:rsidRPr="00444DC4">
        <w:rPr>
          <w:color w:val="auto"/>
          <w:lang w:val="en-AU"/>
        </w:rPr>
        <w:fldChar w:fldCharType="begin"/>
      </w:r>
      <w:r w:rsidR="00FB3D31" w:rsidRPr="00444DC4">
        <w:rPr>
          <w:color w:val="auto"/>
          <w:lang w:val="en-AU"/>
        </w:rPr>
        <w:instrText xml:space="preserve"> ADDIN REFMGR.CITE &lt;Refman&gt;&lt;Cite&gt;&lt;Author&gt;WOODROOFE&lt;/Author&gt;&lt;Year&gt;1960&lt;/Year&gt;&lt;RecNum&gt;5953&lt;/RecNum&gt;&lt;IDText&gt;Genetic studies with mammalian poxviruses. IV. Hybridization between several different poxviruses&lt;/IDText&gt;&lt;MDL Ref_Type="Journal"&gt;&lt;Ref_Type&gt;Journal&lt;/Ref_Type&gt;&lt;Ref_ID&gt;5953&lt;/Ref_ID&gt;&lt;Title_Primary&gt;Genetic studies with mammalian poxviruses. IV. Hybridization between several different poxviruses&lt;/Title_Primary&gt;&lt;Authors_Primary&gt;WOODROOFE,G.M.&lt;/Authors_Primary&gt;&lt;Authors_Primary&gt;Fenner,F.&lt;/Authors_Primary&gt;&lt;Date_Primary&gt;1960/10&lt;/Date_Primary&gt;&lt;Keywords&gt;genetics&lt;/Keywords&gt;&lt;Keywords&gt;HYBRIDIZATION&lt;/Keywords&gt;&lt;Keywords&gt;poxviruses&lt;/Keywords&gt;&lt;Keywords&gt;studies&lt;/Keywords&gt;&lt;Keywords&gt;Virus Diseases&lt;/Keywords&gt;&lt;Reprint&gt;Not in File&lt;/Reprint&gt;&lt;Start_Page&gt;272&lt;/Start_Page&gt;&lt;End_Page&gt;282&lt;/End_Page&gt;&lt;Periodical&gt;Virology&lt;/Periodical&gt;&lt;Volume&gt;12&lt;/Volume&gt;&lt;Web_URL&gt;&lt;u&gt;PM:13786548&lt;/u&gt;&lt;/Web_URL&gt;&lt;ZZ_JournalFull&gt;&lt;f name="System"&gt;Virology&lt;/f&gt;&lt;/ZZ_JournalFull&gt;&lt;ZZ_WorkformID&gt;1&lt;/ZZ_WorkformID&gt;&lt;/MDL&gt;&lt;/Cite&gt;&lt;/Refman&gt;</w:instrText>
      </w:r>
      <w:r w:rsidR="00FC6A73" w:rsidRPr="00444DC4">
        <w:rPr>
          <w:color w:val="auto"/>
          <w:lang w:val="en-AU"/>
        </w:rPr>
        <w:fldChar w:fldCharType="separate"/>
      </w:r>
      <w:r w:rsidR="00FC6A73" w:rsidRPr="00444DC4">
        <w:rPr>
          <w:noProof/>
          <w:color w:val="auto"/>
          <w:lang w:val="en-AU"/>
        </w:rPr>
        <w:t>(WOODROOFE &amp; Fenner 1960)</w:t>
      </w:r>
      <w:r w:rsidR="00FC6A73" w:rsidRPr="00444DC4">
        <w:rPr>
          <w:color w:val="auto"/>
          <w:lang w:val="en-AU"/>
        </w:rPr>
        <w:fldChar w:fldCharType="end"/>
      </w:r>
      <w:r w:rsidRPr="00444DC4">
        <w:rPr>
          <w:color w:val="auto"/>
          <w:lang w:val="en-AU"/>
        </w:rPr>
        <w:t xml:space="preserve">, has been demonstrated </w:t>
      </w:r>
      <w:r w:rsidRPr="00444DC4">
        <w:rPr>
          <w:i/>
          <w:iCs/>
          <w:color w:val="auto"/>
          <w:lang w:val="en-AU"/>
        </w:rPr>
        <w:t>in vitro</w:t>
      </w:r>
      <w:r w:rsidR="00DB6B50" w:rsidRPr="00444DC4">
        <w:rPr>
          <w:color w:val="auto"/>
          <w:lang w:val="en-AU"/>
        </w:rPr>
        <w:t>, and</w:t>
      </w:r>
      <w:r w:rsidRPr="00444DC4">
        <w:rPr>
          <w:color w:val="auto"/>
          <w:lang w:val="en-AU"/>
        </w:rPr>
        <w:t xml:space="preserve"> requires both viruses to be present and replicating within t</w:t>
      </w:r>
      <w:r w:rsidR="00DB6B50" w:rsidRPr="00444DC4">
        <w:rPr>
          <w:color w:val="auto"/>
          <w:lang w:val="en-AU"/>
        </w:rPr>
        <w:t>he same infected host cell. The</w:t>
      </w:r>
      <w:r w:rsidRPr="00444DC4">
        <w:rPr>
          <w:color w:val="auto"/>
          <w:lang w:val="en-AU"/>
        </w:rPr>
        <w:t xml:space="preserve"> ability to recombine with cytoplasmic nucleic acid forms the basis of the molecular biology techniques used in constructing the GM virus described in this applica</w:t>
      </w:r>
      <w:r w:rsidR="00C87295" w:rsidRPr="00444DC4">
        <w:rPr>
          <w:color w:val="auto"/>
          <w:lang w:val="en-AU"/>
        </w:rPr>
        <w:t xml:space="preserve">tion </w:t>
      </w:r>
      <w:r w:rsidR="00FC6A73" w:rsidRPr="00444DC4">
        <w:rPr>
          <w:color w:val="auto"/>
          <w:lang w:val="en-AU"/>
        </w:rPr>
        <w:fldChar w:fldCharType="begin">
          <w:fldData xml:space="preserve">PFJlZm1hbj48Q2l0ZT48QXV0aG9yPk5ha2FubzwvQXV0aG9yPjxZZWFyPjE5ODI8L1llYXI+PFJl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PFJlZm1hbj48Q2l0ZT48QXV0aG9yPk5ha2FubzwvQXV0aG9yPjxZZWFyPjE5ODI8L1llYXI+PFJl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(Nakano et al. 1982; Weir et al. 1982)</w:t>
      </w:r>
      <w:r w:rsidR="00FC6A73" w:rsidRPr="00444DC4">
        <w:rPr>
          <w:color w:val="auto"/>
          <w:lang w:val="en-AU"/>
        </w:rPr>
        <w:fldChar w:fldCharType="end"/>
      </w:r>
      <w:r w:rsidR="00C87295" w:rsidRPr="00444DC4">
        <w:rPr>
          <w:color w:val="auto"/>
          <w:lang w:val="en-AU"/>
        </w:rPr>
        <w:t>.</w:t>
      </w:r>
    </w:p>
    <w:p w14:paraId="4CDD867D" w14:textId="055A9135" w:rsidR="00460376" w:rsidRPr="00444DC4" w:rsidRDefault="00460376" w:rsidP="0073774C">
      <w:pPr>
        <w:pStyle w:val="para0"/>
        <w:numPr>
          <w:ilvl w:val="0"/>
          <w:numId w:val="34"/>
        </w:numPr>
        <w:rPr>
          <w:color w:val="auto"/>
          <w:lang w:val="en-AU"/>
        </w:rPr>
      </w:pPr>
      <w:r w:rsidRPr="00444DC4">
        <w:rPr>
          <w:color w:val="auto"/>
          <w:lang w:val="en-AU"/>
        </w:rPr>
        <w:t>Genetic recombination appears to have occurred in nature</w:t>
      </w:r>
      <w:r w:rsidR="00DB6B50" w:rsidRPr="00444DC4">
        <w:rPr>
          <w:color w:val="auto"/>
          <w:lang w:val="en-AU"/>
        </w:rPr>
        <w:t xml:space="preserve"> between other orthopoxviruses </w:t>
      </w:r>
      <w:r w:rsidR="00FC6A73" w:rsidRPr="00444DC4">
        <w:rPr>
          <w:color w:val="auto"/>
          <w:lang w:val="en-AU"/>
        </w:rPr>
        <w:fldChar w:fldCharType="begin"/>
      </w:r>
      <w:r w:rsidR="00FB3D31" w:rsidRPr="00444DC4">
        <w:rPr>
          <w:color w:val="auto"/>
          <w:lang w:val="en-AU"/>
        </w:rPr>
        <w:instrText xml:space="preserve"> ADDIN REFMGR.CITE &lt;Refman&gt;&lt;Cite&gt;&lt;Author&gt;Gershon&lt;/Author&gt;&lt;Year&gt;1989&lt;/Year&gt;&lt;RecNum&gt;2629&lt;/RecNum&gt;&lt;IDText&gt;Poxvirus genetic recombination during natural virus transmission&lt;/IDText&gt;&lt;MDL Ref_Type="Journal"&gt;&lt;Ref_Type&gt;Journal&lt;/Ref_Type&gt;&lt;Ref_ID&gt;2629&lt;/Ref_ID&gt;&lt;Title_Primary&gt;Poxvirus genetic recombination during natural virus transmission&lt;/Title_Primary&gt;&lt;Authors_Primary&gt;Gershon,P.D.&lt;/Authors_Primary&gt;&lt;Authors_Primary&gt;Kitching,R.P.&lt;/Authors_Primary&gt;&lt;Authors_Primary&gt;Hammond,J.M.&lt;/Authors_Primary&gt;&lt;Authors_Primary&gt;Black,D.N.&lt;/Authors_Primary&gt;&lt;Date_Primary&gt;1989&lt;/Date_Primary&gt;&lt;Keywords&gt;poxvirus&lt;/Keywords&gt;&lt;Keywords&gt;recombination&lt;/Keywords&gt;&lt;Keywords&gt;evolution&lt;/Keywords&gt;&lt;Reprint&gt;Not in File&lt;/Reprint&gt;&lt;Periodical&gt;Journal of General Virology&lt;/Periodical&gt;&lt;Web_URL_Link1&gt;&lt;u&gt;http://vir.sgmjournals.org/cgi/reprint/70/2/485&lt;/u&gt;&lt;/Web_URL_Link1&gt;&lt;ZZ_JournalFull&gt;&lt;f name="System"&gt;Journal of General Virology&lt;/f&gt;&lt;/ZZ_JournalFull&gt;&lt;ZZ_JournalStdAbbrev&gt;&lt;f name="System"&gt;J.Gen.Virol.&lt;/f&gt;&lt;/ZZ_JournalStdAbbrev&gt;&lt;ZZ_WorkformID&gt;1&lt;/ZZ_WorkformID&gt;&lt;/MDL&gt;&lt;/Cite&gt;&lt;/Refman&gt;</w:instrText>
      </w:r>
      <w:r w:rsidR="00FC6A73" w:rsidRPr="00444DC4">
        <w:rPr>
          <w:color w:val="auto"/>
          <w:lang w:val="en-AU"/>
        </w:rPr>
        <w:fldChar w:fldCharType="separate"/>
      </w:r>
      <w:r w:rsidR="00FC6A73" w:rsidRPr="00444DC4">
        <w:rPr>
          <w:noProof/>
          <w:color w:val="auto"/>
          <w:lang w:val="en-AU"/>
        </w:rPr>
        <w:t>(Gershon et al. 1989)</w:t>
      </w:r>
      <w:r w:rsidR="00FC6A73" w:rsidRPr="00444DC4">
        <w:rPr>
          <w:color w:val="auto"/>
          <w:lang w:val="en-AU"/>
        </w:rPr>
        <w:fldChar w:fldCharType="end"/>
      </w:r>
      <w:r w:rsidRPr="00444DC4">
        <w:rPr>
          <w:color w:val="auto"/>
          <w:lang w:val="en-AU"/>
        </w:rPr>
        <w:t xml:space="preserve">. Several examples that suggest horizontal gene transfer (HGT) into VACV have also been reported: two </w:t>
      </w:r>
      <w:r w:rsidRPr="00444DC4">
        <w:rPr>
          <w:i/>
          <w:color w:val="auto"/>
          <w:lang w:val="en-AU"/>
        </w:rPr>
        <w:t>cowpox virus</w:t>
      </w:r>
      <w:r w:rsidRPr="00444DC4">
        <w:rPr>
          <w:color w:val="auto"/>
          <w:lang w:val="en-AU"/>
        </w:rPr>
        <w:t xml:space="preserve">-like genes are present in VACV </w:t>
      </w:r>
      <w:r w:rsidR="00DB6B50" w:rsidRPr="00444DC4">
        <w:rPr>
          <w:color w:val="auto"/>
          <w:lang w:val="en-AU"/>
        </w:rPr>
        <w:t xml:space="preserve">Lister </w:t>
      </w:r>
      <w:r w:rsidRPr="00444DC4">
        <w:rPr>
          <w:color w:val="auto"/>
          <w:lang w:val="en-AU"/>
        </w:rPr>
        <w:t xml:space="preserve">strain </w:t>
      </w:r>
      <w:r w:rsidR="00FC6A73" w:rsidRPr="00444DC4">
        <w:rPr>
          <w:color w:val="auto"/>
          <w:lang w:val="en-AU"/>
        </w:rPr>
        <w:fldChar w:fldCharType="begin">
          <w:fldData xml:space="preserve">PFJlZm1hbj48Q2l0ZT48QXV0aG9yPkdhcmNlbDwvQXV0aG9yPjxZZWFyPjIwMDc8L1llYXI+PFJl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PFJlZm1hbj48Q2l0ZT48QXV0aG9yPkdhcmNlbDwvQXV0aG9yPjxZZWFyPjIwMDc8L1llYXI+PFJl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(Garcel et al. 2007)</w:t>
      </w:r>
      <w:r w:rsidR="00FC6A73" w:rsidRPr="00444DC4">
        <w:rPr>
          <w:color w:val="auto"/>
          <w:lang w:val="en-AU"/>
        </w:rPr>
        <w:fldChar w:fldCharType="end"/>
      </w:r>
      <w:r w:rsidR="00DB6B50" w:rsidRPr="00444DC4">
        <w:rPr>
          <w:color w:val="auto"/>
          <w:lang w:val="en-AU"/>
        </w:rPr>
        <w:t xml:space="preserve"> and a small </w:t>
      </w:r>
      <w:r w:rsidR="00DB6B50" w:rsidRPr="00444DC4">
        <w:rPr>
          <w:i/>
          <w:color w:val="auto"/>
          <w:lang w:val="en-AU"/>
        </w:rPr>
        <w:t>horse</w:t>
      </w:r>
      <w:r w:rsidRPr="00444DC4">
        <w:rPr>
          <w:i/>
          <w:color w:val="auto"/>
          <w:lang w:val="en-AU"/>
        </w:rPr>
        <w:t>pox virus</w:t>
      </w:r>
      <w:r w:rsidRPr="00444DC4">
        <w:rPr>
          <w:color w:val="auto"/>
          <w:lang w:val="en-AU"/>
        </w:rPr>
        <w:t>-like region</w:t>
      </w:r>
      <w:r w:rsidR="00DB6B50" w:rsidRPr="00444DC4">
        <w:rPr>
          <w:color w:val="auto"/>
          <w:lang w:val="en-AU"/>
        </w:rPr>
        <w:t xml:space="preserve"> was identified in a Dryvax sub</w:t>
      </w:r>
      <w:r w:rsidRPr="00444DC4">
        <w:rPr>
          <w:color w:val="auto"/>
          <w:lang w:val="en-AU"/>
        </w:rPr>
        <w:t xml:space="preserve">clone </w:t>
      </w:r>
      <w:r w:rsidR="00FC6A73" w:rsidRPr="00444DC4">
        <w:rPr>
          <w:color w:val="auto"/>
          <w:lang w:val="en-AU"/>
        </w:rPr>
        <w:fldChar w:fldCharType="begin">
          <w:fldData xml:space="preserve">PFJlZm1hbj48Q2l0ZT48QXV0aG9yPlFpbjwvQXV0aG9yPjxZZWFyPjIwMTE8L1llYXI+PFJlY051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PFJlZm1hbj48Q2l0ZT48QXV0aG9yPlFpbjwvQXV0aG9yPjxZZWFyPjIwMTE8L1llYXI+PFJlY051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(Qin et al. 2011)</w:t>
      </w:r>
      <w:r w:rsidR="00FC6A73" w:rsidRPr="00444DC4">
        <w:rPr>
          <w:color w:val="auto"/>
          <w:lang w:val="en-AU"/>
        </w:rPr>
        <w:fldChar w:fldCharType="end"/>
      </w:r>
      <w:r w:rsidRPr="00444DC4">
        <w:rPr>
          <w:color w:val="auto"/>
          <w:lang w:val="en-AU"/>
        </w:rPr>
        <w:t xml:space="preserve">. It was once common to periodically cocultivate smallpox vaccine strains with other </w:t>
      </w:r>
      <w:r w:rsidR="00DB6B50" w:rsidRPr="00444DC4">
        <w:rPr>
          <w:color w:val="auto"/>
          <w:lang w:val="en-AU"/>
        </w:rPr>
        <w:t>ortho</w:t>
      </w:r>
      <w:r w:rsidRPr="00444DC4">
        <w:rPr>
          <w:color w:val="auto"/>
          <w:lang w:val="en-AU"/>
        </w:rPr>
        <w:t>poxviruses so as t</w:t>
      </w:r>
      <w:r w:rsidR="00DB6B50" w:rsidRPr="00444DC4">
        <w:rPr>
          <w:color w:val="auto"/>
          <w:lang w:val="en-AU"/>
        </w:rPr>
        <w:t xml:space="preserve">o </w:t>
      </w:r>
      <w:r w:rsidR="006502F2" w:rsidRPr="00444DC4">
        <w:rPr>
          <w:color w:val="auto"/>
          <w:lang w:val="en-AU"/>
        </w:rPr>
        <w:t>‘</w:t>
      </w:r>
      <w:r w:rsidR="00DB6B50" w:rsidRPr="00444DC4">
        <w:rPr>
          <w:color w:val="auto"/>
          <w:lang w:val="en-AU"/>
        </w:rPr>
        <w:t>refresh</w:t>
      </w:r>
      <w:r w:rsidR="006502F2" w:rsidRPr="00444DC4">
        <w:rPr>
          <w:color w:val="auto"/>
          <w:lang w:val="en-AU"/>
        </w:rPr>
        <w:t>’</w:t>
      </w:r>
      <w:r w:rsidR="00DB6B50" w:rsidRPr="00444DC4">
        <w:rPr>
          <w:color w:val="auto"/>
          <w:lang w:val="en-AU"/>
        </w:rPr>
        <w:t xml:space="preserve"> their efficacy - a</w:t>
      </w:r>
      <w:r w:rsidRPr="00444DC4">
        <w:rPr>
          <w:color w:val="auto"/>
          <w:lang w:val="en-AU"/>
        </w:rPr>
        <w:t xml:space="preserve"> practice </w:t>
      </w:r>
      <w:r w:rsidR="00DB6B50" w:rsidRPr="00444DC4">
        <w:rPr>
          <w:color w:val="auto"/>
          <w:lang w:val="en-AU"/>
        </w:rPr>
        <w:t xml:space="preserve">that </w:t>
      </w:r>
      <w:r w:rsidRPr="00444DC4">
        <w:rPr>
          <w:color w:val="auto"/>
          <w:lang w:val="en-AU"/>
        </w:rPr>
        <w:t xml:space="preserve">could well have produced recombinants </w:t>
      </w:r>
      <w:r w:rsidR="00FC6A73" w:rsidRPr="00444DC4">
        <w:rPr>
          <w:color w:val="auto"/>
          <w:lang w:val="en-AU"/>
        </w:rPr>
        <w:fldChar w:fldCharType="begin">
          <w:fldData xml:space="preserve">PFJlZm1hbj48Q2l0ZT48QXV0aG9yPlFpbjwvQXV0aG9yPjxZZWFyPjIwMTE8L1llYXI+PFJlY051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PFJlZm1hbj48Q2l0ZT48QXV0aG9yPlFpbjwvQXV0aG9yPjxZZWFyPjIwMTE8L1llYXI+PFJlY051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(Qin et al. 2011)</w:t>
      </w:r>
      <w:r w:rsidR="00FC6A73" w:rsidRPr="00444DC4">
        <w:rPr>
          <w:color w:val="auto"/>
          <w:lang w:val="en-AU"/>
        </w:rPr>
        <w:fldChar w:fldCharType="end"/>
      </w:r>
      <w:r w:rsidRPr="00444DC4">
        <w:rPr>
          <w:color w:val="auto"/>
          <w:lang w:val="en-AU"/>
        </w:rPr>
        <w:t>.</w:t>
      </w:r>
    </w:p>
    <w:p w14:paraId="6FF5E069" w14:textId="65118F0C" w:rsidR="00697BF0" w:rsidRPr="00444DC4" w:rsidRDefault="00697BF0" w:rsidP="00697BF0">
      <w:pPr>
        <w:pStyle w:val="para0"/>
        <w:numPr>
          <w:ilvl w:val="0"/>
          <w:numId w:val="34"/>
        </w:numPr>
        <w:rPr>
          <w:color w:val="auto"/>
          <w:lang w:val="en-AU"/>
        </w:rPr>
      </w:pPr>
      <w:r w:rsidRPr="00444DC4">
        <w:rPr>
          <w:color w:val="auto"/>
          <w:lang w:val="en-AU"/>
        </w:rPr>
        <w:t xml:space="preserve">Although replicating poxviruses can recombine very efficiently under certain circumstances, there are physical constraints within a cell that limit recombination between co-infecting viruses. Poxvirus replication and virion assembly takes place in membrane-wrapped intracellular structures (virosomes), which interact only to a limited extent and appear to limit the mixing of different viral DNAs </w:t>
      </w:r>
      <w:r w:rsidR="00FC6A73" w:rsidRPr="00444DC4">
        <w:rPr>
          <w:color w:val="auto"/>
          <w:lang w:val="en-AU"/>
        </w:rPr>
        <w:fldChar w:fldCharType="begin">
          <w:fldData xml:space="preserve">PFJlZm1hbj48Q2l0ZT48QXV0aG9yPkxpbjwvQXV0aG9yPjxZZWFyPjIwMTA8L1llYXI+PFJlY051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PFJlZm1hbj48Q2l0ZT48QXV0aG9yPkxpbjwvQXV0aG9yPjxZZWFyPjIwMTA8L1llYXI+PFJlY051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(Lin &amp; Evans 2010)</w:t>
      </w:r>
      <w:r w:rsidR="00FC6A73" w:rsidRPr="00444DC4">
        <w:rPr>
          <w:color w:val="auto"/>
          <w:lang w:val="en-AU"/>
        </w:rPr>
        <w:fldChar w:fldCharType="end"/>
      </w:r>
      <w:r w:rsidRPr="00444DC4">
        <w:rPr>
          <w:color w:val="auto"/>
          <w:lang w:val="en-AU"/>
        </w:rPr>
        <w:t>.</w:t>
      </w:r>
    </w:p>
    <w:p w14:paraId="2884AD61" w14:textId="458E38E4" w:rsidR="005768F5" w:rsidRPr="00444DC4" w:rsidRDefault="0010229C" w:rsidP="004D1392">
      <w:pPr>
        <w:pStyle w:val="para0"/>
        <w:numPr>
          <w:ilvl w:val="0"/>
          <w:numId w:val="34"/>
        </w:numPr>
        <w:rPr>
          <w:color w:val="auto"/>
          <w:lang w:val="en-AU"/>
        </w:rPr>
      </w:pPr>
      <w:r w:rsidRPr="00444DC4">
        <w:rPr>
          <w:i/>
          <w:color w:val="auto"/>
          <w:lang w:val="en-AU"/>
        </w:rPr>
        <w:t>In vitro</w:t>
      </w:r>
      <w:r w:rsidRPr="00444DC4">
        <w:rPr>
          <w:color w:val="auto"/>
          <w:lang w:val="en-AU"/>
        </w:rPr>
        <w:t xml:space="preserve"> studies have </w:t>
      </w:r>
      <w:r w:rsidR="002D7C7B" w:rsidRPr="00444DC4">
        <w:rPr>
          <w:color w:val="auto"/>
          <w:lang w:val="en-AU"/>
        </w:rPr>
        <w:t>demonstrated recombination between GM</w:t>
      </w:r>
      <w:r w:rsidRPr="00444DC4">
        <w:rPr>
          <w:color w:val="auto"/>
          <w:lang w:val="en-AU"/>
        </w:rPr>
        <w:t xml:space="preserve"> VACV </w:t>
      </w:r>
      <w:r w:rsidR="002D7C7B" w:rsidRPr="00444DC4">
        <w:rPr>
          <w:color w:val="auto"/>
          <w:lang w:val="en-AU"/>
        </w:rPr>
        <w:t xml:space="preserve">(the attenuated </w:t>
      </w:r>
      <w:r w:rsidRPr="00444DC4">
        <w:rPr>
          <w:color w:val="auto"/>
          <w:lang w:val="en-AU"/>
        </w:rPr>
        <w:t>modified vaccinia virus Ankara</w:t>
      </w:r>
      <w:r w:rsidR="00B81A3B" w:rsidRPr="00444DC4">
        <w:rPr>
          <w:color w:val="auto"/>
          <w:lang w:val="en-AU"/>
        </w:rPr>
        <w:t xml:space="preserve"> (MVA)</w:t>
      </w:r>
      <w:r w:rsidR="002D7C7B" w:rsidRPr="00444DC4">
        <w:rPr>
          <w:color w:val="auto"/>
          <w:lang w:val="en-AU"/>
        </w:rPr>
        <w:t xml:space="preserve"> strain</w:t>
      </w:r>
      <w:r w:rsidR="00E434CB" w:rsidRPr="00444DC4">
        <w:rPr>
          <w:color w:val="auto"/>
          <w:lang w:val="en-AU"/>
        </w:rPr>
        <w:t xml:space="preserve"> carrying an inserted gene</w:t>
      </w:r>
      <w:r w:rsidRPr="00444DC4">
        <w:rPr>
          <w:color w:val="auto"/>
          <w:lang w:val="en-AU"/>
        </w:rPr>
        <w:t xml:space="preserve">) </w:t>
      </w:r>
      <w:r w:rsidR="002D7C7B" w:rsidRPr="00444DC4">
        <w:rPr>
          <w:color w:val="auto"/>
          <w:lang w:val="en-AU"/>
        </w:rPr>
        <w:t>and naturally-</w:t>
      </w:r>
      <w:r w:rsidR="00E434CB" w:rsidRPr="00444DC4">
        <w:rPr>
          <w:color w:val="auto"/>
          <w:lang w:val="en-AU"/>
        </w:rPr>
        <w:t>circulat</w:t>
      </w:r>
      <w:r w:rsidR="002D7C7B" w:rsidRPr="00444DC4">
        <w:rPr>
          <w:color w:val="auto"/>
          <w:lang w:val="en-AU"/>
        </w:rPr>
        <w:t xml:space="preserve">ing </w:t>
      </w:r>
      <w:r w:rsidR="002D7C7B" w:rsidRPr="00444DC4">
        <w:rPr>
          <w:i/>
          <w:color w:val="auto"/>
          <w:lang w:val="en-AU"/>
        </w:rPr>
        <w:t>cowpox virus</w:t>
      </w:r>
      <w:r w:rsidR="002D7C7B" w:rsidRPr="00444DC4">
        <w:rPr>
          <w:color w:val="auto"/>
          <w:lang w:val="en-AU"/>
        </w:rPr>
        <w:t xml:space="preserve"> </w:t>
      </w:r>
      <w:r w:rsidR="00B81A3B" w:rsidRPr="00444DC4">
        <w:rPr>
          <w:color w:val="auto"/>
          <w:lang w:val="en-AU"/>
        </w:rPr>
        <w:t>in co-infected cells</w:t>
      </w:r>
      <w:r w:rsidR="00191903" w:rsidRPr="00444DC4">
        <w:rPr>
          <w:color w:val="auto"/>
          <w:lang w:val="en-AU"/>
        </w:rPr>
        <w:t xml:space="preserve">. Hybrid progeny viruses displayed phenotypic differences </w:t>
      </w:r>
      <w:r w:rsidR="001605CD" w:rsidRPr="00444DC4">
        <w:rPr>
          <w:color w:val="auto"/>
          <w:lang w:val="en-AU"/>
        </w:rPr>
        <w:t xml:space="preserve">relative </w:t>
      </w:r>
      <w:r w:rsidR="00191903" w:rsidRPr="00444DC4">
        <w:rPr>
          <w:color w:val="auto"/>
          <w:lang w:val="en-AU"/>
        </w:rPr>
        <w:t>to both parents</w:t>
      </w:r>
      <w:r w:rsidR="00697BF0" w:rsidRPr="00444DC4">
        <w:rPr>
          <w:color w:val="auto"/>
          <w:lang w:val="en-AU"/>
        </w:rPr>
        <w:t>,</w:t>
      </w:r>
      <w:r w:rsidR="00191903" w:rsidRPr="00444DC4">
        <w:rPr>
          <w:color w:val="auto"/>
          <w:lang w:val="en-AU"/>
        </w:rPr>
        <w:t xml:space="preserve"> </w:t>
      </w:r>
      <w:r w:rsidR="004D1392" w:rsidRPr="00444DC4">
        <w:rPr>
          <w:color w:val="auto"/>
          <w:lang w:val="en-AU"/>
        </w:rPr>
        <w:t xml:space="preserve">and the transgene was readily lost. </w:t>
      </w:r>
      <w:r w:rsidR="00697BF0" w:rsidRPr="00444DC4">
        <w:rPr>
          <w:color w:val="auto"/>
          <w:lang w:val="en-AU"/>
        </w:rPr>
        <w:t>Oth</w:t>
      </w:r>
      <w:r w:rsidR="005768F5" w:rsidRPr="00444DC4">
        <w:rPr>
          <w:color w:val="auto"/>
          <w:lang w:val="en-AU"/>
        </w:rPr>
        <w:t>e</w:t>
      </w:r>
      <w:r w:rsidR="00697BF0" w:rsidRPr="00444DC4">
        <w:rPr>
          <w:color w:val="auto"/>
          <w:lang w:val="en-AU"/>
        </w:rPr>
        <w:t>r</w:t>
      </w:r>
      <w:r w:rsidR="00191903" w:rsidRPr="00444DC4">
        <w:rPr>
          <w:color w:val="auto"/>
          <w:lang w:val="en-AU"/>
        </w:rPr>
        <w:t xml:space="preserve"> genetic changes were not characterised</w:t>
      </w:r>
      <w:r w:rsidR="004D1392" w:rsidRPr="00444DC4">
        <w:rPr>
          <w:color w:val="auto"/>
          <w:lang w:val="en-AU"/>
        </w:rPr>
        <w:t xml:space="preserve"> </w:t>
      </w:r>
      <w:r w:rsidR="00FC6A73" w:rsidRPr="00444DC4">
        <w:rPr>
          <w:color w:val="auto"/>
          <w:lang w:val="en-AU"/>
        </w:rPr>
        <w:fldChar w:fldCharType="begin">
          <w:fldData xml:space="preserve">PFJlZm1hbj48Q2l0ZT48QXV0aG9yPkhhbnNlbjwvQXV0aG9yPjxZZWFyPjIwMDQ8L1llYXI+PFJl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PFJlZm1hbj48Q2l0ZT48QXV0aG9yPkhhbnNlbjwvQXV0aG9yPjxZZWFyPjIwMDQ8L1llYXI+PFJl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(Hansen et al. 2004; Okeke et al. 2009)</w:t>
      </w:r>
      <w:r w:rsidR="00FC6A73" w:rsidRPr="00444DC4">
        <w:rPr>
          <w:color w:val="auto"/>
          <w:lang w:val="en-AU"/>
        </w:rPr>
        <w:fldChar w:fldCharType="end"/>
      </w:r>
      <w:r w:rsidR="00B81A3B" w:rsidRPr="00444DC4">
        <w:rPr>
          <w:color w:val="auto"/>
          <w:lang w:val="en-AU"/>
        </w:rPr>
        <w:t>.</w:t>
      </w:r>
      <w:r w:rsidR="005768F5" w:rsidRPr="00444DC4">
        <w:rPr>
          <w:color w:val="auto"/>
          <w:lang w:val="en-AU"/>
        </w:rPr>
        <w:t xml:space="preserve"> </w:t>
      </w:r>
      <w:r w:rsidR="005768F5" w:rsidRPr="00444DC4">
        <w:rPr>
          <w:i/>
          <w:color w:val="auto"/>
          <w:lang w:val="en-AU"/>
        </w:rPr>
        <w:t>In vitro</w:t>
      </w:r>
      <w:r w:rsidR="005768F5" w:rsidRPr="00444DC4">
        <w:rPr>
          <w:color w:val="auto"/>
          <w:lang w:val="en-AU"/>
        </w:rPr>
        <w:t xml:space="preserve"> co-infection of different VACV strains yielded recombinant progeny with a patchwork of genomic exchanges</w:t>
      </w:r>
      <w:r w:rsidR="00DF0C77" w:rsidRPr="00444DC4">
        <w:rPr>
          <w:color w:val="auto"/>
          <w:lang w:val="en-AU"/>
        </w:rPr>
        <w:t xml:space="preserve"> </w:t>
      </w:r>
      <w:r w:rsidR="00FC6A73" w:rsidRPr="00444DC4">
        <w:rPr>
          <w:color w:val="auto"/>
          <w:lang w:val="en-AU"/>
        </w:rPr>
        <w:fldChar w:fldCharType="begin">
          <w:fldData xml:space="preserve">PFJlZm1hbj48Q2l0ZT48QXV0aG9yPlFpbjwvQXV0aG9yPjxZZWFyPjIwMTQ8L1llYXI+PFJlY051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PFJlZm1hbj48Q2l0ZT48QXV0aG9yPlFpbjwvQXV0aG9yPjxZZWFyPjIwMTQ8L1llYXI+PFJlY051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(Qin &amp; Evans 2014)</w:t>
      </w:r>
      <w:r w:rsidR="00FC6A73" w:rsidRPr="00444DC4">
        <w:rPr>
          <w:color w:val="auto"/>
          <w:lang w:val="en-AU"/>
        </w:rPr>
        <w:fldChar w:fldCharType="end"/>
      </w:r>
      <w:r w:rsidR="005768F5" w:rsidRPr="00444DC4">
        <w:rPr>
          <w:color w:val="auto"/>
          <w:lang w:val="en-AU"/>
        </w:rPr>
        <w:t>.</w:t>
      </w:r>
    </w:p>
    <w:p w14:paraId="25FBF646" w14:textId="639250A9" w:rsidR="005058B0" w:rsidRPr="00444DC4" w:rsidRDefault="00B81A3B" w:rsidP="0073774C">
      <w:pPr>
        <w:pStyle w:val="para0"/>
        <w:numPr>
          <w:ilvl w:val="0"/>
          <w:numId w:val="34"/>
        </w:numPr>
        <w:rPr>
          <w:color w:val="auto"/>
          <w:lang w:val="en-AU"/>
        </w:rPr>
      </w:pPr>
      <w:r w:rsidRPr="00444DC4">
        <w:rPr>
          <w:color w:val="auto"/>
          <w:lang w:val="en-AU"/>
        </w:rPr>
        <w:t>Despite concern regarding</w:t>
      </w:r>
      <w:r w:rsidR="005058B0" w:rsidRPr="00444DC4">
        <w:rPr>
          <w:color w:val="auto"/>
          <w:lang w:val="en-AU"/>
        </w:rPr>
        <w:t xml:space="preserve"> potential</w:t>
      </w:r>
      <w:r w:rsidR="009549D5" w:rsidRPr="00444DC4">
        <w:rPr>
          <w:color w:val="auto"/>
          <w:lang w:val="en-AU"/>
        </w:rPr>
        <w:t xml:space="preserve"> </w:t>
      </w:r>
      <w:r w:rsidR="005058B0" w:rsidRPr="00444DC4">
        <w:rPr>
          <w:color w:val="auto"/>
          <w:lang w:val="en-AU"/>
        </w:rPr>
        <w:t xml:space="preserve">recombination </w:t>
      </w:r>
      <w:r w:rsidR="009549D5" w:rsidRPr="00444DC4">
        <w:rPr>
          <w:color w:val="auto"/>
          <w:lang w:val="en-AU"/>
        </w:rPr>
        <w:t xml:space="preserve">between </w:t>
      </w:r>
      <w:r w:rsidRPr="00444DC4">
        <w:rPr>
          <w:color w:val="auto"/>
          <w:lang w:val="en-AU"/>
        </w:rPr>
        <w:t xml:space="preserve">the VACV-based </w:t>
      </w:r>
      <w:r w:rsidR="005058B0" w:rsidRPr="00444DC4">
        <w:rPr>
          <w:color w:val="auto"/>
          <w:lang w:val="en-AU"/>
        </w:rPr>
        <w:t>rabies vaccine</w:t>
      </w:r>
      <w:r w:rsidRPr="00444DC4">
        <w:rPr>
          <w:color w:val="auto"/>
          <w:lang w:val="en-AU"/>
        </w:rPr>
        <w:t xml:space="preserve"> V-RG</w:t>
      </w:r>
      <w:r w:rsidRPr="00444DC4">
        <w:rPr>
          <w:color w:val="auto"/>
          <w:vertAlign w:val="superscript"/>
          <w:lang w:val="en-AU"/>
        </w:rPr>
        <w:t>®</w:t>
      </w:r>
      <w:r w:rsidR="005058B0" w:rsidRPr="00444DC4">
        <w:rPr>
          <w:color w:val="auto"/>
          <w:lang w:val="en-AU"/>
        </w:rPr>
        <w:t xml:space="preserve"> </w:t>
      </w:r>
      <w:r w:rsidR="009549D5" w:rsidRPr="00444DC4">
        <w:rPr>
          <w:color w:val="auto"/>
          <w:lang w:val="en-AU"/>
        </w:rPr>
        <w:t>and</w:t>
      </w:r>
      <w:r w:rsidRPr="00444DC4">
        <w:rPr>
          <w:color w:val="auto"/>
          <w:lang w:val="en-AU"/>
        </w:rPr>
        <w:t xml:space="preserve"> poxviruses </w:t>
      </w:r>
      <w:r w:rsidR="009549D5" w:rsidRPr="00444DC4">
        <w:rPr>
          <w:color w:val="auto"/>
          <w:lang w:val="en-AU"/>
        </w:rPr>
        <w:t xml:space="preserve">circulating </w:t>
      </w:r>
      <w:r w:rsidRPr="00444DC4">
        <w:rPr>
          <w:color w:val="auto"/>
          <w:lang w:val="en-AU"/>
        </w:rPr>
        <w:t>in wildlife</w:t>
      </w:r>
      <w:r w:rsidR="00401419" w:rsidRPr="00444DC4">
        <w:rPr>
          <w:color w:val="auto"/>
          <w:lang w:val="en-AU"/>
        </w:rPr>
        <w:t xml:space="preserve"> </w:t>
      </w:r>
      <w:r w:rsidR="00FC6A73" w:rsidRPr="00444DC4">
        <w:rPr>
          <w:color w:val="auto"/>
          <w:lang w:val="en-AU"/>
        </w:rPr>
        <w:fldChar w:fldCharType="begin">
          <w:fldData xml:space="preserve">PFJlZm1hbj48Q2l0ZT48QXV0aG9yPkJvdWxhbmdlcjwvQXV0aG9yPjxZZWFyPjE5OTY8L1llYXI+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PFJlZm1hbj48Q2l0ZT48QXV0aG9yPkJvdWxhbmdlcjwvQXV0aG9yPjxZZWFyPjE5OTY8L1llYXI+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(Boulanger et al. 1996; Sandvik et al. 1998)</w:t>
      </w:r>
      <w:r w:rsidR="00FC6A73" w:rsidRPr="00444DC4">
        <w:rPr>
          <w:color w:val="auto"/>
          <w:lang w:val="en-AU"/>
        </w:rPr>
        <w:fldChar w:fldCharType="end"/>
      </w:r>
      <w:r w:rsidRPr="00444DC4">
        <w:rPr>
          <w:color w:val="auto"/>
          <w:lang w:val="en-AU"/>
        </w:rPr>
        <w:t xml:space="preserve">, </w:t>
      </w:r>
      <w:r w:rsidR="005058B0" w:rsidRPr="00444DC4">
        <w:rPr>
          <w:color w:val="auto"/>
          <w:lang w:val="en-AU"/>
        </w:rPr>
        <w:t>no reports assess</w:t>
      </w:r>
      <w:r w:rsidR="009549D5" w:rsidRPr="00444DC4">
        <w:rPr>
          <w:color w:val="auto"/>
          <w:lang w:val="en-AU"/>
        </w:rPr>
        <w:t>ing</w:t>
      </w:r>
      <w:r w:rsidR="005058B0" w:rsidRPr="00444DC4">
        <w:rPr>
          <w:color w:val="auto"/>
          <w:lang w:val="en-AU"/>
        </w:rPr>
        <w:t xml:space="preserve"> whether </w:t>
      </w:r>
      <w:r w:rsidR="009A38AF" w:rsidRPr="00444DC4">
        <w:rPr>
          <w:color w:val="auto"/>
          <w:lang w:val="en-AU"/>
        </w:rPr>
        <w:t xml:space="preserve">or not </w:t>
      </w:r>
      <w:r w:rsidR="005058B0" w:rsidRPr="00444DC4">
        <w:rPr>
          <w:color w:val="auto"/>
          <w:lang w:val="en-AU"/>
        </w:rPr>
        <w:t>this has occurred</w:t>
      </w:r>
      <w:r w:rsidR="009549D5" w:rsidRPr="00444DC4">
        <w:rPr>
          <w:color w:val="auto"/>
          <w:lang w:val="en-AU"/>
        </w:rPr>
        <w:t xml:space="preserve"> were </w:t>
      </w:r>
      <w:r w:rsidR="00697BF0" w:rsidRPr="00444DC4">
        <w:rPr>
          <w:color w:val="auto"/>
          <w:lang w:val="en-AU"/>
        </w:rPr>
        <w:t>found</w:t>
      </w:r>
      <w:r w:rsidR="009549D5" w:rsidRPr="00444DC4">
        <w:rPr>
          <w:color w:val="auto"/>
          <w:lang w:val="en-AU"/>
        </w:rPr>
        <w:t>.</w:t>
      </w:r>
    </w:p>
    <w:p w14:paraId="7B579A16" w14:textId="7D717FAE" w:rsidR="00B41F5C" w:rsidRPr="00444DC4" w:rsidRDefault="00B41F5C" w:rsidP="00DC7406">
      <w:pPr>
        <w:pStyle w:val="3RARMP"/>
      </w:pPr>
      <w:bookmarkStart w:id="146" w:name="_Toc445815521"/>
      <w:r w:rsidRPr="00444DC4">
        <w:lastRenderedPageBreak/>
        <w:t>Susceptibility of VACV to disinfectants</w:t>
      </w:r>
      <w:bookmarkEnd w:id="146"/>
      <w:r w:rsidRPr="00444DC4">
        <w:t xml:space="preserve"> </w:t>
      </w:r>
    </w:p>
    <w:p w14:paraId="6ABF477C" w14:textId="0D65AFCA" w:rsidR="00B41F5C" w:rsidRPr="00444DC4" w:rsidRDefault="00B41F5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Purified VACV is inactivated within 1 minute by a range of</w:t>
      </w:r>
      <w:r w:rsidR="00232E2D" w:rsidRPr="00444DC4">
        <w:rPr>
          <w:color w:val="auto"/>
          <w:lang w:val="en-AU"/>
        </w:rPr>
        <w:t xml:space="preserve"> common</w:t>
      </w:r>
      <w:r w:rsidRPr="00444DC4">
        <w:rPr>
          <w:color w:val="auto"/>
          <w:lang w:val="en-AU"/>
        </w:rPr>
        <w:t xml:space="preserve"> chemical disinfectants</w:t>
      </w:r>
      <w:r w:rsidR="00232E2D" w:rsidRPr="00444DC4">
        <w:rPr>
          <w:color w:val="auto"/>
          <w:lang w:val="en-AU"/>
        </w:rPr>
        <w:t xml:space="preserve"> including</w:t>
      </w:r>
      <w:r w:rsidRPr="00444DC4">
        <w:rPr>
          <w:color w:val="auto"/>
          <w:lang w:val="en-AU"/>
        </w:rPr>
        <w:t xml:space="preserve"> 70% ethanol, 50% isopropyl alcohol</w:t>
      </w:r>
      <w:r w:rsidR="00232E2D" w:rsidRPr="00444DC4">
        <w:rPr>
          <w:color w:val="auto"/>
          <w:lang w:val="en-AU"/>
        </w:rPr>
        <w:t xml:space="preserve"> and</w:t>
      </w:r>
      <w:r w:rsidRPr="00444DC4">
        <w:rPr>
          <w:color w:val="auto"/>
          <w:lang w:val="en-AU"/>
        </w:rPr>
        <w:t xml:space="preserve"> 0.5% sodium hypochlorite</w:t>
      </w:r>
      <w:r w:rsidR="00232E2D" w:rsidRPr="00444DC4">
        <w:rPr>
          <w:color w:val="auto"/>
          <w:lang w:val="en-AU"/>
        </w:rPr>
        <w:t xml:space="preserve"> </w:t>
      </w:r>
      <w:r w:rsidR="00FC6A73" w:rsidRPr="00444DC4">
        <w:rPr>
          <w:color w:val="auto"/>
          <w:lang w:val="en-AU"/>
        </w:rPr>
        <w:fldChar w:fldCharType="begin"/>
      </w:r>
      <w:r w:rsidR="00FB3D31" w:rsidRPr="00444DC4">
        <w:rPr>
          <w:color w:val="auto"/>
          <w:lang w:val="en-AU"/>
        </w:rPr>
        <w:instrText xml:space="preserve"> ADDIN REFMGR.CITE &lt;Refman&gt;&lt;Cite&gt;&lt;Author&gt;Chambers&lt;/Author&gt;&lt;Year&gt;2009&lt;/Year&gt;&lt;RecNum&gt;4240&lt;/RecNum&gt;&lt;IDText&gt;Studies of the Suitability of Fowlpox as a Decontamination and Thermal Stability Simulant for Variola Major&lt;/IDText&gt;&lt;MDL Ref_Type="Journal"&gt;&lt;Ref_Type&gt;Journal&lt;/Ref_Type&gt;&lt;Ref_ID&gt;4240&lt;/Ref_ID&gt;&lt;Title_Primary&gt;Studies of the Suitability of Fowlpox as a Decontamination and Thermal Stability Simulant for Variola Major&lt;/Title_Primary&gt;&lt;Authors_Primary&gt;Chambers,A.E.&lt;/Authors_Primary&gt;&lt;Authors_Primary&gt;Dixon,M.M.&lt;/Authors_Primary&gt;&lt;Authors_Primary&gt;Harvey,S.P.&lt;/Authors_Primary&gt;&lt;Date_Primary&gt;2009&lt;/Date_Primary&gt;&lt;Keywords&gt;and&lt;/Keywords&gt;&lt;Keywords&gt;as&lt;/Keywords&gt;&lt;Keywords&gt;Decontamination&lt;/Keywords&gt;&lt;Keywords&gt;Fowlpox&lt;/Keywords&gt;&lt;Keywords&gt;of&lt;/Keywords&gt;&lt;Keywords&gt;Smallpox&lt;/Keywords&gt;&lt;Keywords&gt;nature&lt;/Keywords&gt;&lt;Keywords&gt;Vaccinia&lt;/Keywords&gt;&lt;Keywords&gt;Vaccinia virus&lt;/Keywords&gt;&lt;Keywords&gt;virus&lt;/Keywords&gt;&lt;Keywords&gt;Viruses&lt;/Keywords&gt;&lt;Keywords&gt;Disinfectants&lt;/Keywords&gt;&lt;Keywords&gt;Temperature&lt;/Keywords&gt;&lt;Keywords&gt;Kinetics&lt;/Keywords&gt;&lt;Keywords&gt;Iodine&lt;/Keywords&gt;&lt;Keywords&gt;Sodium&lt;/Keywords&gt;&lt;Keywords&gt;Sodium Hypochlorite&lt;/Keywords&gt;&lt;Keywords&gt;Its&lt;/Keywords&gt;&lt;Keywords&gt;Ethanol&lt;/Keywords&gt;&lt;Reprint&gt;Not in File&lt;/Reprint&gt;&lt;Start_Page&gt;1&lt;/Start_Page&gt;&lt;End_Page&gt;9&lt;/End_Page&gt;&lt;Periodical&gt;International Journal of Microbiology&lt;/Periodical&gt;&lt;Volume&gt;Article ID 158749&lt;/Volume&gt;&lt;Web_URL&gt;&lt;u&gt;http://www.hindawi.com/journals/ijmb/2009/158749/&lt;/u&gt;&lt;/Web_URL&gt;&lt;Web_URL_Link1&gt;&lt;u&gt;file://&lt;/u&gt;S:\CO\OGTR\&lt;u&gt;EVAL\Eval Sections\Library\REFS\DNIR Refs\DNIR Ref 4240 - Chambers et al 2009.pdf&lt;/u&gt;&lt;/Web_URL_Link1&gt;&lt;ZZ_JournalStdAbbrev&gt;&lt;f name="System"&gt;International Journal of Microbiology&lt;/f&gt;&lt;/ZZ_JournalStdAbbrev&gt;&lt;ZZ_WorkformID&gt;1&lt;/ZZ_WorkformID&gt;&lt;/MDL&gt;&lt;/Cite&gt;&lt;/Refman&gt;</w:instrText>
      </w:r>
      <w:r w:rsidR="00FC6A73" w:rsidRPr="00444DC4">
        <w:rPr>
          <w:color w:val="auto"/>
          <w:lang w:val="en-AU"/>
        </w:rPr>
        <w:fldChar w:fldCharType="separate"/>
      </w:r>
      <w:r w:rsidR="00FC6A73" w:rsidRPr="00444DC4">
        <w:rPr>
          <w:noProof/>
          <w:color w:val="auto"/>
          <w:lang w:val="en-AU"/>
        </w:rPr>
        <w:t>(Chambers et al. 2009)</w:t>
      </w:r>
      <w:r w:rsidR="00FC6A73" w:rsidRPr="00444DC4">
        <w:rPr>
          <w:color w:val="auto"/>
          <w:lang w:val="en-AU"/>
        </w:rPr>
        <w:fldChar w:fldCharType="end"/>
      </w:r>
      <w:r w:rsidRPr="00444DC4">
        <w:rPr>
          <w:color w:val="auto"/>
          <w:lang w:val="en-AU"/>
        </w:rPr>
        <w:t>.</w:t>
      </w:r>
    </w:p>
    <w:p w14:paraId="472645E0" w14:textId="3F345A13" w:rsidR="00B41F5C" w:rsidRPr="00444DC4" w:rsidRDefault="00B41F5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Vaccinia samples on hands were disinfected by 2-5 minutes contact with 1.5% chloramine T or 70% isopropylalcohol </w:t>
      </w:r>
      <w:r w:rsidR="00FC6A73" w:rsidRPr="00444DC4">
        <w:rPr>
          <w:color w:val="auto"/>
          <w:lang w:val="en-AU"/>
        </w:rPr>
        <w:fldChar w:fldCharType="begin"/>
      </w:r>
      <w:r w:rsidR="00FB3D31" w:rsidRPr="00444DC4">
        <w:rPr>
          <w:color w:val="auto"/>
          <w:lang w:val="en-AU"/>
        </w:rPr>
        <w:instrText xml:space="preserve"> ADDIN REFMGR.CITE &lt;Refman&gt;&lt;Cite&gt;&lt;Author&gt;Schumann&lt;/Author&gt;&lt;Year&gt;1977&lt;/Year&gt;&lt;RecNum&gt;4295&lt;/RecNum&gt;&lt;IDText&gt;[Experiments on disinfection of vaccinia virus embedded in scabs and/or at the hand]&lt;/IDText&gt;&lt;MDL Ref_Type="Journal"&gt;&lt;Ref_Type&gt;Journal&lt;/Ref_Type&gt;&lt;Ref_ID&gt;4295&lt;/Ref_ID&gt;&lt;Title_Primary&gt;[Experiments on disinfection of vaccinia virus embedded in scabs and/or at the hand]&lt;/Title_Primary&gt;&lt;Authors_Primary&gt;Schumann,K.&lt;/Authors_Primary&gt;&lt;Authors_Primary&gt;Grossgebauer,K.&lt;/Authors_Primary&gt;&lt;Date_Primary&gt;1977/1&lt;/Date_Primary&gt;&lt;Keywords&gt;and&lt;/Keywords&gt;&lt;Keywords&gt;Animals&lt;/Keywords&gt;&lt;Keywords&gt;Chloramines&lt;/Keywords&gt;&lt;Keywords&gt;Disinfection&lt;/Keywords&gt;&lt;Keywords&gt;drug effects&lt;/Keywords&gt;&lt;Keywords&gt;Eggs&lt;/Keywords&gt;&lt;Keywords&gt;English Abstract&lt;/Keywords&gt;&lt;Keywords&gt;Ethanol&lt;/Keywords&gt;&lt;Keywords&gt;Formaldehyde&lt;/Keywords&gt;&lt;Keywords&gt;Hand&lt;/Keywords&gt;&lt;Keywords&gt;Hot Temperature&lt;/Keywords&gt;&lt;Keywords&gt;HUMANS&lt;/Keywords&gt;&lt;Keywords&gt;In Vitro&lt;/Keywords&gt;&lt;Keywords&gt;IN-VITRO&lt;/Keywords&gt;&lt;Keywords&gt;of&lt;/Keywords&gt;&lt;Keywords&gt;pharmacology&lt;/Keywords&gt;&lt;Keywords&gt;Phenols&lt;/Keywords&gt;&lt;Keywords&gt;Rabbits&lt;/Keywords&gt;&lt;Keywords&gt;standards&lt;/Keywords&gt;&lt;Keywords&gt;Vaccinia&lt;/Keywords&gt;&lt;Keywords&gt;Vaccinia virus&lt;/Keywords&gt;&lt;Keywords&gt;virus&lt;/Keywords&gt;&lt;Keywords&gt;Virus Cultivation&lt;/Keywords&gt;&lt;Keywords&gt;Viruses&lt;/Keywords&gt;&lt;Keywords&gt;VITRO&lt;/Keywords&gt;&lt;Keywords&gt;Wound Healing&lt;/Keywords&gt;&lt;Reprint&gt;Not in File&lt;/Reprint&gt;&lt;Start_Page&gt;45&lt;/Start_Page&gt;&lt;End_Page&gt;63&lt;/End_Page&gt;&lt;Periodical&gt;Zentralbl.Bakteriol.Orig.B&lt;/Periodical&gt;&lt;Volume&gt;164&lt;/Volume&gt;&lt;Issue&gt;1-2&lt;/Issue&gt;&lt;Web_URL&gt;PM:557270&lt;/Web_URL&gt;&lt;ZZ_JournalStdAbbrev&gt;&lt;f name="System"&gt;Zentralbl.Bakteriol.Orig.B&lt;/f&gt;&lt;/ZZ_JournalStdAbbrev&gt;&lt;ZZ_WorkformID&gt;1&lt;/ZZ_WorkformID&gt;&lt;/MDL&gt;&lt;/Cite&gt;&lt;/Refman&gt;</w:instrText>
      </w:r>
      <w:r w:rsidR="00FC6A73" w:rsidRPr="00444DC4">
        <w:rPr>
          <w:color w:val="auto"/>
          <w:lang w:val="en-AU"/>
        </w:rPr>
        <w:fldChar w:fldCharType="separate"/>
      </w:r>
      <w:r w:rsidR="00FC6A73" w:rsidRPr="00444DC4">
        <w:rPr>
          <w:noProof/>
          <w:color w:val="auto"/>
          <w:lang w:val="en-AU"/>
        </w:rPr>
        <w:t>(Schumann &amp; Grossgebauer 1977)</w:t>
      </w:r>
      <w:r w:rsidR="00FC6A73" w:rsidRPr="00444DC4">
        <w:rPr>
          <w:color w:val="auto"/>
          <w:lang w:val="en-AU"/>
        </w:rPr>
        <w:fldChar w:fldCharType="end"/>
      </w:r>
      <w:r w:rsidRPr="00444DC4">
        <w:rPr>
          <w:color w:val="auto"/>
          <w:lang w:val="en-AU"/>
        </w:rPr>
        <w:t xml:space="preserve">, and showed 99.99% reduction in titre from a 30 second hand wash in disinfectants containing greater than 75% ethanol </w:t>
      </w:r>
      <w:r w:rsidR="00FC6A73" w:rsidRPr="00444DC4">
        <w:rPr>
          <w:color w:val="auto"/>
          <w:lang w:val="en-AU"/>
        </w:rPr>
        <w:fldChar w:fldCharType="begin">
          <w:fldData xml:space="preserve">PFJlZm1hbj48Q2l0ZT48QXV0aG9yPkthbXBmPC9BdXRob3I+PFllYXI+MjAwNzwvWWVhcj48UmVj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=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PFJlZm1hbj48Q2l0ZT48QXV0aG9yPkthbXBmPC9BdXRob3I+PFllYXI+MjAwNzwvWWVhcj48UmVj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=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(Kampf et al. 2007)</w:t>
      </w:r>
      <w:r w:rsidR="00FC6A73" w:rsidRPr="00444DC4">
        <w:rPr>
          <w:color w:val="auto"/>
          <w:lang w:val="en-AU"/>
        </w:rPr>
        <w:fldChar w:fldCharType="end"/>
      </w:r>
      <w:r w:rsidRPr="00444DC4">
        <w:rPr>
          <w:color w:val="auto"/>
          <w:lang w:val="en-AU"/>
        </w:rPr>
        <w:t>.</w:t>
      </w:r>
    </w:p>
    <w:p w14:paraId="22537672" w14:textId="7080DAEF" w:rsidR="00B41F5C" w:rsidRPr="00444DC4" w:rsidRDefault="00B41F5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US CDC </w:t>
      </w:r>
      <w:r w:rsidRPr="00444DC4">
        <w:rPr>
          <w:i/>
          <w:color w:val="auto"/>
          <w:lang w:val="en-AU"/>
        </w:rPr>
        <w:t>Advisory Committee on Immunization Practices</w:t>
      </w:r>
      <w:r w:rsidRPr="00444DC4">
        <w:rPr>
          <w:color w:val="auto"/>
          <w:lang w:val="en-AU"/>
        </w:rPr>
        <w:t xml:space="preserve"> (ACIP) and Healthcare Infection Control Practices Advisory Committee (HICPAC) recommend that appropriate hand hygiene after contact with items that may be contaminated with VACV includes washing with antimicrobial soap and water or an approved alcohol-based hand-rub containing 60% alcohol or more </w:t>
      </w:r>
      <w:r w:rsidR="00FC6A73" w:rsidRPr="00444DC4">
        <w:rPr>
          <w:color w:val="auto"/>
          <w:lang w:val="en-AU"/>
        </w:rPr>
        <w:fldChar w:fldCharType="begin">
          <w:fldData xml:space="preserve">PFJlZm1hbj48Q2l0ZT48QXV0aG9yPldoYXJ0b248L0F1dGhvcj48WWVhcj4yMDAzPC9ZZWFyPjxS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PFJlZm1hbj48Q2l0ZT48QXV0aG9yPldoYXJ0b248L0F1dGhvcj48WWVhcj4yMDAzPC9ZZWFyPjxS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(Wharton et al. 2003)</w:t>
      </w:r>
      <w:r w:rsidR="00FC6A73" w:rsidRPr="00444DC4">
        <w:rPr>
          <w:color w:val="auto"/>
          <w:lang w:val="en-AU"/>
        </w:rPr>
        <w:fldChar w:fldCharType="end"/>
      </w:r>
      <w:r w:rsidRPr="00444DC4">
        <w:rPr>
          <w:color w:val="auto"/>
          <w:lang w:val="en-AU"/>
        </w:rPr>
        <w:t>.</w:t>
      </w:r>
    </w:p>
    <w:p w14:paraId="35CF9A27" w14:textId="77777777" w:rsidR="00411B7A" w:rsidRPr="00444DC4" w:rsidRDefault="00411B7A" w:rsidP="00DC7406">
      <w:pPr>
        <w:pStyle w:val="3RARMP"/>
      </w:pPr>
      <w:bookmarkStart w:id="147" w:name="_Ref436129973"/>
      <w:bookmarkStart w:id="148" w:name="_Toc445815522"/>
      <w:r w:rsidRPr="00444DC4">
        <w:t>Survival of VACV in the environment</w:t>
      </w:r>
      <w:bookmarkEnd w:id="147"/>
      <w:bookmarkEnd w:id="148"/>
    </w:p>
    <w:p w14:paraId="3705046D" w14:textId="00626A42" w:rsidR="006136F9" w:rsidRPr="00444DC4" w:rsidRDefault="0030711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Poxviruses are well known for their ability to persist in the environment. </w:t>
      </w:r>
      <w:r w:rsidR="006136F9" w:rsidRPr="00444DC4">
        <w:rPr>
          <w:color w:val="auto"/>
          <w:lang w:val="en-AU"/>
        </w:rPr>
        <w:t>They are highly resistant to drying and</w:t>
      </w:r>
      <w:r w:rsidR="004D6844" w:rsidRPr="00444DC4">
        <w:rPr>
          <w:color w:val="auto"/>
          <w:lang w:val="en-AU"/>
        </w:rPr>
        <w:t>,</w:t>
      </w:r>
      <w:r w:rsidR="006136F9" w:rsidRPr="00444DC4">
        <w:rPr>
          <w:color w:val="auto"/>
          <w:lang w:val="en-AU"/>
        </w:rPr>
        <w:t xml:space="preserve"> historically </w:t>
      </w:r>
      <w:r w:rsidRPr="00444DC4">
        <w:rPr>
          <w:color w:val="auto"/>
          <w:lang w:val="en-AU"/>
        </w:rPr>
        <w:t>bedding</w:t>
      </w:r>
      <w:r w:rsidR="00123593" w:rsidRPr="00444DC4">
        <w:rPr>
          <w:color w:val="auto"/>
          <w:lang w:val="en-AU"/>
        </w:rPr>
        <w:t>,</w:t>
      </w:r>
      <w:r w:rsidRPr="00444DC4">
        <w:rPr>
          <w:color w:val="auto"/>
          <w:lang w:val="en-AU"/>
        </w:rPr>
        <w:t xml:space="preserve"> </w:t>
      </w:r>
      <w:r w:rsidR="00123593" w:rsidRPr="00444DC4">
        <w:rPr>
          <w:color w:val="auto"/>
          <w:lang w:val="en-AU"/>
        </w:rPr>
        <w:t xml:space="preserve">clothes and personal effects </w:t>
      </w:r>
      <w:r w:rsidR="006136F9" w:rsidRPr="00444DC4">
        <w:rPr>
          <w:color w:val="auto"/>
          <w:lang w:val="en-AU"/>
        </w:rPr>
        <w:t xml:space="preserve">belonging to </w:t>
      </w:r>
      <w:r w:rsidRPr="00444DC4">
        <w:rPr>
          <w:color w:val="auto"/>
          <w:lang w:val="en-AU"/>
        </w:rPr>
        <w:t xml:space="preserve">smallpox patients remained contagious </w:t>
      </w:r>
      <w:r w:rsidR="006136F9" w:rsidRPr="00444DC4">
        <w:rPr>
          <w:color w:val="auto"/>
          <w:lang w:val="en-AU"/>
        </w:rPr>
        <w:t xml:space="preserve">for </w:t>
      </w:r>
      <w:r w:rsidRPr="00444DC4">
        <w:rPr>
          <w:color w:val="auto"/>
          <w:lang w:val="en-AU"/>
        </w:rPr>
        <w:t>several years.</w:t>
      </w:r>
      <w:r w:rsidR="00291DB5" w:rsidRPr="00444DC4">
        <w:rPr>
          <w:color w:val="auto"/>
          <w:lang w:val="en-AU"/>
        </w:rPr>
        <w:t xml:space="preserve"> Their stability is enhanced by the materials in which they are introduced into the environment: scabs, serum</w:t>
      </w:r>
      <w:r w:rsidR="009C7278" w:rsidRPr="00444DC4">
        <w:rPr>
          <w:color w:val="auto"/>
          <w:lang w:val="en-AU"/>
        </w:rPr>
        <w:t>,</w:t>
      </w:r>
      <w:r w:rsidR="00291DB5" w:rsidRPr="00444DC4">
        <w:rPr>
          <w:color w:val="auto"/>
          <w:lang w:val="en-AU"/>
        </w:rPr>
        <w:t xml:space="preserve"> blood and other proteinaceous secretions </w:t>
      </w:r>
      <w:r w:rsidR="00FC6A73" w:rsidRPr="00444DC4">
        <w:rPr>
          <w:color w:val="auto"/>
          <w:lang w:val="en-AU"/>
        </w:rPr>
        <w:fldChar w:fldCharType="begin">
          <w:fldData xml:space="preserve">PFJlZm1hbj48Q2l0ZT48QXV0aG9yPlJoZWluYmFiZW48L0F1dGhvcj48WWVhcj4yMDA3PC9ZZWFy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==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PFJlZm1hbj48Q2l0ZT48QXV0aG9yPlJoZWluYmFiZW48L0F1dGhvcj48WWVhcj4yMDA3PC9ZZWFy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==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(Rheinbaben et al. 2007; Wood et al. 2013)</w:t>
      </w:r>
      <w:r w:rsidR="00FC6A73" w:rsidRPr="00444DC4">
        <w:rPr>
          <w:color w:val="auto"/>
          <w:lang w:val="en-AU"/>
        </w:rPr>
        <w:fldChar w:fldCharType="end"/>
      </w:r>
      <w:r w:rsidR="00291DB5" w:rsidRPr="00444DC4">
        <w:rPr>
          <w:color w:val="auto"/>
          <w:lang w:val="en-AU"/>
        </w:rPr>
        <w:t>.</w:t>
      </w:r>
    </w:p>
    <w:p w14:paraId="6933874D" w14:textId="65D741AC" w:rsidR="00BC5CED" w:rsidRPr="00444DC4" w:rsidRDefault="00341CAA"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Poxviruses are more tolerant of increased temperature than other enveloped viruses and their environmental resistance at ambient temperature is high.</w:t>
      </w:r>
      <w:r w:rsidR="00BC5CED" w:rsidRPr="00444DC4">
        <w:rPr>
          <w:color w:val="auto"/>
          <w:lang w:val="en-AU"/>
        </w:rPr>
        <w:t xml:space="preserve"> </w:t>
      </w:r>
      <w:r w:rsidR="00CF01DF" w:rsidRPr="00444DC4">
        <w:rPr>
          <w:color w:val="auto"/>
          <w:lang w:val="en-AU"/>
        </w:rPr>
        <w:t xml:space="preserve">VACV shed in mouse faeces can remain viable for 20 days or more </w:t>
      </w:r>
      <w:r w:rsidR="00FC6A73" w:rsidRPr="00444DC4">
        <w:rPr>
          <w:color w:val="auto"/>
          <w:lang w:val="en-AU"/>
        </w:rPr>
        <w:fldChar w:fldCharType="begin">
          <w:fldData xml:space="preserve">PFJlZm1hbj48Q2l0ZT48QXV0aG9yPkFicmFow6NvPC9BdXRob3I+PFllYXI+MjAwOTwvWWVhcj48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PFJlZm1hbj48Q2l0ZT48QXV0aG9yPkFicmFow6NvPC9BdXRob3I+PFllYXI+MjAwOTwvWWVhcj48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(Abrahão et al. 2009)</w:t>
      </w:r>
      <w:r w:rsidR="00FC6A73" w:rsidRPr="00444DC4">
        <w:rPr>
          <w:color w:val="auto"/>
          <w:lang w:val="en-AU"/>
        </w:rPr>
        <w:fldChar w:fldCharType="end"/>
      </w:r>
      <w:r w:rsidR="00CF01DF" w:rsidRPr="00444DC4">
        <w:rPr>
          <w:color w:val="auto"/>
          <w:lang w:val="en-AU"/>
        </w:rPr>
        <w:t xml:space="preserve">, and </w:t>
      </w:r>
      <w:r w:rsidR="00BC5CED" w:rsidRPr="00444DC4">
        <w:rPr>
          <w:color w:val="auto"/>
          <w:lang w:val="en-AU"/>
        </w:rPr>
        <w:t>VACV in scabs remains viable for over eight weeks at 35</w:t>
      </w:r>
      <w:r w:rsidR="00BC5CED" w:rsidRPr="00444DC4">
        <w:rPr>
          <w:color w:val="auto"/>
          <w:sz w:val="20"/>
          <w:szCs w:val="20"/>
          <w:lang w:val="en-AU"/>
        </w:rPr>
        <w:t>°</w:t>
      </w:r>
      <w:r w:rsidR="00BC5CED" w:rsidRPr="00444DC4">
        <w:rPr>
          <w:color w:val="auto"/>
          <w:lang w:val="en-AU"/>
        </w:rPr>
        <w:t>C</w:t>
      </w:r>
      <w:r w:rsidR="004D6844" w:rsidRPr="00444DC4">
        <w:rPr>
          <w:color w:val="auto"/>
          <w:lang w:val="en-AU"/>
        </w:rPr>
        <w:t>.</w:t>
      </w:r>
      <w:r w:rsidRPr="00444DC4">
        <w:rPr>
          <w:color w:val="auto"/>
          <w:lang w:val="en-AU"/>
        </w:rPr>
        <w:t xml:space="preserve"> </w:t>
      </w:r>
      <w:r w:rsidR="00F70594" w:rsidRPr="00444DC4">
        <w:rPr>
          <w:color w:val="auto"/>
          <w:lang w:val="en-AU"/>
        </w:rPr>
        <w:t xml:space="preserve">Virus from </w:t>
      </w:r>
      <w:r w:rsidR="00BC5CED" w:rsidRPr="00444DC4">
        <w:rPr>
          <w:color w:val="auto"/>
          <w:lang w:val="en-AU"/>
        </w:rPr>
        <w:t xml:space="preserve">patients </w:t>
      </w:r>
      <w:r w:rsidR="00F70594" w:rsidRPr="00444DC4">
        <w:rPr>
          <w:color w:val="auto"/>
          <w:lang w:val="en-AU"/>
        </w:rPr>
        <w:t xml:space="preserve">is commonly more resistant </w:t>
      </w:r>
      <w:r w:rsidR="00065518" w:rsidRPr="00444DC4">
        <w:rPr>
          <w:color w:val="auto"/>
          <w:lang w:val="en-AU"/>
        </w:rPr>
        <w:t xml:space="preserve">than virus isolated from cell culture. </w:t>
      </w:r>
      <w:r w:rsidR="00BC5CED" w:rsidRPr="00444DC4">
        <w:rPr>
          <w:color w:val="auto"/>
          <w:lang w:val="en-AU"/>
        </w:rPr>
        <w:t xml:space="preserve">Cell-bound cultured virus is in turn more resistant than purified virus preparations isolated from culture supernatants </w:t>
      </w:r>
      <w:r w:rsidR="00FC6A73" w:rsidRPr="00444DC4">
        <w:rPr>
          <w:color w:val="auto"/>
          <w:lang w:val="en-AU"/>
        </w:rPr>
        <w:fldChar w:fldCharType="begin"/>
      </w:r>
      <w:r w:rsidR="00FB3D31" w:rsidRPr="00444DC4">
        <w:rPr>
          <w:color w:val="auto"/>
          <w:lang w:val="en-AU"/>
        </w:rPr>
        <w:instrText xml:space="preserve"> ADDIN REFMGR.CITE &lt;Refman&gt;&lt;Cite&gt;&lt;Author&gt;Rheinbaben&lt;/Author&gt;&lt;Year&gt;2007&lt;/Year&gt;&lt;RecNum&gt;2642&lt;/RecNum&gt;&lt;IDText&gt;Environmental resistance, disinfection, and sterilization of poxviruses&lt;/IDText&gt;&lt;MDL Ref_Type="Book Chapter"&gt;&lt;Ref_Type&gt;Book Chapter&lt;/Ref_Type&gt;&lt;Ref_ID&gt;2642&lt;/Ref_ID&gt;&lt;Title_Primary&gt;Environmental resistance, disinfection, and sterilization of poxviruses&lt;/Title_Primary&gt;&lt;Authors_Primary&gt;Rheinbaben,F&lt;/Authors_Primary&gt;&lt;Authors_Primary&gt;Gebel,J.&lt;/Authors_Primary&gt;&lt;Authors_Primary&gt;Exner,M&lt;/Authors_Primary&gt;&lt;Authors_Primary&gt;Schmidt,A&lt;/Authors_Primary&gt;&lt;Date_Primary&gt;2007&lt;/Date_Primary&gt;&lt;Keywords&gt;Ammonia&lt;/Keywords&gt;&lt;Keywords&gt;Ammonium Compounds&lt;/Keywords&gt;&lt;Keywords&gt;blood&lt;/Keywords&gt;&lt;Keywords&gt;Carbohydrates&lt;/Keywords&gt;&lt;Keywords&gt;CELL&lt;/Keywords&gt;&lt;Keywords&gt;Cell Culture&lt;/Keywords&gt;&lt;Keywords&gt;Dna&lt;/Keywords&gt;&lt;Keywords&gt;Environment&lt;/Keywords&gt;&lt;Keywords&gt;environmental&lt;/Keywords&gt;&lt;Keywords&gt;Families&lt;/Keywords&gt;&lt;Keywords&gt;FAMILY&lt;/Keywords&gt;&lt;Keywords&gt;of&lt;/Keywords&gt;&lt;Keywords&gt;Phospholipids&lt;/Keywords&gt;&lt;Keywords&gt;poxvirus&lt;/Keywords&gt;&lt;Keywords&gt;PROTEIN&lt;/Keywords&gt;&lt;Keywords&gt;Proteins&lt;/Keywords&gt;&lt;Keywords&gt;resistance&lt;/Keywords&gt;&lt;Keywords&gt;Smallpox&lt;/Keywords&gt;&lt;Keywords&gt;Sterilization&lt;/Keywords&gt;&lt;Keywords&gt;veterinary&lt;/Keywords&gt;&lt;Keywords&gt;Veterinary Medicine&lt;/Keywords&gt;&lt;Keywords&gt;Virion&lt;/Keywords&gt;&lt;Keywords&gt;virus&lt;/Keywords&gt;&lt;Keywords&gt;Viruses&lt;/Keywords&gt;&lt;Keywords&gt;poxviruses&lt;/Keywords&gt;&lt;Reprint&gt;Not in File&lt;/Reprint&gt;&lt;Start_Page&gt;397&lt;/Start_Page&gt;&lt;End_Page&gt;405&lt;/End_Page&gt;&lt;Title_Secondary&gt;Poxviruses&lt;/Title_Secondary&gt;&lt;Title_Series&gt;Birkhauser Advances in Infectious Diseases&lt;/Title_Series&gt;&lt;Web_URL&gt;http://dx.doi.org/10.1007/978-3-7643-7557-7_19&lt;/Web_URL&gt;&lt;ZZ_WorkformID&gt;3&lt;/ZZ_WorkformID&gt;&lt;/MDL&gt;&lt;/Cite&gt;&lt;/Refman&gt;</w:instrText>
      </w:r>
      <w:r w:rsidR="00FC6A73" w:rsidRPr="00444DC4">
        <w:rPr>
          <w:color w:val="auto"/>
          <w:lang w:val="en-AU"/>
        </w:rPr>
        <w:fldChar w:fldCharType="separate"/>
      </w:r>
      <w:r w:rsidR="00FC6A73" w:rsidRPr="00444DC4">
        <w:rPr>
          <w:noProof/>
          <w:color w:val="auto"/>
          <w:lang w:val="en-AU"/>
        </w:rPr>
        <w:t>(Rheinbaben et al. 2007)</w:t>
      </w:r>
      <w:r w:rsidR="00FC6A73" w:rsidRPr="00444DC4">
        <w:rPr>
          <w:color w:val="auto"/>
          <w:lang w:val="en-AU"/>
        </w:rPr>
        <w:fldChar w:fldCharType="end"/>
      </w:r>
      <w:r w:rsidR="00BC5CED" w:rsidRPr="00444DC4">
        <w:rPr>
          <w:color w:val="auto"/>
          <w:lang w:val="en-AU"/>
        </w:rPr>
        <w:t>.</w:t>
      </w:r>
    </w:p>
    <w:p w14:paraId="2653C803" w14:textId="03CBD56A" w:rsidR="00F70594" w:rsidRPr="00444DC4" w:rsidRDefault="00F70594"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At lower temperatures, </w:t>
      </w:r>
      <w:r w:rsidR="00221C57" w:rsidRPr="00444DC4">
        <w:rPr>
          <w:color w:val="auto"/>
          <w:lang w:val="en-AU"/>
        </w:rPr>
        <w:t>poxviral</w:t>
      </w:r>
      <w:r w:rsidRPr="00444DC4">
        <w:rPr>
          <w:color w:val="auto"/>
          <w:lang w:val="en-AU"/>
        </w:rPr>
        <w:t xml:space="preserve"> stability is even higher. </w:t>
      </w:r>
      <w:r w:rsidR="00125274" w:rsidRPr="00444DC4">
        <w:rPr>
          <w:color w:val="auto"/>
          <w:lang w:val="en-AU"/>
        </w:rPr>
        <w:t xml:space="preserve">Dried </w:t>
      </w:r>
      <w:r w:rsidR="0079062E" w:rsidRPr="00444DC4">
        <w:rPr>
          <w:color w:val="auto"/>
          <w:lang w:val="en-AU"/>
        </w:rPr>
        <w:t>VACV</w:t>
      </w:r>
      <w:r w:rsidR="00307110" w:rsidRPr="00444DC4">
        <w:rPr>
          <w:color w:val="auto"/>
          <w:lang w:val="en-AU"/>
        </w:rPr>
        <w:t xml:space="preserve"> particles </w:t>
      </w:r>
      <w:r w:rsidR="00125274" w:rsidRPr="00444DC4">
        <w:rPr>
          <w:color w:val="auto"/>
          <w:lang w:val="en-AU"/>
        </w:rPr>
        <w:t>can be stored at 4</w:t>
      </w:r>
      <w:r w:rsidR="00125274" w:rsidRPr="00444DC4">
        <w:rPr>
          <w:color w:val="auto"/>
          <w:sz w:val="20"/>
          <w:szCs w:val="20"/>
          <w:lang w:val="en-AU"/>
        </w:rPr>
        <w:t>°</w:t>
      </w:r>
      <w:r w:rsidR="00125274" w:rsidRPr="00444DC4">
        <w:rPr>
          <w:color w:val="auto"/>
          <w:lang w:val="en-AU"/>
        </w:rPr>
        <w:t xml:space="preserve">C for over </w:t>
      </w:r>
      <w:r w:rsidR="00307110" w:rsidRPr="00444DC4">
        <w:rPr>
          <w:color w:val="auto"/>
          <w:lang w:val="en-AU"/>
        </w:rPr>
        <w:t>35 weeks with no loss of infectivity</w:t>
      </w:r>
      <w:r w:rsidR="00125274" w:rsidRPr="00444DC4">
        <w:rPr>
          <w:color w:val="auto"/>
          <w:lang w:val="en-AU"/>
        </w:rPr>
        <w:t>, and VACV in storm water remained viable at 4.5</w:t>
      </w:r>
      <w:r w:rsidR="00125274" w:rsidRPr="00444DC4">
        <w:rPr>
          <w:color w:val="auto"/>
          <w:sz w:val="20"/>
          <w:szCs w:val="20"/>
          <w:lang w:val="en-AU"/>
        </w:rPr>
        <w:t>°</w:t>
      </w:r>
      <w:r w:rsidR="00125274" w:rsidRPr="00444DC4">
        <w:rPr>
          <w:color w:val="auto"/>
          <w:lang w:val="en-AU"/>
        </w:rPr>
        <w:t>C for close to 6 months</w:t>
      </w:r>
      <w:r w:rsidRPr="00444DC4">
        <w:rPr>
          <w:color w:val="auto"/>
          <w:lang w:val="en-AU"/>
        </w:rPr>
        <w:t>.</w:t>
      </w:r>
      <w:r w:rsidR="00125274" w:rsidRPr="00444DC4">
        <w:rPr>
          <w:color w:val="auto"/>
          <w:lang w:val="en-AU"/>
        </w:rPr>
        <w:t xml:space="preserve"> </w:t>
      </w:r>
      <w:r w:rsidR="00221C57" w:rsidRPr="00444DC4">
        <w:rPr>
          <w:color w:val="auto"/>
          <w:lang w:val="en-AU"/>
        </w:rPr>
        <w:t>When stored frozen (-20</w:t>
      </w:r>
      <w:r w:rsidR="00221C57" w:rsidRPr="00444DC4">
        <w:rPr>
          <w:color w:val="auto"/>
          <w:sz w:val="20"/>
          <w:szCs w:val="20"/>
          <w:lang w:val="en-AU"/>
        </w:rPr>
        <w:t>°</w:t>
      </w:r>
      <w:r w:rsidR="00221C57" w:rsidRPr="00444DC4">
        <w:rPr>
          <w:color w:val="auto"/>
          <w:lang w:val="en-AU"/>
        </w:rPr>
        <w:t xml:space="preserve">C), </w:t>
      </w:r>
      <w:r w:rsidR="005D5CB5" w:rsidRPr="00444DC4">
        <w:rPr>
          <w:color w:val="auto"/>
          <w:lang w:val="en-AU"/>
        </w:rPr>
        <w:t xml:space="preserve">one </w:t>
      </w:r>
      <w:r w:rsidR="00125274" w:rsidRPr="00444DC4">
        <w:rPr>
          <w:color w:val="auto"/>
          <w:lang w:val="en-AU"/>
        </w:rPr>
        <w:t xml:space="preserve">in one thousand virus particles </w:t>
      </w:r>
      <w:r w:rsidR="00221C57" w:rsidRPr="00444DC4">
        <w:rPr>
          <w:color w:val="auto"/>
          <w:lang w:val="en-AU"/>
        </w:rPr>
        <w:t>remained</w:t>
      </w:r>
      <w:r w:rsidR="00125274" w:rsidRPr="00444DC4">
        <w:rPr>
          <w:color w:val="auto"/>
          <w:lang w:val="en-AU"/>
        </w:rPr>
        <w:t xml:space="preserve"> viable after 15 years</w:t>
      </w:r>
      <w:r w:rsidR="00221C57" w:rsidRPr="00444DC4">
        <w:rPr>
          <w:color w:val="auto"/>
          <w:lang w:val="en-AU"/>
        </w:rPr>
        <w:t xml:space="preserve"> </w:t>
      </w:r>
      <w:r w:rsidR="00FC6A73" w:rsidRPr="00444DC4">
        <w:rPr>
          <w:color w:val="auto"/>
          <w:lang w:val="en-AU"/>
        </w:rPr>
        <w:fldChar w:fldCharType="begin">
          <w:fldData xml:space="preserve">PFJlZm1hbj48Q2l0ZT48QXV0aG9yPkVzc2JhdWVyPC9BdXRob3I+PFllYXI+MjAwNzwvWWVhcj48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PFJlZm1hbj48Q2l0ZT48QXV0aG9yPkVzc2JhdWVyPC9BdXRob3I+PFllYXI+MjAwNzwvWWVhcj48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(Essbauer et al. 2007; Rheinbaben et al. 2007)</w:t>
      </w:r>
      <w:r w:rsidR="00FC6A73" w:rsidRPr="00444DC4">
        <w:rPr>
          <w:color w:val="auto"/>
          <w:lang w:val="en-AU"/>
        </w:rPr>
        <w:fldChar w:fldCharType="end"/>
      </w:r>
      <w:r w:rsidR="00125274" w:rsidRPr="00444DC4">
        <w:rPr>
          <w:color w:val="auto"/>
          <w:lang w:val="en-AU"/>
        </w:rPr>
        <w:t>.</w:t>
      </w:r>
    </w:p>
    <w:p w14:paraId="72DF3FE8" w14:textId="5DBADD0F" w:rsidR="003B4E55" w:rsidRPr="00444DC4" w:rsidRDefault="00726E9B" w:rsidP="00DE68EC">
      <w:pPr>
        <w:pStyle w:val="2RARMP"/>
      </w:pPr>
      <w:bookmarkStart w:id="149" w:name="_Toc209859572"/>
      <w:bookmarkStart w:id="150" w:name="_Ref220914220"/>
      <w:bookmarkStart w:id="151" w:name="_Ref220920025"/>
      <w:bookmarkStart w:id="152" w:name="_Ref256776892"/>
      <w:bookmarkStart w:id="153" w:name="_Toc274904750"/>
      <w:bookmarkStart w:id="154" w:name="_Toc291151800"/>
      <w:bookmarkStart w:id="155" w:name="_Toc309054004"/>
      <w:bookmarkStart w:id="156" w:name="_Toc309833696"/>
      <w:bookmarkStart w:id="157" w:name="_Toc311188357"/>
      <w:bookmarkStart w:id="158" w:name="_Toc426973527"/>
      <w:bookmarkStart w:id="159" w:name="_Toc445815523"/>
      <w:bookmarkEnd w:id="141"/>
      <w:r w:rsidRPr="00444DC4">
        <w:t>The</w:t>
      </w:r>
      <w:r w:rsidR="00F52159" w:rsidRPr="00444DC4">
        <w:t xml:space="preserve"> GMO</w:t>
      </w:r>
      <w:r w:rsidRPr="00444DC4">
        <w:t xml:space="preserve"> –</w:t>
      </w:r>
      <w:r w:rsidR="003B4E55" w:rsidRPr="00444DC4">
        <w:t xml:space="preserve"> nature and effect of the genetic modification</w:t>
      </w:r>
      <w:bookmarkEnd w:id="149"/>
      <w:bookmarkEnd w:id="150"/>
      <w:bookmarkEnd w:id="151"/>
      <w:bookmarkEnd w:id="152"/>
      <w:bookmarkEnd w:id="153"/>
      <w:bookmarkEnd w:id="154"/>
      <w:bookmarkEnd w:id="155"/>
      <w:bookmarkEnd w:id="156"/>
      <w:bookmarkEnd w:id="157"/>
      <w:bookmarkEnd w:id="158"/>
      <w:bookmarkEnd w:id="159"/>
    </w:p>
    <w:p w14:paraId="79A3A6A8" w14:textId="561F93BC" w:rsidR="003067FC" w:rsidRPr="00444DC4" w:rsidRDefault="003067FC" w:rsidP="00DC7406">
      <w:pPr>
        <w:pStyle w:val="3RARMP"/>
      </w:pPr>
      <w:bookmarkStart w:id="160" w:name="_Toc426973528"/>
      <w:bookmarkStart w:id="161" w:name="_Toc445815524"/>
      <w:r w:rsidRPr="00444DC4">
        <w:t>Introduction to the GM</w:t>
      </w:r>
      <w:bookmarkEnd w:id="160"/>
      <w:r w:rsidR="00F52159" w:rsidRPr="00444DC4">
        <w:t>O</w:t>
      </w:r>
      <w:bookmarkEnd w:id="161"/>
    </w:p>
    <w:p w14:paraId="588C9D4B" w14:textId="564C9C44" w:rsidR="00C700BF" w:rsidRPr="00444DC4" w:rsidRDefault="00B4213E"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GMO</w:t>
      </w:r>
      <w:r w:rsidR="00E8080D" w:rsidRPr="00444DC4">
        <w:rPr>
          <w:color w:val="auto"/>
          <w:lang w:val="en-AU"/>
        </w:rPr>
        <w:t xml:space="preserve"> was first described by Mastrangelo and colleagues as a vehicle for intra-tumoural expression of </w:t>
      </w:r>
      <w:r w:rsidR="008B48B5" w:rsidRPr="00444DC4">
        <w:rPr>
          <w:color w:val="auto"/>
          <w:lang w:val="en-AU"/>
        </w:rPr>
        <w:t xml:space="preserve">human </w:t>
      </w:r>
      <w:r w:rsidR="00181747" w:rsidRPr="00444DC4">
        <w:rPr>
          <w:color w:val="auto"/>
          <w:lang w:val="en-AU"/>
        </w:rPr>
        <w:t>granulocyte-macrophage colony-stimulating factor (</w:t>
      </w:r>
      <w:r w:rsidR="00E8080D" w:rsidRPr="00444DC4">
        <w:rPr>
          <w:color w:val="auto"/>
          <w:lang w:val="en-AU"/>
        </w:rPr>
        <w:t>hGM-CSF</w:t>
      </w:r>
      <w:r w:rsidR="00181747" w:rsidRPr="00444DC4">
        <w:rPr>
          <w:color w:val="auto"/>
          <w:lang w:val="en-AU"/>
        </w:rPr>
        <w:t>)</w:t>
      </w:r>
      <w:r w:rsidR="00E8080D" w:rsidRPr="00444DC4">
        <w:rPr>
          <w:color w:val="auto"/>
          <w:lang w:val="en-AU"/>
        </w:rPr>
        <w:t>. The</w:t>
      </w:r>
      <w:r w:rsidR="002D48D6" w:rsidRPr="00444DC4">
        <w:rPr>
          <w:color w:val="auto"/>
          <w:lang w:val="en-AU"/>
        </w:rPr>
        <w:t>ir</w:t>
      </w:r>
      <w:r w:rsidR="00E8080D" w:rsidRPr="00444DC4">
        <w:rPr>
          <w:color w:val="auto"/>
          <w:lang w:val="en-AU"/>
        </w:rPr>
        <w:t xml:space="preserve"> objective was to </w:t>
      </w:r>
      <w:r w:rsidR="00F22413" w:rsidRPr="00444DC4">
        <w:rPr>
          <w:color w:val="auto"/>
          <w:lang w:val="en-AU"/>
        </w:rPr>
        <w:t>facilitate the presentation of</w:t>
      </w:r>
      <w:r w:rsidR="00E8080D" w:rsidRPr="00444DC4">
        <w:rPr>
          <w:color w:val="auto"/>
          <w:lang w:val="en-AU"/>
        </w:rPr>
        <w:t xml:space="preserve"> tumour antigens </w:t>
      </w:r>
      <w:r w:rsidR="002D48D6" w:rsidRPr="00444DC4">
        <w:rPr>
          <w:color w:val="auto"/>
          <w:lang w:val="en-AU"/>
        </w:rPr>
        <w:t>to the immune system in a</w:t>
      </w:r>
      <w:r w:rsidR="00C700BF" w:rsidRPr="00444DC4">
        <w:rPr>
          <w:color w:val="auto"/>
          <w:lang w:val="en-AU"/>
        </w:rPr>
        <w:t>n environ</w:t>
      </w:r>
      <w:r w:rsidR="00972CF0" w:rsidRPr="00444DC4">
        <w:rPr>
          <w:color w:val="auto"/>
          <w:lang w:val="en-AU"/>
        </w:rPr>
        <w:t>ment</w:t>
      </w:r>
      <w:r w:rsidR="00C700BF" w:rsidRPr="00444DC4">
        <w:rPr>
          <w:color w:val="auto"/>
          <w:lang w:val="en-AU"/>
        </w:rPr>
        <w:t xml:space="preserve"> </w:t>
      </w:r>
      <w:r w:rsidR="00366006" w:rsidRPr="00444DC4">
        <w:rPr>
          <w:color w:val="auto"/>
          <w:lang w:val="en-AU"/>
        </w:rPr>
        <w:t xml:space="preserve">favourable </w:t>
      </w:r>
      <w:r w:rsidR="00D6276C" w:rsidRPr="00444DC4">
        <w:rPr>
          <w:color w:val="auto"/>
          <w:lang w:val="en-AU"/>
        </w:rPr>
        <w:t>for developing</w:t>
      </w:r>
      <w:r w:rsidR="00C700BF" w:rsidRPr="00444DC4">
        <w:rPr>
          <w:color w:val="auto"/>
          <w:lang w:val="en-AU"/>
        </w:rPr>
        <w:t xml:space="preserve"> systemic anti-tumour immunity</w:t>
      </w:r>
      <w:r w:rsidR="009864B4" w:rsidRPr="00444DC4">
        <w:rPr>
          <w:color w:val="auto"/>
          <w:lang w:val="en-AU"/>
        </w:rPr>
        <w:t xml:space="preserve"> </w:t>
      </w:r>
      <w:r w:rsidR="00FC6A73" w:rsidRPr="00444DC4">
        <w:rPr>
          <w:color w:val="auto"/>
          <w:lang w:val="en-AU"/>
        </w:rPr>
        <w:fldChar w:fldCharType="begin">
          <w:fldData xml:space="preserve">PFJlZm1hbj48Q2l0ZT48QXV0aG9yPk1hc3RyYW5nZWxvPC9BdXRob3I+PFllYXI+MjAwMDwvWWVh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PFJlZm1hbj48Q2l0ZT48QXV0aG9yPk1hc3RyYW5nZWxvPC9BdXRob3I+PFllYXI+MjAwMDwvWWVh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(Mastrangelo et al. 2000a; Mastrangelo et al. 1998)</w:t>
      </w:r>
      <w:r w:rsidR="00FC6A73" w:rsidRPr="00444DC4">
        <w:rPr>
          <w:color w:val="auto"/>
          <w:lang w:val="en-AU"/>
        </w:rPr>
        <w:fldChar w:fldCharType="end"/>
      </w:r>
      <w:r w:rsidR="00C700BF" w:rsidRPr="00444DC4">
        <w:rPr>
          <w:color w:val="auto"/>
          <w:lang w:val="en-AU"/>
        </w:rPr>
        <w:t>.</w:t>
      </w:r>
    </w:p>
    <w:p w14:paraId="38C4F9A6" w14:textId="388D47E9" w:rsidR="00482E03" w:rsidRPr="00444DC4" w:rsidRDefault="00285B72"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VACV was </w:t>
      </w:r>
      <w:r w:rsidR="00F22413" w:rsidRPr="00444DC4">
        <w:rPr>
          <w:color w:val="auto"/>
          <w:lang w:val="en-AU"/>
        </w:rPr>
        <w:t>used</w:t>
      </w:r>
      <w:r w:rsidRPr="00444DC4">
        <w:rPr>
          <w:color w:val="auto"/>
          <w:lang w:val="en-AU"/>
        </w:rPr>
        <w:t xml:space="preserve"> as the vector due to its high infection efficiency and broad cell tropism</w:t>
      </w:r>
      <w:r w:rsidR="00B263B3" w:rsidRPr="00444DC4">
        <w:rPr>
          <w:color w:val="auto"/>
          <w:lang w:val="en-AU"/>
        </w:rPr>
        <w:t>, which</w:t>
      </w:r>
      <w:r w:rsidRPr="00444DC4">
        <w:rPr>
          <w:color w:val="auto"/>
          <w:lang w:val="en-AU"/>
        </w:rPr>
        <w:t xml:space="preserve"> </w:t>
      </w:r>
      <w:r w:rsidR="00BC2B6D" w:rsidRPr="00444DC4">
        <w:rPr>
          <w:color w:val="auto"/>
          <w:lang w:val="en-AU"/>
        </w:rPr>
        <w:t>offered potential for</w:t>
      </w:r>
      <w:r w:rsidRPr="00444DC4">
        <w:rPr>
          <w:color w:val="auto"/>
          <w:lang w:val="en-AU"/>
        </w:rPr>
        <w:t xml:space="preserve"> therapeutic use </w:t>
      </w:r>
      <w:r w:rsidR="00A929FA" w:rsidRPr="00444DC4">
        <w:rPr>
          <w:color w:val="auto"/>
          <w:lang w:val="en-AU"/>
        </w:rPr>
        <w:t>against</w:t>
      </w:r>
      <w:r w:rsidRPr="00444DC4">
        <w:rPr>
          <w:color w:val="auto"/>
          <w:lang w:val="en-AU"/>
        </w:rPr>
        <w:t xml:space="preserve"> tumours of diverse origin. In addition, its ability to replicate </w:t>
      </w:r>
      <w:r w:rsidR="00366006" w:rsidRPr="00444DC4">
        <w:rPr>
          <w:color w:val="auto"/>
          <w:lang w:val="en-AU"/>
        </w:rPr>
        <w:t xml:space="preserve">in </w:t>
      </w:r>
      <w:r w:rsidRPr="00444DC4">
        <w:rPr>
          <w:color w:val="auto"/>
          <w:lang w:val="en-AU"/>
        </w:rPr>
        <w:t xml:space="preserve">and lyse cells, releasing </w:t>
      </w:r>
      <w:r w:rsidR="00366006" w:rsidRPr="00444DC4">
        <w:rPr>
          <w:color w:val="auto"/>
          <w:lang w:val="en-AU"/>
        </w:rPr>
        <w:t xml:space="preserve">infectious </w:t>
      </w:r>
      <w:r w:rsidRPr="00444DC4">
        <w:rPr>
          <w:color w:val="auto"/>
          <w:lang w:val="en-AU"/>
        </w:rPr>
        <w:t xml:space="preserve">progeny, </w:t>
      </w:r>
      <w:r w:rsidR="004A4158" w:rsidRPr="00444DC4">
        <w:rPr>
          <w:color w:val="auto"/>
          <w:lang w:val="en-AU"/>
        </w:rPr>
        <w:t xml:space="preserve">was </w:t>
      </w:r>
      <w:r w:rsidR="00B263B3" w:rsidRPr="00444DC4">
        <w:rPr>
          <w:color w:val="auto"/>
          <w:lang w:val="en-AU"/>
        </w:rPr>
        <w:t xml:space="preserve">expected </w:t>
      </w:r>
      <w:r w:rsidR="004A4158" w:rsidRPr="00444DC4">
        <w:rPr>
          <w:color w:val="auto"/>
          <w:lang w:val="en-AU"/>
        </w:rPr>
        <w:t xml:space="preserve">to </w:t>
      </w:r>
      <w:r w:rsidR="00F663B0" w:rsidRPr="00444DC4">
        <w:rPr>
          <w:color w:val="auto"/>
          <w:lang w:val="en-AU"/>
        </w:rPr>
        <w:t>amplify</w:t>
      </w:r>
      <w:r w:rsidRPr="00444DC4">
        <w:rPr>
          <w:color w:val="auto"/>
          <w:lang w:val="en-AU"/>
        </w:rPr>
        <w:t xml:space="preserve"> </w:t>
      </w:r>
      <w:r w:rsidR="00F663B0" w:rsidRPr="00444DC4">
        <w:rPr>
          <w:color w:val="auto"/>
          <w:lang w:val="en-AU"/>
        </w:rPr>
        <w:t xml:space="preserve">its effectiveness </w:t>
      </w:r>
      <w:r w:rsidRPr="00444DC4">
        <w:rPr>
          <w:color w:val="auto"/>
          <w:lang w:val="en-AU"/>
        </w:rPr>
        <w:t>over that of the initial dose</w:t>
      </w:r>
      <w:r w:rsidR="00F22413" w:rsidRPr="00444DC4">
        <w:rPr>
          <w:color w:val="auto"/>
          <w:lang w:val="en-AU"/>
        </w:rPr>
        <w:t xml:space="preserve"> alone</w:t>
      </w:r>
      <w:r w:rsidRPr="00444DC4">
        <w:rPr>
          <w:color w:val="auto"/>
          <w:lang w:val="en-AU"/>
        </w:rPr>
        <w:t xml:space="preserve">. GM-CSF was selected from amongst several immunogenic cytokines as earlier work </w:t>
      </w:r>
      <w:r w:rsidR="00A929FA" w:rsidRPr="00444DC4">
        <w:rPr>
          <w:color w:val="auto"/>
          <w:lang w:val="en-AU"/>
        </w:rPr>
        <w:t>show</w:t>
      </w:r>
      <w:r w:rsidR="00B263B3" w:rsidRPr="00444DC4">
        <w:rPr>
          <w:color w:val="auto"/>
          <w:lang w:val="en-AU"/>
        </w:rPr>
        <w:t>ed</w:t>
      </w:r>
      <w:r w:rsidRPr="00444DC4">
        <w:rPr>
          <w:color w:val="auto"/>
          <w:lang w:val="en-AU"/>
        </w:rPr>
        <w:t xml:space="preserve"> that</w:t>
      </w:r>
      <w:r w:rsidR="004A4158" w:rsidRPr="00444DC4">
        <w:rPr>
          <w:color w:val="auto"/>
          <w:lang w:val="en-AU"/>
        </w:rPr>
        <w:t xml:space="preserve"> a</w:t>
      </w:r>
      <w:r w:rsidRPr="00444DC4">
        <w:rPr>
          <w:color w:val="auto"/>
          <w:lang w:val="en-AU"/>
        </w:rPr>
        <w:t xml:space="preserve"> </w:t>
      </w:r>
      <w:r w:rsidR="00F663B0" w:rsidRPr="00444DC4">
        <w:rPr>
          <w:color w:val="auto"/>
          <w:lang w:val="en-AU"/>
        </w:rPr>
        <w:t xml:space="preserve">tumour </w:t>
      </w:r>
      <w:r w:rsidR="00366006" w:rsidRPr="00444DC4">
        <w:rPr>
          <w:color w:val="auto"/>
          <w:lang w:val="en-AU"/>
        </w:rPr>
        <w:t>vaccine</w:t>
      </w:r>
      <w:r w:rsidRPr="00444DC4">
        <w:rPr>
          <w:color w:val="auto"/>
          <w:lang w:val="en-AU"/>
        </w:rPr>
        <w:t xml:space="preserve"> expressing GM-CSF conferred anti-tumour immunity </w:t>
      </w:r>
      <w:r w:rsidR="00BC2B6D" w:rsidRPr="00444DC4">
        <w:rPr>
          <w:color w:val="auto"/>
          <w:lang w:val="en-AU"/>
        </w:rPr>
        <w:t>more effectively than</w:t>
      </w:r>
      <w:r w:rsidRPr="00444DC4">
        <w:rPr>
          <w:color w:val="auto"/>
          <w:lang w:val="en-AU"/>
        </w:rPr>
        <w:t xml:space="preserve"> </w:t>
      </w:r>
      <w:r w:rsidR="001519A7" w:rsidRPr="00444DC4">
        <w:rPr>
          <w:color w:val="auto"/>
          <w:lang w:val="en-AU"/>
        </w:rPr>
        <w:t>vaccines</w:t>
      </w:r>
      <w:r w:rsidRPr="00444DC4">
        <w:rPr>
          <w:color w:val="auto"/>
          <w:lang w:val="en-AU"/>
        </w:rPr>
        <w:t xml:space="preserve"> expressing other </w:t>
      </w:r>
      <w:r w:rsidR="00F22413" w:rsidRPr="00444DC4">
        <w:rPr>
          <w:color w:val="auto"/>
          <w:lang w:val="en-AU"/>
        </w:rPr>
        <w:t xml:space="preserve">immunogenic </w:t>
      </w:r>
      <w:r w:rsidRPr="00444DC4">
        <w:rPr>
          <w:color w:val="auto"/>
          <w:lang w:val="en-AU"/>
        </w:rPr>
        <w:t>cytokines</w:t>
      </w:r>
      <w:r w:rsidR="009864B4" w:rsidRPr="00444DC4">
        <w:rPr>
          <w:color w:val="auto"/>
          <w:lang w:val="en-AU"/>
        </w:rPr>
        <w:t xml:space="preserve"> </w:t>
      </w:r>
      <w:r w:rsidR="00FC6A73" w:rsidRPr="00444DC4">
        <w:rPr>
          <w:color w:val="auto"/>
          <w:lang w:val="en-AU"/>
        </w:rPr>
        <w:fldChar w:fldCharType="begin"/>
      </w:r>
      <w:r w:rsidR="00FB3D31" w:rsidRPr="00444DC4">
        <w:rPr>
          <w:color w:val="auto"/>
          <w:lang w:val="en-AU"/>
        </w:rPr>
        <w:instrText xml:space="preserve"> ADDIN REFMGR.CITE &lt;Refman&gt;&lt;Cite&gt;&lt;Author&gt;Dranoff&lt;/Author&gt;&lt;Year&gt;2003&lt;/Year&gt;&lt;RecNum&gt;1914&lt;/RecNum&gt;&lt;IDText&gt;GM-CSF-secreting melanoma vaccines&lt;/IDText&gt;&lt;MDL Ref_Type="Journal"&gt;&lt;Ref_Type&gt;Journal&lt;/Ref_Type&gt;&lt;Ref_ID&gt;1914&lt;/Ref_ID&gt;&lt;Title_Primary&gt;GM-CSF-secreting melanoma vaccines&lt;/Title_Primary&gt;&lt;Authors_Primary&gt;Dranoff,G.&lt;/Authors_Primary&gt;&lt;Date_Primary&gt;2003&lt;/Date_Primary&gt;&lt;Keywords&gt;Cancer Vaccines&lt;/Keywords&gt;&lt;Keywords&gt;GM-CSF&lt;/Keywords&gt;&lt;Keywords&gt;Melanoma&lt;/Keywords&gt;&lt;Keywords&gt;vaccine&lt;/Keywords&gt;&lt;Keywords&gt;Vaccines&lt;/Keywords&gt;&lt;Reprint&gt;In File&lt;/Reprint&gt;&lt;Start_Page&gt;3188&lt;/Start_Page&gt;&lt;End_Page&gt;3192&lt;/End_Page&gt;&lt;Periodical&gt;Oncogene&lt;/Periodical&gt;&lt;Volume&gt;22&lt;/Volume&gt;&lt;User_Def_1&gt;292&lt;/User_Def_1&gt;&lt;Availability&gt;See DNIR 292/2004 file&lt;/Availability&gt;&lt;ZZ_JournalFull&gt;&lt;f name="System"&gt;Oncogene&lt;/f&gt;&lt;/ZZ_JournalFull&gt;&lt;ZZ_WorkformID&gt;1&lt;/ZZ_WorkformID&gt;&lt;/MDL&gt;&lt;/Cite&gt;&lt;/Refman&gt;</w:instrText>
      </w:r>
      <w:r w:rsidR="00FC6A73" w:rsidRPr="00444DC4">
        <w:rPr>
          <w:color w:val="auto"/>
          <w:lang w:val="en-AU"/>
        </w:rPr>
        <w:fldChar w:fldCharType="separate"/>
      </w:r>
      <w:r w:rsidR="00FC6A73" w:rsidRPr="00444DC4">
        <w:rPr>
          <w:noProof/>
          <w:color w:val="auto"/>
          <w:lang w:val="en-AU"/>
        </w:rPr>
        <w:t>(Dranoff 2003)</w:t>
      </w:r>
      <w:r w:rsidR="00FC6A73" w:rsidRPr="00444DC4">
        <w:rPr>
          <w:color w:val="auto"/>
          <w:lang w:val="en-AU"/>
        </w:rPr>
        <w:fldChar w:fldCharType="end"/>
      </w:r>
      <w:r w:rsidRPr="00444DC4">
        <w:rPr>
          <w:color w:val="auto"/>
          <w:lang w:val="en-AU"/>
        </w:rPr>
        <w:t>. Furthermore, GM-CSF had been used clinically in</w:t>
      </w:r>
      <w:r w:rsidR="00BC2B6D" w:rsidRPr="00444DC4">
        <w:rPr>
          <w:color w:val="auto"/>
          <w:lang w:val="en-AU"/>
        </w:rPr>
        <w:t xml:space="preserve"> cancer</w:t>
      </w:r>
      <w:r w:rsidRPr="00444DC4">
        <w:rPr>
          <w:color w:val="auto"/>
          <w:lang w:val="en-AU"/>
        </w:rPr>
        <w:t xml:space="preserve"> </w:t>
      </w:r>
      <w:r w:rsidR="00BC2B6D" w:rsidRPr="00444DC4">
        <w:rPr>
          <w:color w:val="auto"/>
          <w:lang w:val="en-AU"/>
        </w:rPr>
        <w:t>patient</w:t>
      </w:r>
      <w:r w:rsidRPr="00444DC4">
        <w:rPr>
          <w:color w:val="auto"/>
          <w:lang w:val="en-AU"/>
        </w:rPr>
        <w:t>s and was considered safe and effective</w:t>
      </w:r>
      <w:r w:rsidR="00BC2B6D" w:rsidRPr="00444DC4">
        <w:rPr>
          <w:color w:val="auto"/>
          <w:lang w:val="en-AU"/>
        </w:rPr>
        <w:t xml:space="preserve"> in this context</w:t>
      </w:r>
      <w:r w:rsidRPr="00444DC4">
        <w:rPr>
          <w:color w:val="auto"/>
          <w:lang w:val="en-AU"/>
        </w:rPr>
        <w:t>.</w:t>
      </w:r>
    </w:p>
    <w:p w14:paraId="578693E0" w14:textId="3DEC26A5" w:rsidR="008B58E4" w:rsidRPr="00444DC4" w:rsidRDefault="00B4213E"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GMO</w:t>
      </w:r>
      <w:r w:rsidR="0093580B" w:rsidRPr="00444DC4">
        <w:rPr>
          <w:color w:val="auto"/>
          <w:lang w:val="en-AU"/>
        </w:rPr>
        <w:t xml:space="preserve"> was produced by homologous recombination into the viral </w:t>
      </w:r>
      <w:r w:rsidR="0093580B" w:rsidRPr="00444DC4">
        <w:rPr>
          <w:i/>
          <w:iCs/>
          <w:color w:val="auto"/>
          <w:lang w:val="en-AU"/>
        </w:rPr>
        <w:t>TK</w:t>
      </w:r>
      <w:r w:rsidR="0093580B" w:rsidRPr="00444DC4">
        <w:rPr>
          <w:color w:val="auto"/>
          <w:lang w:val="en-AU"/>
        </w:rPr>
        <w:t xml:space="preserve"> gene (a commonly used locus), </w:t>
      </w:r>
      <w:r w:rsidRPr="00444DC4">
        <w:rPr>
          <w:color w:val="auto"/>
          <w:lang w:val="en-AU"/>
        </w:rPr>
        <w:t xml:space="preserve">disrupting the TK sequence and </w:t>
      </w:r>
      <w:r w:rsidR="0093580B" w:rsidRPr="00444DC4">
        <w:rPr>
          <w:color w:val="auto"/>
          <w:lang w:val="en-AU"/>
        </w:rPr>
        <w:t xml:space="preserve">introducing the </w:t>
      </w:r>
      <w:r w:rsidRPr="00444DC4">
        <w:rPr>
          <w:i/>
          <w:color w:val="auto"/>
          <w:lang w:val="en-AU"/>
        </w:rPr>
        <w:t>h</w:t>
      </w:r>
      <w:r w:rsidR="0093580B" w:rsidRPr="00444DC4">
        <w:rPr>
          <w:i/>
          <w:iCs/>
          <w:color w:val="auto"/>
          <w:lang w:val="en-AU"/>
        </w:rPr>
        <w:t>GM-CSF</w:t>
      </w:r>
      <w:r w:rsidR="00870A0E" w:rsidRPr="00444DC4">
        <w:rPr>
          <w:color w:val="auto"/>
          <w:lang w:val="en-AU"/>
        </w:rPr>
        <w:t xml:space="preserve"> </w:t>
      </w:r>
      <w:r w:rsidRPr="00444DC4">
        <w:rPr>
          <w:color w:val="auto"/>
          <w:lang w:val="en-AU"/>
        </w:rPr>
        <w:t xml:space="preserve">and </w:t>
      </w:r>
      <w:r w:rsidRPr="00444DC4">
        <w:rPr>
          <w:i/>
          <w:color w:val="auto"/>
          <w:lang w:val="en-AU"/>
        </w:rPr>
        <w:t xml:space="preserve">E. coli </w:t>
      </w:r>
      <w:r w:rsidRPr="00444DC4">
        <w:rPr>
          <w:i/>
          <w:color w:val="auto"/>
          <w:lang w:val="en-AU"/>
        </w:rPr>
        <w:lastRenderedPageBreak/>
        <w:t>lacZ</w:t>
      </w:r>
      <w:r w:rsidRPr="00444DC4">
        <w:rPr>
          <w:color w:val="auto"/>
          <w:lang w:val="en-AU"/>
        </w:rPr>
        <w:t xml:space="preserve"> </w:t>
      </w:r>
      <w:r w:rsidR="00870A0E" w:rsidRPr="00444DC4">
        <w:rPr>
          <w:color w:val="auto"/>
          <w:lang w:val="en-AU"/>
        </w:rPr>
        <w:t>gene</w:t>
      </w:r>
      <w:r w:rsidRPr="00444DC4">
        <w:rPr>
          <w:color w:val="auto"/>
          <w:lang w:val="en-AU"/>
        </w:rPr>
        <w:t>s</w:t>
      </w:r>
      <w:r w:rsidR="00870A0E" w:rsidRPr="00444DC4">
        <w:rPr>
          <w:color w:val="auto"/>
          <w:lang w:val="en-AU"/>
        </w:rPr>
        <w:t>. The latter,</w:t>
      </w:r>
      <w:r w:rsidR="0093580B" w:rsidRPr="00444DC4">
        <w:rPr>
          <w:color w:val="auto"/>
          <w:lang w:val="en-AU"/>
        </w:rPr>
        <w:t xml:space="preserve"> encoding </w:t>
      </w:r>
      <w:r w:rsidR="00826CFB" w:rsidRPr="00444DC4">
        <w:rPr>
          <w:color w:val="auto"/>
          <w:lang w:val="en-AU"/>
        </w:rPr>
        <w:t xml:space="preserve">the </w:t>
      </w:r>
      <w:r w:rsidR="0093580B" w:rsidRPr="00444DC4">
        <w:rPr>
          <w:color w:val="auto"/>
          <w:lang w:val="en-AU"/>
        </w:rPr>
        <w:t xml:space="preserve">β-galactosidase </w:t>
      </w:r>
      <w:r w:rsidR="00826CFB" w:rsidRPr="00444DC4">
        <w:rPr>
          <w:color w:val="auto"/>
          <w:lang w:val="en-AU"/>
        </w:rPr>
        <w:t>enzyme</w:t>
      </w:r>
      <w:r w:rsidR="00870A0E" w:rsidRPr="00444DC4">
        <w:rPr>
          <w:color w:val="auto"/>
          <w:lang w:val="en-AU"/>
        </w:rPr>
        <w:t>, was included</w:t>
      </w:r>
      <w:r w:rsidR="00826CFB" w:rsidRPr="00444DC4">
        <w:rPr>
          <w:color w:val="auto"/>
          <w:lang w:val="en-AU"/>
        </w:rPr>
        <w:t xml:space="preserve"> </w:t>
      </w:r>
      <w:r w:rsidR="0093580B" w:rsidRPr="00444DC4">
        <w:rPr>
          <w:color w:val="auto"/>
          <w:lang w:val="en-AU"/>
        </w:rPr>
        <w:t xml:space="preserve">as a marker </w:t>
      </w:r>
      <w:r w:rsidR="00870A0E" w:rsidRPr="00444DC4">
        <w:rPr>
          <w:color w:val="auto"/>
          <w:lang w:val="en-AU"/>
        </w:rPr>
        <w:t xml:space="preserve">to </w:t>
      </w:r>
      <w:r w:rsidR="0093580B" w:rsidRPr="00444DC4">
        <w:rPr>
          <w:color w:val="auto"/>
          <w:lang w:val="en-AU"/>
        </w:rPr>
        <w:t>e</w:t>
      </w:r>
      <w:r w:rsidR="00870A0E" w:rsidRPr="00444DC4">
        <w:rPr>
          <w:color w:val="auto"/>
          <w:lang w:val="en-AU"/>
        </w:rPr>
        <w:t>nable</w:t>
      </w:r>
      <w:r w:rsidR="0093580B" w:rsidRPr="00444DC4">
        <w:rPr>
          <w:color w:val="auto"/>
          <w:lang w:val="en-AU"/>
        </w:rPr>
        <w:t xml:space="preserve"> infected cells to be detected histochemically and immunologically.</w:t>
      </w:r>
      <w:r w:rsidR="00483F12" w:rsidRPr="00444DC4">
        <w:rPr>
          <w:color w:val="auto"/>
          <w:lang w:val="en-AU"/>
        </w:rPr>
        <w:t xml:space="preserve"> </w:t>
      </w:r>
      <w:r w:rsidR="001C658A" w:rsidRPr="00444DC4">
        <w:rPr>
          <w:color w:val="auto"/>
          <w:lang w:val="en-AU"/>
        </w:rPr>
        <w:t xml:space="preserve">On the basis of prior clinical experience with both </w:t>
      </w:r>
      <w:r w:rsidR="00A87799" w:rsidRPr="00444DC4">
        <w:rPr>
          <w:color w:val="auto"/>
          <w:lang w:val="en-AU"/>
        </w:rPr>
        <w:t>Dryvax</w:t>
      </w:r>
      <w:r w:rsidR="00A87799" w:rsidRPr="00444DC4">
        <w:rPr>
          <w:color w:val="auto"/>
          <w:vertAlign w:val="superscript"/>
          <w:lang w:val="en-AU"/>
        </w:rPr>
        <w:t>TM</w:t>
      </w:r>
      <w:r w:rsidR="00A87799" w:rsidRPr="00444DC4">
        <w:rPr>
          <w:color w:val="auto"/>
          <w:lang w:val="en-AU"/>
        </w:rPr>
        <w:t xml:space="preserve"> </w:t>
      </w:r>
      <w:r w:rsidR="001C658A" w:rsidRPr="00444DC4">
        <w:rPr>
          <w:color w:val="auto"/>
          <w:lang w:val="en-AU"/>
        </w:rPr>
        <w:t xml:space="preserve">VACV and GM-CSF, the GM virus was tested directly in </w:t>
      </w:r>
      <w:r w:rsidR="00870A0E" w:rsidRPr="00444DC4">
        <w:rPr>
          <w:color w:val="auto"/>
          <w:lang w:val="en-AU"/>
        </w:rPr>
        <w:t xml:space="preserve">patients with </w:t>
      </w:r>
      <w:r w:rsidR="001C658A" w:rsidRPr="00444DC4">
        <w:rPr>
          <w:color w:val="auto"/>
          <w:lang w:val="en-AU"/>
        </w:rPr>
        <w:t>metastatic melanoma</w:t>
      </w:r>
      <w:r w:rsidR="001F5162" w:rsidRPr="00444DC4">
        <w:rPr>
          <w:color w:val="auto"/>
          <w:lang w:val="en-AU"/>
        </w:rPr>
        <w:t>.</w:t>
      </w:r>
      <w:r w:rsidR="001C658A" w:rsidRPr="00444DC4">
        <w:rPr>
          <w:color w:val="auto"/>
          <w:lang w:val="en-AU"/>
        </w:rPr>
        <w:t xml:space="preserve"> </w:t>
      </w:r>
      <w:r w:rsidR="001F5162" w:rsidRPr="00444DC4">
        <w:rPr>
          <w:color w:val="auto"/>
          <w:lang w:val="en-AU"/>
        </w:rPr>
        <w:t>No</w:t>
      </w:r>
      <w:r w:rsidR="00610CE8" w:rsidRPr="00444DC4">
        <w:rPr>
          <w:color w:val="auto"/>
          <w:lang w:val="en-AU"/>
        </w:rPr>
        <w:t xml:space="preserve"> prior </w:t>
      </w:r>
      <w:r w:rsidR="00610CE8" w:rsidRPr="00444DC4">
        <w:rPr>
          <w:i/>
          <w:color w:val="auto"/>
          <w:lang w:val="en-AU"/>
        </w:rPr>
        <w:t>in vitro</w:t>
      </w:r>
      <w:r w:rsidR="00610CE8" w:rsidRPr="00444DC4">
        <w:rPr>
          <w:color w:val="auto"/>
          <w:lang w:val="en-AU"/>
        </w:rPr>
        <w:t xml:space="preserve"> or animal </w:t>
      </w:r>
      <w:r w:rsidR="00870A0E" w:rsidRPr="00444DC4">
        <w:rPr>
          <w:color w:val="auto"/>
          <w:lang w:val="en-AU"/>
        </w:rPr>
        <w:t>studies</w:t>
      </w:r>
      <w:r w:rsidR="001F5162" w:rsidRPr="00444DC4">
        <w:rPr>
          <w:color w:val="auto"/>
          <w:lang w:val="en-AU"/>
        </w:rPr>
        <w:t xml:space="preserve"> have been published</w:t>
      </w:r>
      <w:r w:rsidR="00610CE8" w:rsidRPr="00444DC4">
        <w:rPr>
          <w:color w:val="auto"/>
          <w:lang w:val="en-AU"/>
        </w:rPr>
        <w:t xml:space="preserve"> </w:t>
      </w:r>
      <w:r w:rsidR="00FC6A73" w:rsidRPr="00444DC4">
        <w:rPr>
          <w:color w:val="auto"/>
          <w:lang w:val="en-AU"/>
        </w:rPr>
        <w:fldChar w:fldCharType="begin">
          <w:fldData xml:space="preserve">PFJlZm1hbj48Q2l0ZT48QXV0aG9yPk1hc3RyYW5nZWxvPC9BdXRob3I+PFllYXI+MTk5ODwvWWVh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PFJlZm1hbj48Q2l0ZT48QXV0aG9yPk1hc3RyYW5nZWxvPC9BdXRob3I+PFllYXI+MTk5ODwvWWVh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(Mastrangelo et al. 1998)</w:t>
      </w:r>
      <w:r w:rsidR="00FC6A73" w:rsidRPr="00444DC4">
        <w:rPr>
          <w:color w:val="auto"/>
          <w:lang w:val="en-AU"/>
        </w:rPr>
        <w:fldChar w:fldCharType="end"/>
      </w:r>
      <w:r w:rsidR="001C658A" w:rsidRPr="00444DC4">
        <w:rPr>
          <w:color w:val="auto"/>
          <w:lang w:val="en-AU"/>
        </w:rPr>
        <w:t>.</w:t>
      </w:r>
    </w:p>
    <w:p w14:paraId="500D682A" w14:textId="455B0D22" w:rsidR="00A87799" w:rsidRPr="00444DC4" w:rsidRDefault="00B4213E"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The GMO has subsequently been investigated as an oncolytic virus (OV) on the basis of </w:t>
      </w:r>
      <w:r w:rsidR="00335AD1" w:rsidRPr="00444DC4">
        <w:rPr>
          <w:color w:val="auto"/>
          <w:u w:color="000000"/>
          <w:lang w:val="en-AU"/>
        </w:rPr>
        <w:t>preferential</w:t>
      </w:r>
      <w:r w:rsidRPr="00444DC4">
        <w:rPr>
          <w:color w:val="auto"/>
          <w:u w:color="000000"/>
          <w:lang w:val="en-AU"/>
        </w:rPr>
        <w:t xml:space="preserve"> replication in and destruction of tumour cells, while </w:t>
      </w:r>
      <w:r w:rsidR="0059287B" w:rsidRPr="00444DC4">
        <w:rPr>
          <w:color w:val="auto"/>
          <w:u w:color="000000"/>
          <w:lang w:val="en-AU"/>
        </w:rPr>
        <w:t>also</w:t>
      </w:r>
      <w:r w:rsidRPr="00444DC4">
        <w:rPr>
          <w:color w:val="auto"/>
          <w:u w:color="000000"/>
          <w:lang w:val="en-AU"/>
        </w:rPr>
        <w:t xml:space="preserve"> stimulating a systemic anti-tumoral immune response through the expression of </w:t>
      </w:r>
      <w:r w:rsidR="0059287B" w:rsidRPr="00444DC4">
        <w:rPr>
          <w:color w:val="auto"/>
          <w:u w:color="000000"/>
          <w:lang w:val="en-AU"/>
        </w:rPr>
        <w:t>the</w:t>
      </w:r>
      <w:r w:rsidR="00171B96" w:rsidRPr="00444DC4">
        <w:rPr>
          <w:color w:val="auto"/>
          <w:u w:color="000000"/>
          <w:lang w:val="en-AU"/>
        </w:rPr>
        <w:t xml:space="preserve"> introduced</w:t>
      </w:r>
      <w:r w:rsidR="0059287B" w:rsidRPr="00444DC4">
        <w:rPr>
          <w:color w:val="auto"/>
          <w:u w:color="000000"/>
          <w:lang w:val="en-AU"/>
        </w:rPr>
        <w:t xml:space="preserve"> </w:t>
      </w:r>
      <w:r w:rsidR="0059287B" w:rsidRPr="00444DC4">
        <w:rPr>
          <w:i/>
          <w:color w:val="auto"/>
          <w:u w:color="000000"/>
          <w:lang w:val="en-AU"/>
        </w:rPr>
        <w:t>hGM-CSF</w:t>
      </w:r>
      <w:r w:rsidR="00171B96" w:rsidRPr="00444DC4">
        <w:rPr>
          <w:color w:val="auto"/>
          <w:u w:color="000000"/>
          <w:lang w:val="en-AU"/>
        </w:rPr>
        <w:t xml:space="preserve"> </w:t>
      </w:r>
      <w:r w:rsidR="00065DE2" w:rsidRPr="00444DC4">
        <w:rPr>
          <w:color w:val="auto"/>
          <w:u w:color="000000"/>
          <w:lang w:val="en-AU"/>
        </w:rPr>
        <w:t>gene</w:t>
      </w:r>
      <w:r w:rsidR="00376D5F" w:rsidRPr="00444DC4">
        <w:rPr>
          <w:color w:val="auto"/>
          <w:u w:color="000000"/>
          <w:lang w:val="en-AU"/>
        </w:rPr>
        <w:t xml:space="preserve"> (</w:t>
      </w:r>
      <w:r w:rsidR="00E459A8" w:rsidRPr="00444DC4">
        <w:rPr>
          <w:color w:val="auto"/>
          <w:u w:color="000000"/>
          <w:lang w:val="en-AU"/>
        </w:rPr>
        <w:t xml:space="preserve">reviewed in </w:t>
      </w:r>
      <w:r w:rsidR="00FC6A73" w:rsidRPr="00444DC4">
        <w:rPr>
          <w:color w:val="auto"/>
          <w:u w:color="000000"/>
          <w:lang w:val="en-AU"/>
        </w:rPr>
        <w:fldChar w:fldCharType="begin">
          <w:fldData xml:space="preserve">PFJlZm1hbj48Q2l0ZT48QXV0aG9yPkJyZWl0YmFjaDwvQXV0aG9yPjxZZWFyPjIwMTI8L1llYXI+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PFJlZm1hbj48Q2l0ZT48QXV0aG9yPkJyZWl0YmFjaDwvQXV0aG9yPjxZZWFyPjIwMTI8L1llYXI+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FC6A73" w:rsidRPr="00444DC4">
        <w:rPr>
          <w:color w:val="auto"/>
          <w:u w:color="000000"/>
          <w:lang w:val="en-AU"/>
        </w:rPr>
      </w:r>
      <w:r w:rsidR="00FC6A73" w:rsidRPr="00444DC4">
        <w:rPr>
          <w:color w:val="auto"/>
          <w:u w:color="000000"/>
          <w:lang w:val="en-AU"/>
        </w:rPr>
        <w:fldChar w:fldCharType="separate"/>
      </w:r>
      <w:r w:rsidR="00FC6A73" w:rsidRPr="00444DC4">
        <w:rPr>
          <w:noProof/>
          <w:color w:val="auto"/>
          <w:u w:color="000000"/>
          <w:lang w:val="en-AU"/>
        </w:rPr>
        <w:t>(Breitbach et al. 2012; Breitbach et al. 2015; Merrick et al. 2009)</w:t>
      </w:r>
      <w:r w:rsidR="00FC6A73" w:rsidRPr="00444DC4">
        <w:rPr>
          <w:color w:val="auto"/>
          <w:u w:color="000000"/>
          <w:lang w:val="en-AU"/>
        </w:rPr>
        <w:fldChar w:fldCharType="end"/>
      </w:r>
      <w:r w:rsidR="00E459A8" w:rsidRPr="00444DC4">
        <w:rPr>
          <w:color w:val="auto"/>
          <w:u w:color="000000"/>
          <w:lang w:val="en-AU"/>
        </w:rPr>
        <w:t>.</w:t>
      </w:r>
    </w:p>
    <w:p w14:paraId="7DC60354" w14:textId="77777777" w:rsidR="00977A12" w:rsidRPr="00444DC4" w:rsidRDefault="00977A12" w:rsidP="00DC7406">
      <w:pPr>
        <w:pStyle w:val="3RARMP"/>
      </w:pPr>
      <w:bookmarkStart w:id="162" w:name="_Toc426973529"/>
      <w:bookmarkStart w:id="163" w:name="_Toc445815525"/>
      <w:r w:rsidRPr="00444DC4">
        <w:t>The</w:t>
      </w:r>
      <w:r w:rsidR="008F5C28" w:rsidRPr="00444DC4">
        <w:t xml:space="preserve"> genetic</w:t>
      </w:r>
      <w:r w:rsidR="008725C4" w:rsidRPr="00444DC4">
        <w:t xml:space="preserve"> </w:t>
      </w:r>
      <w:r w:rsidRPr="00444DC4">
        <w:t xml:space="preserve">modifications and </w:t>
      </w:r>
      <w:r w:rsidR="008725C4" w:rsidRPr="00444DC4">
        <w:t xml:space="preserve">their </w:t>
      </w:r>
      <w:r w:rsidRPr="00444DC4">
        <w:t>associated effects</w:t>
      </w:r>
      <w:bookmarkEnd w:id="162"/>
      <w:bookmarkEnd w:id="163"/>
    </w:p>
    <w:p w14:paraId="307A99CA" w14:textId="4EE2BEE6" w:rsidR="00BB6AB4" w:rsidRPr="00444DC4" w:rsidRDefault="00BB6AB4" w:rsidP="0073774C">
      <w:pPr>
        <w:pStyle w:val="para0"/>
        <w:numPr>
          <w:ilvl w:val="0"/>
          <w:numId w:val="34"/>
        </w:numPr>
        <w:pBdr>
          <w:top w:val="nil"/>
          <w:left w:val="nil"/>
          <w:bottom w:val="nil"/>
          <w:right w:val="nil"/>
          <w:between w:val="nil"/>
          <w:bar w:val="nil"/>
        </w:pBdr>
        <w:rPr>
          <w:color w:val="auto"/>
          <w:lang w:val="en-AU"/>
        </w:rPr>
      </w:pPr>
      <w:bookmarkStart w:id="164" w:name="_Ref191716974"/>
      <w:r w:rsidRPr="00444DC4">
        <w:rPr>
          <w:color w:val="auto"/>
          <w:lang w:val="en-AU"/>
        </w:rPr>
        <w:t xml:space="preserve">The GMO was constructed using standard molecular biology techniques. Briefly, the </w:t>
      </w:r>
      <w:r w:rsidRPr="00444DC4">
        <w:rPr>
          <w:i/>
          <w:color w:val="auto"/>
          <w:lang w:val="en-AU"/>
        </w:rPr>
        <w:t>hGM-CSF</w:t>
      </w:r>
      <w:r w:rsidRPr="00444DC4">
        <w:rPr>
          <w:color w:val="auto"/>
          <w:lang w:val="en-AU"/>
        </w:rPr>
        <w:t xml:space="preserve"> and </w:t>
      </w:r>
      <w:r w:rsidRPr="00444DC4">
        <w:rPr>
          <w:i/>
          <w:color w:val="auto"/>
          <w:lang w:val="en-AU"/>
        </w:rPr>
        <w:t>lacZ</w:t>
      </w:r>
      <w:r w:rsidRPr="00444DC4">
        <w:rPr>
          <w:color w:val="auto"/>
          <w:lang w:val="en-AU"/>
        </w:rPr>
        <w:t xml:space="preserve"> genes, flanked by </w:t>
      </w:r>
      <w:r w:rsidR="0080686D" w:rsidRPr="00444DC4">
        <w:rPr>
          <w:color w:val="auto"/>
          <w:lang w:val="en-AU"/>
        </w:rPr>
        <w:t xml:space="preserve">VACV </w:t>
      </w:r>
      <w:r w:rsidRPr="00444DC4">
        <w:rPr>
          <w:i/>
          <w:color w:val="auto"/>
          <w:lang w:val="en-AU"/>
        </w:rPr>
        <w:t>TK</w:t>
      </w:r>
      <w:r w:rsidRPr="00444DC4">
        <w:rPr>
          <w:color w:val="auto"/>
          <w:lang w:val="en-AU"/>
        </w:rPr>
        <w:t xml:space="preserve"> sequences, were cloned into a plasmid. The plasmid was transfected into cultured mammalian cells already infected with the parent virus</w:t>
      </w:r>
      <w:r w:rsidR="000936B7" w:rsidRPr="00444DC4">
        <w:rPr>
          <w:color w:val="auto"/>
          <w:lang w:val="en-AU"/>
        </w:rPr>
        <w:t xml:space="preserve"> preparation</w:t>
      </w:r>
      <w:r w:rsidR="00171B96" w:rsidRPr="00444DC4">
        <w:rPr>
          <w:color w:val="auto"/>
          <w:lang w:val="en-AU"/>
        </w:rPr>
        <w:t xml:space="preserve"> (Dryvax</w:t>
      </w:r>
      <w:r w:rsidR="00171B96" w:rsidRPr="00444DC4">
        <w:rPr>
          <w:color w:val="auto"/>
          <w:vertAlign w:val="superscript"/>
          <w:lang w:val="en-AU"/>
        </w:rPr>
        <w:t>TM</w:t>
      </w:r>
      <w:r w:rsidR="00171B96" w:rsidRPr="00444DC4">
        <w:rPr>
          <w:color w:val="auto"/>
          <w:lang w:val="en-AU"/>
        </w:rPr>
        <w:t>)</w:t>
      </w:r>
      <w:r w:rsidRPr="00444DC4">
        <w:rPr>
          <w:color w:val="auto"/>
          <w:lang w:val="en-AU"/>
        </w:rPr>
        <w:t xml:space="preserve">, allowing the two foreign genes to integrate into the viral </w:t>
      </w:r>
      <w:r w:rsidRPr="00444DC4">
        <w:rPr>
          <w:i/>
          <w:color w:val="auto"/>
          <w:lang w:val="en-AU"/>
        </w:rPr>
        <w:t>TK</w:t>
      </w:r>
      <w:r w:rsidRPr="00444DC4">
        <w:rPr>
          <w:color w:val="auto"/>
          <w:lang w:val="en-AU"/>
        </w:rPr>
        <w:t xml:space="preserve"> gene through homologous recombination</w:t>
      </w:r>
      <w:r w:rsidR="00362500" w:rsidRPr="00444DC4">
        <w:rPr>
          <w:color w:val="auto"/>
          <w:lang w:val="en-AU"/>
        </w:rPr>
        <w:t xml:space="preserve"> (Fig</w:t>
      </w:r>
      <w:r w:rsidR="00003AC0" w:rsidRPr="00444DC4">
        <w:rPr>
          <w:color w:val="auto"/>
          <w:lang w:val="en-AU"/>
        </w:rPr>
        <w:t>ure</w:t>
      </w:r>
      <w:r w:rsidR="00362500" w:rsidRPr="00444DC4">
        <w:rPr>
          <w:color w:val="auto"/>
          <w:lang w:val="en-AU"/>
        </w:rPr>
        <w:t xml:space="preserve"> </w:t>
      </w:r>
      <w:r w:rsidR="00D90039" w:rsidRPr="00444DC4">
        <w:rPr>
          <w:color w:val="auto"/>
          <w:lang w:val="en-AU"/>
        </w:rPr>
        <w:t>4</w:t>
      </w:r>
      <w:r w:rsidR="00362500" w:rsidRPr="00444DC4">
        <w:rPr>
          <w:color w:val="auto"/>
          <w:lang w:val="en-AU"/>
        </w:rPr>
        <w:t>)</w:t>
      </w:r>
      <w:r w:rsidRPr="00444DC4">
        <w:rPr>
          <w:color w:val="auto"/>
          <w:lang w:val="en-AU"/>
        </w:rPr>
        <w:t>.</w:t>
      </w:r>
      <w:r w:rsidR="007646F9" w:rsidRPr="00444DC4">
        <w:rPr>
          <w:color w:val="auto"/>
          <w:lang w:val="en-AU"/>
        </w:rPr>
        <w:t xml:space="preserve"> A single virus clone</w:t>
      </w:r>
      <w:r w:rsidR="009D50A0" w:rsidRPr="00444DC4">
        <w:rPr>
          <w:color w:val="auto"/>
          <w:lang w:val="en-AU"/>
        </w:rPr>
        <w:t xml:space="preserve"> containing the desired genetic change</w:t>
      </w:r>
      <w:r w:rsidR="007646F9" w:rsidRPr="00444DC4">
        <w:rPr>
          <w:color w:val="auto"/>
          <w:lang w:val="en-AU"/>
        </w:rPr>
        <w:t xml:space="preserve"> was isolated by plaque purification.</w:t>
      </w:r>
    </w:p>
    <w:p w14:paraId="5F6067D5" w14:textId="77777777" w:rsidR="00362500" w:rsidRPr="00444DC4" w:rsidRDefault="00362500" w:rsidP="00362500">
      <w:pPr>
        <w:pStyle w:val="para0"/>
        <w:pBdr>
          <w:top w:val="nil"/>
          <w:left w:val="nil"/>
          <w:bottom w:val="nil"/>
          <w:right w:val="nil"/>
          <w:between w:val="nil"/>
          <w:bar w:val="nil"/>
        </w:pBdr>
        <w:rPr>
          <w:color w:val="auto"/>
          <w:lang w:val="en-AU"/>
        </w:rPr>
      </w:pPr>
    </w:p>
    <w:p w14:paraId="77BDC3FC" w14:textId="77777777" w:rsidR="00E730CE" w:rsidRPr="00444DC4" w:rsidRDefault="00E730CE" w:rsidP="00362500">
      <w:pPr>
        <w:pStyle w:val="para0"/>
        <w:pBdr>
          <w:top w:val="nil"/>
          <w:left w:val="nil"/>
          <w:bottom w:val="nil"/>
          <w:right w:val="nil"/>
          <w:between w:val="nil"/>
          <w:bar w:val="nil"/>
        </w:pBdr>
        <w:rPr>
          <w:color w:val="auto"/>
          <w:lang w:val="en-AU"/>
        </w:rPr>
        <w:sectPr w:rsidR="00E730CE" w:rsidRPr="00444DC4" w:rsidSect="003F5F40">
          <w:type w:val="continuous"/>
          <w:pgSz w:w="11906" w:h="16838" w:code="9"/>
          <w:pgMar w:top="1134" w:right="1361" w:bottom="1134" w:left="1361" w:header="680" w:footer="567" w:gutter="0"/>
          <w:cols w:space="708"/>
          <w:docGrid w:linePitch="360"/>
        </w:sectPr>
      </w:pPr>
    </w:p>
    <w:p w14:paraId="048E5058" w14:textId="067AFB64" w:rsidR="00362500" w:rsidRPr="00444DC4" w:rsidRDefault="00362500" w:rsidP="00E730CE">
      <w:pPr>
        <w:numPr>
          <w:ilvl w:val="0"/>
          <w:numId w:val="3"/>
        </w:numPr>
        <w:spacing w:before="120" w:after="240"/>
        <w:rPr>
          <w:rFonts w:ascii="Arial Narrow" w:hAnsi="Arial Narrow" w:cs="Arial"/>
          <w:b/>
          <w:sz w:val="22"/>
          <w:szCs w:val="22"/>
        </w:rPr>
      </w:pPr>
      <w:r w:rsidRPr="00444DC4">
        <w:rPr>
          <w:rFonts w:ascii="Arial Narrow" w:hAnsi="Arial Narrow" w:cs="Arial"/>
          <w:b/>
          <w:sz w:val="22"/>
          <w:szCs w:val="22"/>
        </w:rPr>
        <w:lastRenderedPageBreak/>
        <w:t>Structure of the modified region of the JX-594 genome</w:t>
      </w:r>
      <w:r w:rsidR="00C71210" w:rsidRPr="00444DC4">
        <w:rPr>
          <w:rFonts w:ascii="Arial Narrow" w:hAnsi="Arial Narrow" w:cs="Arial"/>
          <w:b/>
          <w:sz w:val="22"/>
          <w:szCs w:val="22"/>
        </w:rPr>
        <w:t xml:space="preserve"> (from </w:t>
      </w:r>
      <w:r w:rsidR="00FC6A73" w:rsidRPr="00444DC4">
        <w:rPr>
          <w:rFonts w:ascii="Arial Narrow" w:hAnsi="Arial Narrow" w:cs="Arial"/>
          <w:b/>
          <w:sz w:val="22"/>
          <w:szCs w:val="22"/>
        </w:rPr>
        <w:fldChar w:fldCharType="begin">
          <w:fldData xml:space="preserve">PFJlZm1hbj48Q2l0ZT48QXV0aG9yPk1hc3RyYW5nZWxvPC9BdXRob3I+PFllYXI+MTk5ODwvWWVh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</w:fldData>
        </w:fldChar>
      </w:r>
      <w:r w:rsidR="00FB3D31" w:rsidRPr="00444DC4">
        <w:rPr>
          <w:rFonts w:ascii="Arial Narrow" w:hAnsi="Arial Narrow" w:cs="Arial"/>
          <w:b/>
          <w:sz w:val="22"/>
          <w:szCs w:val="22"/>
        </w:rPr>
        <w:instrText xml:space="preserve"> ADDIN REFMGR.CITE </w:instrText>
      </w:r>
      <w:r w:rsidR="00FB3D31" w:rsidRPr="00444DC4">
        <w:rPr>
          <w:rFonts w:ascii="Arial Narrow" w:hAnsi="Arial Narrow" w:cs="Arial"/>
          <w:b/>
          <w:sz w:val="22"/>
          <w:szCs w:val="22"/>
        </w:rPr>
        <w:fldChar w:fldCharType="begin">
          <w:fldData xml:space="preserve">PFJlZm1hbj48Q2l0ZT48QXV0aG9yPk1hc3RyYW5nZWxvPC9BdXRob3I+PFllYXI+MTk5ODwvWWVh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</w:fldData>
        </w:fldChar>
      </w:r>
      <w:r w:rsidR="00FB3D31" w:rsidRPr="00444DC4">
        <w:rPr>
          <w:rFonts w:ascii="Arial Narrow" w:hAnsi="Arial Narrow" w:cs="Arial"/>
          <w:b/>
          <w:sz w:val="22"/>
          <w:szCs w:val="22"/>
        </w:rPr>
        <w:instrText xml:space="preserve"> ADDIN EN.CITE.DATA </w:instrText>
      </w:r>
      <w:r w:rsidR="00FB3D31" w:rsidRPr="00444DC4">
        <w:rPr>
          <w:rFonts w:ascii="Arial Narrow" w:hAnsi="Arial Narrow" w:cs="Arial"/>
          <w:b/>
          <w:sz w:val="22"/>
          <w:szCs w:val="22"/>
        </w:rPr>
      </w:r>
      <w:r w:rsidR="00FB3D31" w:rsidRPr="00444DC4">
        <w:rPr>
          <w:rFonts w:ascii="Arial Narrow" w:hAnsi="Arial Narrow" w:cs="Arial"/>
          <w:b/>
          <w:sz w:val="22"/>
          <w:szCs w:val="22"/>
        </w:rPr>
        <w:fldChar w:fldCharType="end"/>
      </w:r>
      <w:r w:rsidR="00FC6A73" w:rsidRPr="00444DC4">
        <w:rPr>
          <w:rFonts w:ascii="Arial Narrow" w:hAnsi="Arial Narrow" w:cs="Arial"/>
          <w:b/>
          <w:sz w:val="22"/>
          <w:szCs w:val="22"/>
        </w:rPr>
      </w:r>
      <w:r w:rsidR="00FC6A73" w:rsidRPr="00444DC4">
        <w:rPr>
          <w:rFonts w:ascii="Arial Narrow" w:hAnsi="Arial Narrow" w:cs="Arial"/>
          <w:b/>
          <w:sz w:val="22"/>
          <w:szCs w:val="22"/>
        </w:rPr>
        <w:fldChar w:fldCharType="separate"/>
      </w:r>
      <w:r w:rsidR="00FC6A73" w:rsidRPr="00444DC4">
        <w:rPr>
          <w:rFonts w:ascii="Arial Narrow" w:hAnsi="Arial Narrow" w:cs="Arial"/>
          <w:b/>
          <w:noProof/>
          <w:sz w:val="22"/>
          <w:szCs w:val="22"/>
        </w:rPr>
        <w:t>(Mastrangelo et al. 1998)</w:t>
      </w:r>
      <w:r w:rsidR="00FC6A73" w:rsidRPr="00444DC4">
        <w:rPr>
          <w:rFonts w:ascii="Arial Narrow" w:hAnsi="Arial Narrow" w:cs="Arial"/>
          <w:b/>
          <w:sz w:val="22"/>
          <w:szCs w:val="22"/>
        </w:rPr>
        <w:fldChar w:fldCharType="end"/>
      </w:r>
      <w:r w:rsidR="00C71210" w:rsidRPr="00444DC4">
        <w:rPr>
          <w:rFonts w:ascii="Arial Narrow" w:hAnsi="Arial Narrow" w:cs="Arial"/>
          <w:b/>
          <w:sz w:val="22"/>
          <w:szCs w:val="22"/>
        </w:rPr>
        <w:t>).</w:t>
      </w:r>
    </w:p>
    <w:p w14:paraId="2364153D" w14:textId="241D8B71" w:rsidR="00362500" w:rsidRPr="00444DC4" w:rsidRDefault="00362500" w:rsidP="00362500">
      <w:pPr>
        <w:pStyle w:val="para0"/>
        <w:pBdr>
          <w:top w:val="nil"/>
          <w:left w:val="nil"/>
          <w:bottom w:val="nil"/>
          <w:right w:val="nil"/>
          <w:between w:val="nil"/>
          <w:bar w:val="nil"/>
        </w:pBdr>
        <w:rPr>
          <w:color w:val="auto"/>
          <w:lang w:val="en-AU"/>
        </w:rPr>
      </w:pPr>
      <w:r w:rsidRPr="00444DC4">
        <w:rPr>
          <w:noProof/>
          <w:color w:val="auto"/>
          <w:lang w:val="en-AU" w:eastAsia="en-AU"/>
        </w:rPr>
        <w:drawing>
          <wp:inline distT="0" distB="0" distL="0" distR="0" wp14:anchorId="69508A6F" wp14:editId="56A71634">
            <wp:extent cx="4961614" cy="1184745"/>
            <wp:effectExtent l="0" t="0" r="0" b="0"/>
            <wp:docPr id="13" name="Picture 13" descr="A diagram of a section of the vaccinia genome, highlighting the position of the hGM-CSF and LacZ genes within the thymidine kinase gene." title="Fig.2. Structure of the modified region of the JX-594 ge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140 GMO structure.jpg"/>
                    <pic:cNvPicPr/>
                  </pic:nvPicPr>
                  <pic:blipFill rotWithShape="1">
                    <a:blip r:embed="rId21">
                      <a:extLst>
                        <a:ext uri="{28A0092B-C50C-407E-A947-70E740481C1C}">
                          <a14:useLocalDpi xmlns:a14="http://schemas.microsoft.com/office/drawing/2010/main" val="0"/>
                        </a:ext>
                      </a:extLst>
                    </a:blip>
                    <a:srcRect l="7094" t="39838" r="7777" b="33060"/>
                    <a:stretch/>
                  </pic:blipFill>
                  <pic:spPr bwMode="auto">
                    <a:xfrm>
                      <a:off x="0" y="0"/>
                      <a:ext cx="4964622" cy="1185463"/>
                    </a:xfrm>
                    <a:prstGeom prst="rect">
                      <a:avLst/>
                    </a:prstGeom>
                    <a:ln>
                      <a:noFill/>
                    </a:ln>
                    <a:extLst>
                      <a:ext uri="{53640926-AAD7-44D8-BBD7-CCE9431645EC}">
                        <a14:shadowObscured xmlns:a14="http://schemas.microsoft.com/office/drawing/2010/main"/>
                      </a:ext>
                    </a:extLst>
                  </pic:spPr>
                </pic:pic>
              </a:graphicData>
            </a:graphic>
          </wp:inline>
        </w:drawing>
      </w:r>
    </w:p>
    <w:p w14:paraId="518F9A81" w14:textId="77777777" w:rsidR="00362500" w:rsidRPr="00444DC4" w:rsidRDefault="00362500" w:rsidP="00362500">
      <w:pPr>
        <w:pStyle w:val="para0"/>
        <w:pBdr>
          <w:top w:val="nil"/>
          <w:left w:val="nil"/>
          <w:bottom w:val="nil"/>
          <w:right w:val="nil"/>
          <w:between w:val="nil"/>
          <w:bar w:val="nil"/>
        </w:pBdr>
        <w:rPr>
          <w:color w:val="auto"/>
          <w:lang w:val="en-AU"/>
        </w:rPr>
        <w:sectPr w:rsidR="00362500" w:rsidRPr="00444DC4" w:rsidSect="003F5F40">
          <w:type w:val="continuous"/>
          <w:pgSz w:w="11906" w:h="16838" w:code="9"/>
          <w:pgMar w:top="1134" w:right="1361" w:bottom="1134" w:left="1361" w:header="680" w:footer="567" w:gutter="0"/>
          <w:cols w:space="708"/>
          <w:docGrid w:linePitch="360"/>
        </w:sectPr>
      </w:pPr>
    </w:p>
    <w:p w14:paraId="6A6A9FFD" w14:textId="77777777" w:rsidR="001B7C62" w:rsidRPr="00444DC4" w:rsidRDefault="002A030A" w:rsidP="00DC7406">
      <w:pPr>
        <w:pStyle w:val="4RARMP"/>
      </w:pPr>
      <w:bookmarkStart w:id="165" w:name="_Ref434263490"/>
      <w:r w:rsidRPr="00444DC4">
        <w:lastRenderedPageBreak/>
        <w:t>Disruption of Thymidine Kinase gene</w:t>
      </w:r>
      <w:bookmarkEnd w:id="165"/>
    </w:p>
    <w:p w14:paraId="68E24B76" w14:textId="5E0DD5D4" w:rsidR="00882451" w:rsidRPr="00444DC4" w:rsidRDefault="00882451" w:rsidP="009A38AF">
      <w:pPr>
        <w:pStyle w:val="5RARMP"/>
        <w:numPr>
          <w:ilvl w:val="0"/>
          <w:numId w:val="0"/>
        </w:numPr>
        <w:outlineLvl w:val="4"/>
        <w:rPr>
          <w:b w:val="0"/>
          <w:i w:val="0"/>
          <w:u w:val="single"/>
        </w:rPr>
      </w:pPr>
      <w:r w:rsidRPr="00444DC4">
        <w:rPr>
          <w:b w:val="0"/>
          <w:i w:val="0"/>
          <w:u w:val="single"/>
        </w:rPr>
        <w:t>The thymidine kinase gene</w:t>
      </w:r>
    </w:p>
    <w:p w14:paraId="215C61B4" w14:textId="7F0A8BF0" w:rsidR="00AE0665" w:rsidRPr="00444DC4" w:rsidRDefault="00CC5B80" w:rsidP="0073774C">
      <w:pPr>
        <w:pStyle w:val="para0"/>
        <w:numPr>
          <w:ilvl w:val="0"/>
          <w:numId w:val="34"/>
        </w:numPr>
        <w:pBdr>
          <w:top w:val="nil"/>
          <w:left w:val="nil"/>
          <w:bottom w:val="nil"/>
          <w:right w:val="nil"/>
          <w:between w:val="nil"/>
          <w:bar w:val="nil"/>
        </w:pBdr>
        <w:rPr>
          <w:color w:val="auto"/>
          <w:spacing w:val="5"/>
          <w:lang w:val="en-AU"/>
        </w:rPr>
      </w:pPr>
      <w:r w:rsidRPr="00444DC4">
        <w:rPr>
          <w:color w:val="auto"/>
          <w:lang w:val="en-AU"/>
        </w:rPr>
        <w:t>Thymidine kinase (TK</w:t>
      </w:r>
      <w:r w:rsidR="00AE0665" w:rsidRPr="00444DC4">
        <w:rPr>
          <w:color w:val="auto"/>
          <w:lang w:val="en-AU"/>
        </w:rPr>
        <w:t>)</w:t>
      </w:r>
      <w:r w:rsidRPr="00444DC4">
        <w:rPr>
          <w:color w:val="auto"/>
          <w:lang w:val="en-AU"/>
        </w:rPr>
        <w:t xml:space="preserve">, encoded by the </w:t>
      </w:r>
      <w:r w:rsidRPr="00444DC4">
        <w:rPr>
          <w:i/>
          <w:color w:val="auto"/>
          <w:lang w:val="en-AU"/>
        </w:rPr>
        <w:t>TK</w:t>
      </w:r>
      <w:r w:rsidRPr="00444DC4">
        <w:rPr>
          <w:color w:val="auto"/>
          <w:lang w:val="en-AU"/>
        </w:rPr>
        <w:t xml:space="preserve"> gene, is an enzyme</w:t>
      </w:r>
      <w:r w:rsidR="00AE0665" w:rsidRPr="00444DC4">
        <w:rPr>
          <w:color w:val="auto"/>
          <w:lang w:val="en-AU"/>
        </w:rPr>
        <w:t xml:space="preserve"> found in most living cells and some viruses</w:t>
      </w:r>
      <w:r w:rsidR="00CE3D56" w:rsidRPr="00444DC4">
        <w:rPr>
          <w:color w:val="auto"/>
          <w:lang w:val="en-AU"/>
        </w:rPr>
        <w:t>.</w:t>
      </w:r>
      <w:r w:rsidR="00AE0665" w:rsidRPr="00444DC4">
        <w:rPr>
          <w:color w:val="auto"/>
          <w:lang w:val="en-AU"/>
        </w:rPr>
        <w:t xml:space="preserve"> </w:t>
      </w:r>
      <w:r w:rsidR="00CE3D56" w:rsidRPr="00444DC4">
        <w:rPr>
          <w:color w:val="auto"/>
          <w:lang w:val="en-AU"/>
        </w:rPr>
        <w:t xml:space="preserve">It </w:t>
      </w:r>
      <w:r w:rsidR="00AE0665" w:rsidRPr="00444DC4">
        <w:rPr>
          <w:color w:val="auto"/>
          <w:lang w:val="en-AU"/>
        </w:rPr>
        <w:t>catalyse</w:t>
      </w:r>
      <w:r w:rsidRPr="00444DC4">
        <w:rPr>
          <w:color w:val="auto"/>
          <w:lang w:val="en-AU"/>
        </w:rPr>
        <w:t>s</w:t>
      </w:r>
      <w:r w:rsidR="00AE0665" w:rsidRPr="00444DC4">
        <w:rPr>
          <w:color w:val="auto"/>
          <w:lang w:val="en-AU"/>
        </w:rPr>
        <w:t xml:space="preserve"> the transfer of the terminal phosphoryl moiety from adenosine triphosphate (ATP) to deoxythymidine (dT), yielding deoxythymidine monophosphate (dTMP) </w:t>
      </w:r>
      <w:r w:rsidR="00FC6A73" w:rsidRPr="00444DC4">
        <w:rPr>
          <w:color w:val="auto"/>
          <w:lang w:val="en-AU"/>
        </w:rPr>
        <w:fldChar w:fldCharType="begin">
          <w:fldData xml:space="preserve">PFJlZm1hbj48Q2l0ZT48QXV0aG9yPkVsIE9tYXJpPC9BdXRob3I+PFllYXI+MjAwNjwvWWVhcj48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PFJlZm1hbj48Q2l0ZT48QXV0aG9yPkVsIE9tYXJpPC9BdXRob3I+PFllYXI+MjAwNjwvWWVhcj48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(El Omari et al. 2006)</w:t>
      </w:r>
      <w:r w:rsidR="00FC6A73" w:rsidRPr="00444DC4">
        <w:rPr>
          <w:color w:val="auto"/>
          <w:lang w:val="en-AU"/>
        </w:rPr>
        <w:fldChar w:fldCharType="end"/>
      </w:r>
      <w:r w:rsidR="00AE0665" w:rsidRPr="00444DC4">
        <w:rPr>
          <w:color w:val="auto"/>
          <w:lang w:val="en-AU"/>
        </w:rPr>
        <w:t>. This is a necessary step in the production of deoxythymidine triphosphate (dTTP), one of the four nucleotides that make up the DNA molecule.</w:t>
      </w:r>
    </w:p>
    <w:p w14:paraId="1F69E02D" w14:textId="4F2C66C9" w:rsidR="007D0B64" w:rsidRPr="00444DC4" w:rsidRDefault="003C6AD4" w:rsidP="0073774C">
      <w:pPr>
        <w:pStyle w:val="para0"/>
        <w:numPr>
          <w:ilvl w:val="0"/>
          <w:numId w:val="34"/>
        </w:numPr>
        <w:pBdr>
          <w:top w:val="nil"/>
          <w:left w:val="nil"/>
          <w:bottom w:val="nil"/>
          <w:right w:val="nil"/>
          <w:between w:val="nil"/>
          <w:bar w:val="nil"/>
        </w:pBdr>
        <w:rPr>
          <w:color w:val="auto"/>
          <w:spacing w:val="5"/>
          <w:lang w:val="en-AU"/>
        </w:rPr>
      </w:pPr>
      <w:r w:rsidRPr="00444DC4">
        <w:rPr>
          <w:color w:val="auto"/>
          <w:lang w:val="en-AU"/>
        </w:rPr>
        <w:t>Normal c</w:t>
      </w:r>
      <w:r w:rsidR="007D0B64" w:rsidRPr="00444DC4">
        <w:rPr>
          <w:color w:val="auto"/>
          <w:lang w:val="en-AU"/>
        </w:rPr>
        <w:t>ells express TK</w:t>
      </w:r>
      <w:r w:rsidR="00C57D2F" w:rsidRPr="00444DC4">
        <w:rPr>
          <w:color w:val="auto"/>
          <w:lang w:val="en-AU"/>
        </w:rPr>
        <w:t xml:space="preserve"> when preparing to divide: it is low or absent in resting cells, starts to appear in late G</w:t>
      </w:r>
      <w:r w:rsidR="00C57D2F" w:rsidRPr="00444DC4">
        <w:rPr>
          <w:color w:val="auto"/>
          <w:sz w:val="28"/>
          <w:szCs w:val="28"/>
          <w:vertAlign w:val="subscript"/>
          <w:lang w:val="en-AU"/>
        </w:rPr>
        <w:t>1</w:t>
      </w:r>
      <w:r w:rsidR="003E66B0" w:rsidRPr="00444DC4">
        <w:rPr>
          <w:color w:val="auto"/>
          <w:lang w:val="en-AU"/>
        </w:rPr>
        <w:t xml:space="preserve"> phase</w:t>
      </w:r>
      <w:r w:rsidR="00C57D2F" w:rsidRPr="00444DC4">
        <w:rPr>
          <w:color w:val="auto"/>
          <w:lang w:val="en-AU"/>
        </w:rPr>
        <w:t xml:space="preserve">, increases in S phase and disappears during mitosis </w:t>
      </w:r>
      <w:r w:rsidR="00FC6A73" w:rsidRPr="00444DC4">
        <w:rPr>
          <w:color w:val="auto"/>
          <w:lang w:val="en-AU"/>
        </w:rPr>
        <w:fldChar w:fldCharType="begin">
          <w:fldData xml:space="preserve">PFJlZm1hbj48Q2l0ZT48QXV0aG9yPldlbGluPC9BdXRob3I+PFllYXI+MjAwNDwvWWVhcj48UmVj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PFJlZm1hbj48Q2l0ZT48QXV0aG9yPldlbGluPC9BdXRob3I+PFllYXI+MjAwNDwvWWVhcj48UmVj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(Welin et al. 2004)</w:t>
      </w:r>
      <w:r w:rsidR="00FC6A73" w:rsidRPr="00444DC4">
        <w:rPr>
          <w:color w:val="auto"/>
          <w:lang w:val="en-AU"/>
        </w:rPr>
        <w:fldChar w:fldCharType="end"/>
      </w:r>
      <w:r w:rsidR="00C57D2F" w:rsidRPr="00444DC4">
        <w:rPr>
          <w:color w:val="auto"/>
          <w:lang w:val="en-AU"/>
        </w:rPr>
        <w:t xml:space="preserve">. </w:t>
      </w:r>
      <w:r w:rsidR="007D0B64" w:rsidRPr="00444DC4">
        <w:rPr>
          <w:color w:val="auto"/>
          <w:lang w:val="en-AU"/>
        </w:rPr>
        <w:t>The role of viral TK is to generate sufficient dTTP for viral DNA synthesis in host cells that are not actively dividing.</w:t>
      </w:r>
    </w:p>
    <w:p w14:paraId="7905D230" w14:textId="04379AE9" w:rsidR="00C66EA5" w:rsidRPr="00444DC4" w:rsidRDefault="00C66EA5" w:rsidP="0073774C">
      <w:pPr>
        <w:pStyle w:val="para0"/>
        <w:numPr>
          <w:ilvl w:val="0"/>
          <w:numId w:val="34"/>
        </w:numPr>
        <w:pBdr>
          <w:top w:val="nil"/>
          <w:left w:val="nil"/>
          <w:bottom w:val="nil"/>
          <w:right w:val="nil"/>
          <w:between w:val="nil"/>
          <w:bar w:val="nil"/>
        </w:pBdr>
        <w:rPr>
          <w:color w:val="auto"/>
          <w:spacing w:val="5"/>
          <w:lang w:val="en-AU"/>
        </w:rPr>
      </w:pPr>
      <w:r w:rsidRPr="00444DC4">
        <w:rPr>
          <w:color w:val="auto"/>
          <w:u w:color="489BC9"/>
          <w:lang w:val="en-AU"/>
        </w:rPr>
        <w:t xml:space="preserve">The VACV TK gene encodes a 19 kDa polypeptide of 177 amino acids (Weir, 1983) which folds into </w:t>
      </w:r>
      <w:r w:rsidRPr="00444DC4">
        <w:rPr>
          <w:color w:val="auto"/>
          <w:lang w:val="en-AU"/>
        </w:rPr>
        <w:t>a protein with two domains: a larger N-terminal α/β-domain and a small</w:t>
      </w:r>
      <w:r w:rsidR="000233D4" w:rsidRPr="00444DC4">
        <w:rPr>
          <w:color w:val="auto"/>
          <w:lang w:val="en-AU"/>
        </w:rPr>
        <w:t>er</w:t>
      </w:r>
      <w:r w:rsidRPr="00444DC4">
        <w:rPr>
          <w:color w:val="auto"/>
          <w:lang w:val="en-AU"/>
        </w:rPr>
        <w:t xml:space="preserve"> zinc-containing domain. </w:t>
      </w:r>
      <w:r w:rsidR="00CC5B80" w:rsidRPr="00444DC4">
        <w:rPr>
          <w:color w:val="auto"/>
          <w:lang w:val="en-AU"/>
        </w:rPr>
        <w:t xml:space="preserve">Binding of the substrates (ATP and dT) involves both domains </w:t>
      </w:r>
      <w:r w:rsidR="00FC6A73" w:rsidRPr="00444DC4">
        <w:rPr>
          <w:color w:val="auto"/>
          <w:lang w:val="en-AU"/>
        </w:rPr>
        <w:fldChar w:fldCharType="begin">
          <w:fldData xml:space="preserve">PFJlZm1hbj48Q2l0ZT48QXV0aG9yPkVsIE9tYXJpPC9BdXRob3I+PFllYXI+MjAwNjwvWWVhcj48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PFJlZm1hbj48Q2l0ZT48QXV0aG9yPkVsIE9tYXJpPC9BdXRob3I+PFllYXI+MjAwNjwvWWVhcj48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(El Omari et al. 2006; Welin et al. 2004)</w:t>
      </w:r>
      <w:r w:rsidR="00FC6A73" w:rsidRPr="00444DC4">
        <w:rPr>
          <w:color w:val="auto"/>
          <w:lang w:val="en-AU"/>
        </w:rPr>
        <w:fldChar w:fldCharType="end"/>
      </w:r>
      <w:r w:rsidR="00CC5B80" w:rsidRPr="00444DC4">
        <w:rPr>
          <w:color w:val="auto"/>
          <w:lang w:val="en-AU"/>
        </w:rPr>
        <w:t xml:space="preserve">. </w:t>
      </w:r>
      <w:r w:rsidRPr="00444DC4">
        <w:rPr>
          <w:color w:val="auto"/>
          <w:lang w:val="en-AU"/>
        </w:rPr>
        <w:t>The functional enzyme is a homotetramer of TK monomers.</w:t>
      </w:r>
    </w:p>
    <w:p w14:paraId="53D11369" w14:textId="16E2847B" w:rsidR="00882451" w:rsidRPr="00444DC4" w:rsidRDefault="00882451" w:rsidP="009A38AF">
      <w:pPr>
        <w:pStyle w:val="5RARMP"/>
        <w:numPr>
          <w:ilvl w:val="0"/>
          <w:numId w:val="0"/>
        </w:numPr>
        <w:outlineLvl w:val="4"/>
        <w:rPr>
          <w:b w:val="0"/>
          <w:i w:val="0"/>
          <w:u w:val="single"/>
        </w:rPr>
      </w:pPr>
      <w:r w:rsidRPr="00444DC4">
        <w:rPr>
          <w:b w:val="0"/>
          <w:i w:val="0"/>
          <w:u w:val="single"/>
        </w:rPr>
        <w:t>The genetic modification</w:t>
      </w:r>
    </w:p>
    <w:p w14:paraId="247BE223" w14:textId="46E803D1" w:rsidR="00597E93" w:rsidRPr="00444DC4" w:rsidRDefault="00326760" w:rsidP="0073774C">
      <w:pPr>
        <w:pStyle w:val="para0"/>
        <w:numPr>
          <w:ilvl w:val="0"/>
          <w:numId w:val="34"/>
        </w:numPr>
        <w:pBdr>
          <w:top w:val="nil"/>
          <w:left w:val="nil"/>
          <w:bottom w:val="nil"/>
          <w:right w:val="nil"/>
          <w:between w:val="nil"/>
          <w:bar w:val="nil"/>
        </w:pBdr>
        <w:rPr>
          <w:color w:val="auto"/>
          <w:spacing w:val="5"/>
          <w:lang w:val="en-AU"/>
        </w:rPr>
      </w:pPr>
      <w:bookmarkStart w:id="166" w:name="_Ref434249431"/>
      <w:r w:rsidRPr="00444DC4">
        <w:rPr>
          <w:color w:val="auto"/>
          <w:spacing w:val="5"/>
          <w:lang w:val="en-AU"/>
        </w:rPr>
        <w:t>N</w:t>
      </w:r>
      <w:r w:rsidRPr="00444DC4">
        <w:rPr>
          <w:color w:val="auto"/>
          <w:lang w:val="en-AU"/>
        </w:rPr>
        <w:t>o TK sequence has been deleted</w:t>
      </w:r>
      <w:r w:rsidRPr="00444DC4">
        <w:rPr>
          <w:color w:val="auto"/>
          <w:spacing w:val="5"/>
          <w:lang w:val="en-AU"/>
        </w:rPr>
        <w:t xml:space="preserve"> in the GM virus. </w:t>
      </w:r>
      <w:r w:rsidR="003E66B0" w:rsidRPr="00444DC4">
        <w:rPr>
          <w:color w:val="auto"/>
          <w:spacing w:val="5"/>
          <w:lang w:val="en-AU"/>
        </w:rPr>
        <w:t xml:space="preserve">The introduced genes disrupt the </w:t>
      </w:r>
      <w:r w:rsidR="003E66B0" w:rsidRPr="00444DC4">
        <w:rPr>
          <w:i/>
          <w:color w:val="auto"/>
          <w:spacing w:val="5"/>
          <w:lang w:val="en-AU"/>
        </w:rPr>
        <w:t>TK</w:t>
      </w:r>
      <w:r w:rsidR="003E66B0" w:rsidRPr="00444DC4">
        <w:rPr>
          <w:color w:val="auto"/>
          <w:spacing w:val="5"/>
          <w:lang w:val="en-AU"/>
        </w:rPr>
        <w:t xml:space="preserve"> gene partway through the region encoding the </w:t>
      </w:r>
      <w:r w:rsidR="003E66B0" w:rsidRPr="00444DC4">
        <w:rPr>
          <w:color w:val="auto"/>
          <w:lang w:val="en-AU"/>
        </w:rPr>
        <w:t>N-terminal</w:t>
      </w:r>
      <w:r w:rsidR="003E66B0" w:rsidRPr="00444DC4">
        <w:rPr>
          <w:color w:val="auto"/>
          <w:spacing w:val="5"/>
          <w:lang w:val="en-AU"/>
        </w:rPr>
        <w:t xml:space="preserve"> </w:t>
      </w:r>
      <w:r w:rsidR="003E66B0" w:rsidRPr="00444DC4">
        <w:rPr>
          <w:color w:val="auto"/>
          <w:lang w:val="en-AU"/>
        </w:rPr>
        <w:t>domain.</w:t>
      </w:r>
      <w:bookmarkStart w:id="167" w:name="_Ref433988485"/>
      <w:r w:rsidR="003E66B0" w:rsidRPr="00444DC4">
        <w:rPr>
          <w:color w:val="auto"/>
          <w:lang w:val="en-AU"/>
        </w:rPr>
        <w:t xml:space="preserve"> </w:t>
      </w:r>
      <w:r w:rsidR="002A1442" w:rsidRPr="00444DC4">
        <w:rPr>
          <w:color w:val="auto"/>
          <w:lang w:val="en-AU"/>
        </w:rPr>
        <w:t xml:space="preserve">Mastrangelo et al. (2000) reported that at least part of the viral </w:t>
      </w:r>
      <w:r w:rsidRPr="00444DC4">
        <w:rPr>
          <w:color w:val="auto"/>
          <w:lang w:val="en-AU"/>
        </w:rPr>
        <w:t>gene</w:t>
      </w:r>
      <w:r w:rsidR="00597E93" w:rsidRPr="00444DC4">
        <w:rPr>
          <w:color w:val="auto"/>
          <w:lang w:val="en-AU"/>
        </w:rPr>
        <w:t xml:space="preserve"> is still transcribed</w:t>
      </w:r>
      <w:r w:rsidR="00B44829" w:rsidRPr="00444DC4">
        <w:rPr>
          <w:color w:val="auto"/>
          <w:lang w:val="en-AU"/>
        </w:rPr>
        <w:t xml:space="preserve"> </w:t>
      </w:r>
      <w:r w:rsidR="00FC6A73" w:rsidRPr="00444DC4">
        <w:rPr>
          <w:color w:val="auto"/>
          <w:lang w:val="en-AU"/>
        </w:rPr>
        <w:fldChar w:fldCharType="begin"/>
      </w:r>
      <w:r w:rsidR="00FB3D31" w:rsidRPr="00444DC4">
        <w:rPr>
          <w:color w:val="auto"/>
          <w:lang w:val="en-AU"/>
        </w:rPr>
        <w:instrText xml:space="preserve"> ADDIN REFMGR.CITE &lt;Refman&gt;&lt;Cite&gt;&lt;Author&gt;Mastrangelo&lt;/Author&gt;&lt;Year&gt;2000&lt;/Year&gt;&lt;RecNum&gt;5904&lt;/RecNum&gt;&lt;IDText&gt;Poxvirus vectors: orphaned and underappreciated&lt;/IDText&gt;&lt;MDL Ref_Type="Journal"&gt;&lt;Ref_Type&gt;Journal&lt;/Ref_Type&gt;&lt;Ref_ID&gt;5904&lt;/Ref_ID&gt;&lt;Title_Primary&gt;Poxvirus vectors: orphaned and underappreciated&lt;/Title_Primary&gt;&lt;Authors_Primary&gt;Mastrangelo,M.J.&lt;/Authors_Primary&gt;&lt;Authors_Primary&gt;Eisenlohr,L.C.&lt;/Authors_Primary&gt;&lt;Authors_Primary&gt;Gomella,L.&lt;/Authors_Primary&gt;&lt;Authors_Primary&gt;Lattime,E.C.&lt;/Authors_Primary&gt;&lt;Date_Primary&gt;2000/4&lt;/Date_Primary&gt;&lt;Keywords&gt;and&lt;/Keywords&gt;&lt;Keywords&gt;Animals&lt;/Keywords&gt;&lt;Keywords&gt;cancer&lt;/Keywords&gt;&lt;Keywords&gt;Cancer Vaccines&lt;/Keywords&gt;&lt;Keywords&gt;Cytokine&lt;/Keywords&gt;&lt;Keywords&gt;Cytokines&lt;/Keywords&gt;&lt;Keywords&gt;Genetic Therapy&lt;/Keywords&gt;&lt;Keywords&gt;Genetic Vectors&lt;/Keywords&gt;&lt;Keywords&gt;genetics&lt;/Keywords&gt;&lt;Keywords&gt;HUMANS&lt;/Keywords&gt;&lt;Keywords&gt;immunology&lt;/Keywords&gt;&lt;Keywords&gt;Medicine&lt;/Keywords&gt;&lt;Keywords&gt;of&lt;/Keywords&gt;&lt;Keywords&gt;Pennsylvania&lt;/Keywords&gt;&lt;Keywords&gt;poxvirus&lt;/Keywords&gt;&lt;Keywords&gt;Research&lt;/Keywords&gt;&lt;Keywords&gt;Support&lt;/Keywords&gt;&lt;Keywords&gt;therapy&lt;/Keywords&gt;&lt;Keywords&gt;Universities&lt;/Keywords&gt;&lt;Keywords&gt;Urinary Bladder Neoplasms&lt;/Keywords&gt;&lt;Keywords&gt;USA&lt;/Keywords&gt;&lt;Keywords&gt;vaccine&lt;/Keywords&gt;&lt;Keywords&gt;Vaccines&lt;/Keywords&gt;&lt;Keywords&gt;Vaccines,Synthetic&lt;/Keywords&gt;&lt;Keywords&gt;Vaccinia virus&lt;/Keywords&gt;&lt;Reprint&gt;Not in File&lt;/Reprint&gt;&lt;Start_Page&gt;1031&lt;/Start_Page&gt;&lt;End_Page&gt;1034&lt;/End_Page&gt;&lt;Periodical&gt;J.Clin.Invest&lt;/Periodical&gt;&lt;Volume&gt;105&lt;/Volume&gt;&lt;Issue&gt;8&lt;/Issue&gt;&lt;User_Def_5&gt;PMC300840&lt;/User_Def_5&gt;&lt;Address&gt;Department of Medicine, Thomas Jefferson University, Philadelphia, Pennsylvania, USA&lt;/Address&gt;&lt;Web_URL&gt;PM:10772644&lt;/Web_URL&gt;&lt;ZZ_JournalFull&gt;&lt;f name="System"&gt;J.Clin.Invest&lt;/f&gt;&lt;/ZZ_JournalFull&gt;&lt;ZZ_WorkformID&gt;1&lt;/ZZ_WorkformID&gt;&lt;/MDL&gt;&lt;/Cite&gt;&lt;/Refman&gt;</w:instrText>
      </w:r>
      <w:r w:rsidR="00FC6A73" w:rsidRPr="00444DC4">
        <w:rPr>
          <w:color w:val="auto"/>
          <w:lang w:val="en-AU"/>
        </w:rPr>
        <w:fldChar w:fldCharType="separate"/>
      </w:r>
      <w:r w:rsidR="00FC6A73" w:rsidRPr="00444DC4">
        <w:rPr>
          <w:noProof/>
          <w:color w:val="auto"/>
          <w:lang w:val="en-AU"/>
        </w:rPr>
        <w:t>(Mastrangelo et al. 2000a)</w:t>
      </w:r>
      <w:r w:rsidR="00FC6A73" w:rsidRPr="00444DC4">
        <w:rPr>
          <w:color w:val="auto"/>
          <w:lang w:val="en-AU"/>
        </w:rPr>
        <w:fldChar w:fldCharType="end"/>
      </w:r>
      <w:r w:rsidR="00597E93" w:rsidRPr="00444DC4">
        <w:rPr>
          <w:color w:val="auto"/>
          <w:lang w:val="en-AU"/>
        </w:rPr>
        <w:t xml:space="preserve">. </w:t>
      </w:r>
      <w:r w:rsidR="00597E93" w:rsidRPr="00444DC4">
        <w:rPr>
          <w:color w:val="auto"/>
          <w:lang w:val="en-AU"/>
        </w:rPr>
        <w:lastRenderedPageBreak/>
        <w:t>However, a partial TK polypeptide sequence</w:t>
      </w:r>
      <w:r w:rsidR="0008217D" w:rsidRPr="00444DC4">
        <w:rPr>
          <w:color w:val="auto"/>
          <w:lang w:val="en-AU"/>
        </w:rPr>
        <w:t>,</w:t>
      </w:r>
      <w:r w:rsidR="00597E93" w:rsidRPr="00444DC4">
        <w:rPr>
          <w:color w:val="auto"/>
          <w:lang w:val="en-AU"/>
        </w:rPr>
        <w:t xml:space="preserve"> if translated, is unlikely to fold correctly and would be degraded by the cell.</w:t>
      </w:r>
      <w:bookmarkEnd w:id="166"/>
    </w:p>
    <w:bookmarkEnd w:id="167"/>
    <w:p w14:paraId="11B13F69" w14:textId="7947635C" w:rsidR="009D1D03" w:rsidRPr="00444DC4" w:rsidRDefault="009D1D03" w:rsidP="0073774C">
      <w:pPr>
        <w:pStyle w:val="para0"/>
        <w:numPr>
          <w:ilvl w:val="0"/>
          <w:numId w:val="34"/>
        </w:numPr>
        <w:pBdr>
          <w:top w:val="nil"/>
          <w:left w:val="nil"/>
          <w:bottom w:val="nil"/>
          <w:right w:val="nil"/>
          <w:between w:val="nil"/>
          <w:bar w:val="nil"/>
        </w:pBdr>
        <w:rPr>
          <w:color w:val="auto"/>
          <w:spacing w:val="5"/>
          <w:lang w:val="en-AU"/>
        </w:rPr>
      </w:pPr>
      <w:r w:rsidRPr="00444DC4">
        <w:rPr>
          <w:color w:val="auto"/>
          <w:lang w:val="en-AU"/>
        </w:rPr>
        <w:t xml:space="preserve">Loss of viral </w:t>
      </w:r>
      <w:r w:rsidRPr="00444DC4">
        <w:rPr>
          <w:i/>
          <w:iCs/>
          <w:color w:val="auto"/>
          <w:lang w:val="en-AU"/>
        </w:rPr>
        <w:t>TK</w:t>
      </w:r>
      <w:r w:rsidRPr="00444DC4">
        <w:rPr>
          <w:color w:val="auto"/>
          <w:lang w:val="en-AU"/>
        </w:rPr>
        <w:t xml:space="preserve"> function leaves the virus dependent on host cell nucleotides, which are typically found in dividing cells and in greatest abundance in tumours </w:t>
      </w:r>
      <w:r w:rsidR="00FC6A73" w:rsidRPr="00444DC4">
        <w:rPr>
          <w:color w:val="auto"/>
          <w:lang w:val="en-AU"/>
        </w:rPr>
        <w:fldChar w:fldCharType="begin">
          <w:fldData xml:space="preserve">PFJlZm1hbj48Q2l0ZT48QXV0aG9yPkF1dGlvPC9BdXRob3I+PFllYXI+MjAxNDwvWWVhcj48UmVj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=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PFJlZm1hbj48Q2l0ZT48QXV0aG9yPkF1dGlvPC9BdXRob3I+PFllYXI+MjAxNDwvWWVhcj48UmVj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=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(Autio et al. 2014; Zeh &amp; Bartlett 2002)</w:t>
      </w:r>
      <w:r w:rsidR="00FC6A73" w:rsidRPr="00444DC4">
        <w:rPr>
          <w:color w:val="auto"/>
          <w:lang w:val="en-AU"/>
        </w:rPr>
        <w:fldChar w:fldCharType="end"/>
      </w:r>
      <w:r w:rsidRPr="00444DC4">
        <w:rPr>
          <w:color w:val="auto"/>
          <w:lang w:val="en-AU"/>
        </w:rPr>
        <w:t>.</w:t>
      </w:r>
      <w:r w:rsidR="00A05137" w:rsidRPr="00444DC4">
        <w:rPr>
          <w:color w:val="auto"/>
          <w:lang w:val="en-AU"/>
        </w:rPr>
        <w:t xml:space="preserve"> Accordingly, the GM virus is expected to replicate preferentially in these cell types.</w:t>
      </w:r>
    </w:p>
    <w:p w14:paraId="47025256" w14:textId="3ABC9819" w:rsidR="006528B4" w:rsidRPr="00444DC4" w:rsidRDefault="006528B4" w:rsidP="003E31F8">
      <w:pPr>
        <w:pStyle w:val="para0"/>
        <w:numPr>
          <w:ilvl w:val="0"/>
          <w:numId w:val="34"/>
        </w:numPr>
        <w:pBdr>
          <w:top w:val="nil"/>
          <w:left w:val="nil"/>
          <w:bottom w:val="nil"/>
          <w:right w:val="nil"/>
          <w:between w:val="nil"/>
          <w:bar w:val="nil"/>
        </w:pBdr>
        <w:rPr>
          <w:color w:val="auto"/>
        </w:rPr>
      </w:pPr>
      <w:r w:rsidRPr="00444DC4">
        <w:rPr>
          <w:color w:val="auto"/>
        </w:rPr>
        <w:t xml:space="preserve">This strategy has been employed in the design of other oncolytic viruses, for example, the GM </w:t>
      </w:r>
      <w:r w:rsidRPr="00444DC4">
        <w:rPr>
          <w:i/>
          <w:color w:val="auto"/>
        </w:rPr>
        <w:t>herpes simplex virus 1</w:t>
      </w:r>
      <w:r w:rsidRPr="00444DC4">
        <w:rPr>
          <w:color w:val="auto"/>
        </w:rPr>
        <w:t xml:space="preserve"> (</w:t>
      </w:r>
      <w:r w:rsidR="00240E0B" w:rsidRPr="00444DC4">
        <w:rPr>
          <w:color w:val="auto"/>
        </w:rPr>
        <w:t xml:space="preserve">known as </w:t>
      </w:r>
      <w:r w:rsidRPr="00444DC4">
        <w:rPr>
          <w:color w:val="auto"/>
        </w:rPr>
        <w:t>Talimogene laherparepvec)</w:t>
      </w:r>
      <w:r w:rsidR="00F14B3F" w:rsidRPr="00444DC4">
        <w:rPr>
          <w:color w:val="auto"/>
        </w:rPr>
        <w:t>,</w:t>
      </w:r>
      <w:r w:rsidRPr="00444DC4">
        <w:rPr>
          <w:color w:val="auto"/>
        </w:rPr>
        <w:t xml:space="preserve"> recently approved by the Regulator for commercial </w:t>
      </w:r>
      <w:r w:rsidR="0080686D" w:rsidRPr="00444DC4">
        <w:rPr>
          <w:color w:val="auto"/>
        </w:rPr>
        <w:t xml:space="preserve">supply </w:t>
      </w:r>
      <w:r w:rsidRPr="00444DC4">
        <w:rPr>
          <w:color w:val="auto"/>
        </w:rPr>
        <w:t>(DIR 132)</w:t>
      </w:r>
      <w:r w:rsidR="003E66B0" w:rsidRPr="00444DC4">
        <w:rPr>
          <w:color w:val="auto"/>
        </w:rPr>
        <w:t xml:space="preserve"> </w:t>
      </w:r>
      <w:r w:rsidR="00882451" w:rsidRPr="00444DC4">
        <w:rPr>
          <w:color w:val="auto"/>
        </w:rPr>
        <w:t xml:space="preserve">and </w:t>
      </w:r>
      <w:r w:rsidR="00C115A5" w:rsidRPr="00444DC4">
        <w:rPr>
          <w:color w:val="auto"/>
        </w:rPr>
        <w:t>included on</w:t>
      </w:r>
      <w:r w:rsidR="00882451" w:rsidRPr="00444DC4">
        <w:rPr>
          <w:color w:val="auto"/>
        </w:rPr>
        <w:t xml:space="preserve"> the </w:t>
      </w:r>
      <w:hyperlink r:id="rId22" w:history="1">
        <w:r w:rsidR="00882451" w:rsidRPr="00444DC4">
          <w:rPr>
            <w:color w:val="auto"/>
          </w:rPr>
          <w:t>Australian Register of Therapeutic Goods</w:t>
        </w:r>
      </w:hyperlink>
      <w:r w:rsidR="00882451" w:rsidRPr="00444DC4">
        <w:rPr>
          <w:color w:val="auto"/>
        </w:rPr>
        <w:t xml:space="preserve"> as a cancer therap</w:t>
      </w:r>
      <w:r w:rsidR="00A15766" w:rsidRPr="00444DC4">
        <w:rPr>
          <w:color w:val="auto"/>
        </w:rPr>
        <w:t>y</w:t>
      </w:r>
      <w:r w:rsidR="00882451" w:rsidRPr="00444DC4" w:rsidDel="00882451">
        <w:rPr>
          <w:color w:val="auto"/>
        </w:rPr>
        <w:t xml:space="preserve"> </w:t>
      </w:r>
      <w:r w:rsidR="003E66B0" w:rsidRPr="00444DC4">
        <w:rPr>
          <w:color w:val="auto"/>
        </w:rPr>
        <w:t xml:space="preserve">by the </w:t>
      </w:r>
      <w:r w:rsidR="00882451" w:rsidRPr="00444DC4">
        <w:rPr>
          <w:color w:val="auto"/>
        </w:rPr>
        <w:t>TGA</w:t>
      </w:r>
      <w:r w:rsidRPr="00444DC4">
        <w:rPr>
          <w:color w:val="auto"/>
        </w:rPr>
        <w:t>.</w:t>
      </w:r>
    </w:p>
    <w:p w14:paraId="67D5C2B0" w14:textId="11834E00" w:rsidR="00882451" w:rsidRPr="00444DC4" w:rsidRDefault="00C009BA" w:rsidP="003E31F8">
      <w:pPr>
        <w:pStyle w:val="5RARMP"/>
        <w:numPr>
          <w:ilvl w:val="0"/>
          <w:numId w:val="0"/>
        </w:numPr>
        <w:outlineLvl w:val="4"/>
        <w:rPr>
          <w:b w:val="0"/>
          <w:i w:val="0"/>
          <w:u w:val="single"/>
        </w:rPr>
      </w:pPr>
      <w:r w:rsidRPr="00444DC4">
        <w:rPr>
          <w:b w:val="0"/>
          <w:i w:val="0"/>
          <w:u w:val="single"/>
        </w:rPr>
        <w:t>Effect</w:t>
      </w:r>
      <w:r w:rsidR="00A15766" w:rsidRPr="00444DC4">
        <w:rPr>
          <w:b w:val="0"/>
          <w:i w:val="0"/>
          <w:u w:val="single"/>
        </w:rPr>
        <w:t xml:space="preserve"> of disrupting the thymidine kinase gene</w:t>
      </w:r>
    </w:p>
    <w:p w14:paraId="01D47AC3" w14:textId="06CB4D4F" w:rsidR="007912E2" w:rsidRPr="00444DC4" w:rsidRDefault="00FE6D44" w:rsidP="0073774C">
      <w:pPr>
        <w:pStyle w:val="para0"/>
        <w:numPr>
          <w:ilvl w:val="0"/>
          <w:numId w:val="34"/>
        </w:numPr>
        <w:pBdr>
          <w:top w:val="nil"/>
          <w:left w:val="nil"/>
          <w:bottom w:val="nil"/>
          <w:right w:val="nil"/>
          <w:between w:val="nil"/>
          <w:bar w:val="nil"/>
        </w:pBdr>
        <w:rPr>
          <w:color w:val="auto"/>
          <w:spacing w:val="5"/>
          <w:lang w:val="en-AU"/>
        </w:rPr>
      </w:pPr>
      <w:r w:rsidRPr="00444DC4">
        <w:rPr>
          <w:color w:val="auto"/>
          <w:lang w:val="en-AU"/>
        </w:rPr>
        <w:t>No</w:t>
      </w:r>
      <w:r w:rsidR="007912E2" w:rsidRPr="00444DC4">
        <w:rPr>
          <w:color w:val="auto"/>
          <w:lang w:val="en-AU"/>
        </w:rPr>
        <w:t xml:space="preserve"> </w:t>
      </w:r>
      <w:r w:rsidR="0005524E" w:rsidRPr="00444DC4">
        <w:rPr>
          <w:i/>
          <w:color w:val="auto"/>
          <w:lang w:val="en-AU"/>
        </w:rPr>
        <w:t>in vivo</w:t>
      </w:r>
      <w:r w:rsidR="0005524E" w:rsidRPr="00444DC4">
        <w:rPr>
          <w:color w:val="auto"/>
          <w:lang w:val="en-AU"/>
        </w:rPr>
        <w:t xml:space="preserve"> </w:t>
      </w:r>
      <w:r w:rsidR="007912E2" w:rsidRPr="00444DC4">
        <w:rPr>
          <w:color w:val="auto"/>
          <w:lang w:val="en-AU"/>
        </w:rPr>
        <w:t xml:space="preserve">data directly comparing the GM virus with </w:t>
      </w:r>
      <w:r w:rsidR="00871A02" w:rsidRPr="00444DC4">
        <w:rPr>
          <w:color w:val="auto"/>
          <w:lang w:val="en-AU"/>
        </w:rPr>
        <w:t>unmodified</w:t>
      </w:r>
      <w:r w:rsidR="007912E2" w:rsidRPr="00444DC4">
        <w:rPr>
          <w:color w:val="auto"/>
          <w:lang w:val="en-AU"/>
        </w:rPr>
        <w:t xml:space="preserve"> VACV</w:t>
      </w:r>
      <w:r w:rsidR="002201BD" w:rsidRPr="00444DC4">
        <w:rPr>
          <w:color w:val="auto"/>
          <w:lang w:val="en-AU"/>
        </w:rPr>
        <w:t xml:space="preserve"> (</w:t>
      </w:r>
      <w:r w:rsidR="0005524E" w:rsidRPr="00444DC4">
        <w:rPr>
          <w:color w:val="auto"/>
          <w:lang w:val="en-AU"/>
        </w:rPr>
        <w:t>either the Dryvax</w:t>
      </w:r>
      <w:r w:rsidR="00B06ADC" w:rsidRPr="00444DC4">
        <w:rPr>
          <w:color w:val="auto"/>
          <w:vertAlign w:val="superscript"/>
          <w:lang w:val="en-AU"/>
        </w:rPr>
        <w:t>®</w:t>
      </w:r>
      <w:r w:rsidR="0005524E" w:rsidRPr="00444DC4">
        <w:rPr>
          <w:color w:val="auto"/>
          <w:lang w:val="en-AU"/>
        </w:rPr>
        <w:t xml:space="preserve"> preparation or the specific parental clone) </w:t>
      </w:r>
      <w:r w:rsidR="002201BD" w:rsidRPr="00444DC4">
        <w:rPr>
          <w:color w:val="auto"/>
          <w:lang w:val="en-AU"/>
        </w:rPr>
        <w:t>i</w:t>
      </w:r>
      <w:r w:rsidR="00667817" w:rsidRPr="00444DC4">
        <w:rPr>
          <w:color w:val="auto"/>
          <w:lang w:val="en-AU"/>
        </w:rPr>
        <w:t xml:space="preserve">s </w:t>
      </w:r>
      <w:r w:rsidR="00D6276C" w:rsidRPr="00444DC4">
        <w:rPr>
          <w:color w:val="auto"/>
          <w:lang w:val="en-AU"/>
        </w:rPr>
        <w:t>available</w:t>
      </w:r>
      <w:r w:rsidR="00667817" w:rsidRPr="00444DC4">
        <w:rPr>
          <w:color w:val="auto"/>
          <w:lang w:val="en-AU"/>
        </w:rPr>
        <w:t>,</w:t>
      </w:r>
      <w:r w:rsidR="007912E2" w:rsidRPr="00444DC4">
        <w:rPr>
          <w:color w:val="auto"/>
          <w:lang w:val="en-AU"/>
        </w:rPr>
        <w:t xml:space="preserve"> either </w:t>
      </w:r>
      <w:r w:rsidR="00667817" w:rsidRPr="00444DC4">
        <w:rPr>
          <w:color w:val="auto"/>
          <w:lang w:val="en-AU"/>
        </w:rPr>
        <w:t xml:space="preserve">in </w:t>
      </w:r>
      <w:r w:rsidR="007912E2" w:rsidRPr="00444DC4">
        <w:rPr>
          <w:color w:val="auto"/>
          <w:lang w:val="en-AU"/>
        </w:rPr>
        <w:t>tumour models o</w:t>
      </w:r>
      <w:r w:rsidR="006331D4" w:rsidRPr="00444DC4">
        <w:rPr>
          <w:color w:val="auto"/>
          <w:lang w:val="en-AU"/>
        </w:rPr>
        <w:t>r</w:t>
      </w:r>
      <w:r w:rsidR="00667817" w:rsidRPr="00444DC4">
        <w:rPr>
          <w:color w:val="auto"/>
          <w:lang w:val="en-AU"/>
        </w:rPr>
        <w:t xml:space="preserve"> </w:t>
      </w:r>
      <w:r w:rsidR="007912E2" w:rsidRPr="00444DC4">
        <w:rPr>
          <w:color w:val="auto"/>
          <w:lang w:val="en-AU"/>
        </w:rPr>
        <w:t xml:space="preserve">healthy subjects. </w:t>
      </w:r>
      <w:r w:rsidR="00667817" w:rsidRPr="00444DC4">
        <w:rPr>
          <w:color w:val="auto"/>
          <w:lang w:val="en-AU"/>
        </w:rPr>
        <w:t xml:space="preserve">However, in the context of other VACV strains, constructs with a disrupted or deleted TK gene </w:t>
      </w:r>
      <w:r w:rsidR="006331D4" w:rsidRPr="00444DC4">
        <w:rPr>
          <w:color w:val="auto"/>
          <w:lang w:val="en-AU"/>
        </w:rPr>
        <w:t>generally show</w:t>
      </w:r>
      <w:r w:rsidR="00667817" w:rsidRPr="00444DC4">
        <w:rPr>
          <w:color w:val="auto"/>
          <w:lang w:val="en-AU"/>
        </w:rPr>
        <w:t xml:space="preserve"> </w:t>
      </w:r>
      <w:r w:rsidR="006331D4" w:rsidRPr="00444DC4">
        <w:rPr>
          <w:color w:val="auto"/>
          <w:lang w:val="en-AU"/>
        </w:rPr>
        <w:t>attenuation relative to the parent</w:t>
      </w:r>
      <w:r w:rsidR="00667817" w:rsidRPr="00444DC4">
        <w:rPr>
          <w:color w:val="auto"/>
          <w:lang w:val="en-AU"/>
        </w:rPr>
        <w:t xml:space="preserve"> </w:t>
      </w:r>
      <w:r w:rsidR="007E647F" w:rsidRPr="00444DC4">
        <w:rPr>
          <w:color w:val="auto"/>
          <w:lang w:val="en-AU"/>
        </w:rPr>
        <w:t>virus</w:t>
      </w:r>
      <w:r w:rsidR="00667817" w:rsidRPr="00444DC4">
        <w:rPr>
          <w:color w:val="auto"/>
          <w:lang w:val="en-AU"/>
        </w:rPr>
        <w:t>.</w:t>
      </w:r>
      <w:r w:rsidR="00020031" w:rsidRPr="00444DC4">
        <w:rPr>
          <w:color w:val="auto"/>
          <w:lang w:val="en-AU"/>
        </w:rPr>
        <w:t xml:space="preserve"> Some examples are discussed below.</w:t>
      </w:r>
    </w:p>
    <w:p w14:paraId="3501D80E" w14:textId="6E20CD24" w:rsidR="00367EBF" w:rsidRPr="00444DC4" w:rsidRDefault="00DC3441" w:rsidP="0073774C">
      <w:pPr>
        <w:pStyle w:val="para0"/>
        <w:numPr>
          <w:ilvl w:val="0"/>
          <w:numId w:val="34"/>
        </w:numPr>
        <w:pBdr>
          <w:top w:val="nil"/>
          <w:left w:val="nil"/>
          <w:bottom w:val="nil"/>
          <w:right w:val="nil"/>
          <w:between w:val="nil"/>
          <w:bar w:val="nil"/>
        </w:pBdr>
        <w:rPr>
          <w:color w:val="auto"/>
          <w:spacing w:val="5"/>
          <w:lang w:val="en-AU"/>
        </w:rPr>
      </w:pPr>
      <w:r w:rsidRPr="00444DC4">
        <w:rPr>
          <w:color w:val="auto"/>
          <w:spacing w:val="5"/>
          <w:lang w:val="en-AU"/>
        </w:rPr>
        <w:t xml:space="preserve">Buller </w:t>
      </w:r>
      <w:r w:rsidR="00DA2300" w:rsidRPr="00444DC4">
        <w:rPr>
          <w:color w:val="auto"/>
          <w:spacing w:val="5"/>
          <w:lang w:val="en-AU"/>
        </w:rPr>
        <w:t>and colleagues</w:t>
      </w:r>
      <w:r w:rsidRPr="00444DC4">
        <w:rPr>
          <w:color w:val="auto"/>
          <w:spacing w:val="5"/>
          <w:lang w:val="en-AU"/>
        </w:rPr>
        <w:t xml:space="preserve"> </w:t>
      </w:r>
      <w:r w:rsidR="00367EBF" w:rsidRPr="00444DC4">
        <w:rPr>
          <w:color w:val="auto"/>
          <w:spacing w:val="5"/>
          <w:lang w:val="en-AU"/>
        </w:rPr>
        <w:t xml:space="preserve">were </w:t>
      </w:r>
      <w:r w:rsidR="00533D10" w:rsidRPr="00444DC4">
        <w:rPr>
          <w:color w:val="auto"/>
          <w:spacing w:val="5"/>
          <w:lang w:val="en-AU"/>
        </w:rPr>
        <w:t xml:space="preserve">the </w:t>
      </w:r>
      <w:r w:rsidRPr="00444DC4">
        <w:rPr>
          <w:color w:val="auto"/>
          <w:spacing w:val="5"/>
          <w:lang w:val="en-AU"/>
        </w:rPr>
        <w:t xml:space="preserve">first </w:t>
      </w:r>
      <w:r w:rsidR="00367EBF" w:rsidRPr="00444DC4">
        <w:rPr>
          <w:color w:val="auto"/>
          <w:spacing w:val="5"/>
          <w:lang w:val="en-AU"/>
        </w:rPr>
        <w:t>to show</w:t>
      </w:r>
      <w:r w:rsidRPr="00444DC4">
        <w:rPr>
          <w:color w:val="auto"/>
          <w:spacing w:val="5"/>
          <w:lang w:val="en-AU"/>
        </w:rPr>
        <w:t xml:space="preserve"> that</w:t>
      </w:r>
      <w:r w:rsidR="00DA2300" w:rsidRPr="00444DC4">
        <w:rPr>
          <w:color w:val="auto"/>
          <w:lang w:val="en-AU"/>
        </w:rPr>
        <w:t xml:space="preserve"> </w:t>
      </w:r>
      <w:r w:rsidR="00DA2300" w:rsidRPr="00444DC4">
        <w:rPr>
          <w:color w:val="auto"/>
          <w:spacing w:val="5"/>
          <w:lang w:val="en-AU"/>
        </w:rPr>
        <w:t xml:space="preserve">disruption of the VACV </w:t>
      </w:r>
      <w:r w:rsidR="00DA2300" w:rsidRPr="00444DC4">
        <w:rPr>
          <w:i/>
          <w:color w:val="auto"/>
          <w:spacing w:val="5"/>
          <w:lang w:val="en-AU"/>
        </w:rPr>
        <w:t>TK</w:t>
      </w:r>
      <w:r w:rsidR="00DA2300" w:rsidRPr="00444DC4">
        <w:rPr>
          <w:color w:val="auto"/>
          <w:spacing w:val="5"/>
          <w:lang w:val="en-AU"/>
        </w:rPr>
        <w:t xml:space="preserve"> gene during homologous recombination significantly attenuate</w:t>
      </w:r>
      <w:r w:rsidR="00697363" w:rsidRPr="00444DC4">
        <w:rPr>
          <w:color w:val="auto"/>
          <w:spacing w:val="5"/>
          <w:lang w:val="en-AU"/>
        </w:rPr>
        <w:t>d</w:t>
      </w:r>
      <w:r w:rsidR="00DA2300" w:rsidRPr="00444DC4">
        <w:rPr>
          <w:color w:val="auto"/>
          <w:spacing w:val="5"/>
          <w:lang w:val="en-AU"/>
        </w:rPr>
        <w:t xml:space="preserve"> the recombinant virus. </w:t>
      </w:r>
      <w:r w:rsidR="00315A33" w:rsidRPr="00444DC4">
        <w:rPr>
          <w:color w:val="auto"/>
          <w:spacing w:val="5"/>
          <w:lang w:val="en-AU"/>
        </w:rPr>
        <w:t>However, t</w:t>
      </w:r>
      <w:r w:rsidR="00367EBF" w:rsidRPr="00444DC4">
        <w:rPr>
          <w:color w:val="auto"/>
          <w:spacing w:val="5"/>
          <w:lang w:val="en-AU"/>
        </w:rPr>
        <w:t>he route of exposure influenced the outcome</w:t>
      </w:r>
      <w:r w:rsidR="00315A33" w:rsidRPr="00444DC4">
        <w:rPr>
          <w:color w:val="auto"/>
          <w:spacing w:val="5"/>
          <w:lang w:val="en-AU"/>
        </w:rPr>
        <w:t>.</w:t>
      </w:r>
      <w:r w:rsidR="00367EBF" w:rsidRPr="00444DC4">
        <w:rPr>
          <w:color w:val="auto"/>
          <w:spacing w:val="5"/>
          <w:lang w:val="en-AU"/>
        </w:rPr>
        <w:t xml:space="preserve"> TK</w:t>
      </w:r>
      <w:r w:rsidR="00367EBF" w:rsidRPr="00444DC4">
        <w:rPr>
          <w:color w:val="auto"/>
          <w:spacing w:val="5"/>
          <w:vertAlign w:val="superscript"/>
          <w:lang w:val="en-AU"/>
        </w:rPr>
        <w:t>-</w:t>
      </w:r>
      <w:r w:rsidR="00367EBF" w:rsidRPr="00444DC4">
        <w:rPr>
          <w:color w:val="auto"/>
          <w:spacing w:val="5"/>
          <w:lang w:val="en-AU"/>
        </w:rPr>
        <w:t xml:space="preserve"> recombinants were less pathogenic </w:t>
      </w:r>
      <w:r w:rsidR="00E102C4" w:rsidRPr="00444DC4">
        <w:rPr>
          <w:color w:val="auto"/>
          <w:spacing w:val="5"/>
          <w:lang w:val="en-AU"/>
        </w:rPr>
        <w:t xml:space="preserve">than their parent virus </w:t>
      </w:r>
      <w:r w:rsidR="00367EBF" w:rsidRPr="00444DC4">
        <w:rPr>
          <w:color w:val="auto"/>
          <w:spacing w:val="5"/>
          <w:lang w:val="en-AU"/>
        </w:rPr>
        <w:t>when introduced intracerebrally or intraperitoneally into mice</w:t>
      </w:r>
      <w:r w:rsidR="00315A33" w:rsidRPr="00444DC4">
        <w:rPr>
          <w:color w:val="auto"/>
          <w:spacing w:val="5"/>
          <w:lang w:val="en-AU"/>
        </w:rPr>
        <w:t xml:space="preserve"> but, w</w:t>
      </w:r>
      <w:r w:rsidR="00367EBF" w:rsidRPr="00444DC4">
        <w:rPr>
          <w:color w:val="auto"/>
          <w:spacing w:val="5"/>
          <w:lang w:val="en-AU"/>
        </w:rPr>
        <w:t xml:space="preserve">hen introduced intradermally, </w:t>
      </w:r>
      <w:r w:rsidR="00697363" w:rsidRPr="00444DC4">
        <w:rPr>
          <w:i/>
          <w:color w:val="auto"/>
          <w:spacing w:val="5"/>
          <w:lang w:val="en-AU"/>
        </w:rPr>
        <w:t>TK</w:t>
      </w:r>
      <w:r w:rsidR="00697363" w:rsidRPr="00444DC4">
        <w:rPr>
          <w:color w:val="auto"/>
          <w:spacing w:val="5"/>
          <w:lang w:val="en-AU"/>
        </w:rPr>
        <w:t xml:space="preserve"> </w:t>
      </w:r>
      <w:r w:rsidR="00367EBF" w:rsidRPr="00444DC4">
        <w:rPr>
          <w:color w:val="auto"/>
          <w:spacing w:val="5"/>
          <w:lang w:val="en-AU"/>
        </w:rPr>
        <w:t xml:space="preserve">disruption </w:t>
      </w:r>
      <w:r w:rsidR="00B63E09" w:rsidRPr="00444DC4">
        <w:rPr>
          <w:color w:val="auto"/>
          <w:spacing w:val="5"/>
          <w:lang w:val="en-AU"/>
        </w:rPr>
        <w:t xml:space="preserve">did not </w:t>
      </w:r>
      <w:r w:rsidR="00E102C4" w:rsidRPr="00444DC4">
        <w:rPr>
          <w:color w:val="auto"/>
          <w:spacing w:val="5"/>
          <w:lang w:val="en-AU"/>
        </w:rPr>
        <w:t>a</w:t>
      </w:r>
      <w:r w:rsidR="00B63E09" w:rsidRPr="00444DC4">
        <w:rPr>
          <w:color w:val="auto"/>
          <w:spacing w:val="5"/>
          <w:lang w:val="en-AU"/>
        </w:rPr>
        <w:t>ffect</w:t>
      </w:r>
      <w:r w:rsidR="00367EBF" w:rsidRPr="00444DC4">
        <w:rPr>
          <w:color w:val="auto"/>
          <w:spacing w:val="5"/>
          <w:lang w:val="en-AU"/>
        </w:rPr>
        <w:t xml:space="preserve"> viral replication </w:t>
      </w:r>
      <w:r w:rsidR="00FC6A73" w:rsidRPr="00444DC4">
        <w:rPr>
          <w:color w:val="auto"/>
          <w:spacing w:val="5"/>
          <w:lang w:val="en-AU"/>
        </w:rPr>
        <w:fldChar w:fldCharType="begin"/>
      </w:r>
      <w:r w:rsidR="00FB3D31" w:rsidRPr="00444DC4">
        <w:rPr>
          <w:color w:val="auto"/>
          <w:spacing w:val="5"/>
          <w:lang w:val="en-AU"/>
        </w:rPr>
        <w:instrText xml:space="preserve"> ADDIN REFMGR.CITE &lt;Refman&gt;&lt;Cite&gt;&lt;Author&gt;Buller&lt;/Author&gt;&lt;Year&gt;1986&lt;/Year&gt;&lt;RecNum&gt;1025&lt;/RecNum&gt;&lt;IDText&gt;Variable resistance to ectromelia (mousepox) virus among genera of Mus&lt;/IDText&gt;&lt;MDL Ref_Type="Journal"&gt;&lt;Ref_Type&gt;Journal&lt;/Ref_Type&gt;&lt;Ref_ID&gt;1025&lt;/Ref_ID&gt;&lt;Title_Primary&gt;Variable resistance to ectromelia (mousepox) virus among genera of Mus&lt;/Title_Primary&gt;&lt;Authors_Primary&gt;Buller,R.M.&lt;/Authors_Primary&gt;&lt;Authors_Primary&gt;Potter,M.&lt;/Authors_Primary&gt;&lt;Authors_Primary&gt;Wallace,G.D.&lt;/Authors_Primary&gt;&lt;Date_Primary&gt;1986&lt;/Date_Primary&gt;&lt;Keywords&gt;Animal&lt;/Keywords&gt;&lt;Keywords&gt;classification&lt;/Keywords&gt;&lt;Keywords&gt;Ectromelia,Infectious&lt;/Keywords&gt;&lt;Keywords&gt;Female&lt;/Keywords&gt;&lt;Keywords&gt;genetics&lt;/Keywords&gt;&lt;Keywords&gt;Germany&lt;/Keywords&gt;&lt;Keywords&gt;Immunity,Natural&lt;/Keywords&gt;&lt;Keywords&gt;immunology&lt;/Keywords&gt;&lt;Keywords&gt;Male&lt;/Keywords&gt;&lt;Keywords&gt;Mice&lt;/Keywords&gt;&lt;Keywords&gt;Mice,Inbred Strains&lt;/Keywords&gt;&lt;Keywords&gt;mortality&lt;/Keywords&gt;&lt;Keywords&gt;Muridae&lt;/Keywords&gt;&lt;Keywords&gt;Poxviridae Infections&lt;/Keywords&gt;&lt;Keywords&gt;resistance&lt;/Keywords&gt;&lt;Keywords&gt;Rodent Diseases&lt;/Keywords&gt;&lt;Keywords&gt;veterinary&lt;/Keywords&gt;&lt;Keywords&gt;virus&lt;/Keywords&gt;&lt;Reprint&gt;Not in File&lt;/Reprint&gt;&lt;Start_Page&gt;319&lt;/Start_Page&gt;&lt;End_Page&gt;322&lt;/End_Page&gt;&lt;Periodical&gt;Current Topics in Microbiology and Immunology&lt;/Periodical&gt;&lt;Volume&gt;127&lt;/Volume&gt;&lt;User_Def_1&gt;148&lt;/User_Def_1&gt;&lt;Web_URL&gt;PM:3015497&lt;/Web_URL&gt;&lt;ZZ_JournalFull&gt;&lt;f name="System"&gt;Current Topics in Microbiology and Immunology&lt;/f&gt;&lt;/ZZ_JournalFull&gt;&lt;ZZ_JournalStdAbbrev&gt;&lt;f name="System"&gt;Curr.Top.Microbiol.Immunol.&lt;/f&gt;&lt;/ZZ_JournalStdAbbrev&gt;&lt;ZZ_WorkformID&gt;1&lt;/ZZ_WorkformID&gt;&lt;/MDL&gt;&lt;/Cite&gt;&lt;/Refman&gt;</w:instrText>
      </w:r>
      <w:r w:rsidR="00FC6A73" w:rsidRPr="00444DC4">
        <w:rPr>
          <w:color w:val="auto"/>
          <w:spacing w:val="5"/>
          <w:lang w:val="en-AU"/>
        </w:rPr>
        <w:fldChar w:fldCharType="separate"/>
      </w:r>
      <w:r w:rsidR="00FC6A73" w:rsidRPr="00444DC4">
        <w:rPr>
          <w:noProof/>
          <w:color w:val="auto"/>
          <w:spacing w:val="5"/>
          <w:lang w:val="en-AU"/>
        </w:rPr>
        <w:t>(Buller et al. 1986)</w:t>
      </w:r>
      <w:r w:rsidR="00FC6A73" w:rsidRPr="00444DC4">
        <w:rPr>
          <w:color w:val="auto"/>
          <w:spacing w:val="5"/>
          <w:lang w:val="en-AU"/>
        </w:rPr>
        <w:fldChar w:fldCharType="end"/>
      </w:r>
      <w:r w:rsidR="00367EBF" w:rsidRPr="00444DC4">
        <w:rPr>
          <w:color w:val="auto"/>
          <w:spacing w:val="5"/>
          <w:lang w:val="en-AU"/>
        </w:rPr>
        <w:t>.</w:t>
      </w:r>
    </w:p>
    <w:p w14:paraId="11FD6CBC" w14:textId="7C855A3C" w:rsidR="00C1754B" w:rsidRPr="00444DC4" w:rsidRDefault="00A3279E" w:rsidP="0073774C">
      <w:pPr>
        <w:pStyle w:val="para0"/>
        <w:numPr>
          <w:ilvl w:val="0"/>
          <w:numId w:val="34"/>
        </w:numPr>
        <w:pBdr>
          <w:top w:val="nil"/>
          <w:left w:val="nil"/>
          <w:bottom w:val="nil"/>
          <w:right w:val="nil"/>
          <w:between w:val="nil"/>
          <w:bar w:val="nil"/>
        </w:pBdr>
        <w:rPr>
          <w:color w:val="auto"/>
          <w:spacing w:val="5"/>
          <w:lang w:val="en-AU"/>
        </w:rPr>
      </w:pPr>
      <w:r w:rsidRPr="00444DC4">
        <w:rPr>
          <w:color w:val="auto"/>
          <w:spacing w:val="5"/>
          <w:lang w:val="en-AU"/>
        </w:rPr>
        <w:t xml:space="preserve">In contrast, Naik </w:t>
      </w:r>
      <w:r w:rsidR="009864B4" w:rsidRPr="00444DC4">
        <w:rPr>
          <w:color w:val="auto"/>
          <w:spacing w:val="5"/>
          <w:lang w:val="en-AU"/>
        </w:rPr>
        <w:t>and coworkers</w:t>
      </w:r>
      <w:r w:rsidRPr="00444DC4">
        <w:rPr>
          <w:color w:val="auto"/>
          <w:spacing w:val="5"/>
          <w:lang w:val="en-AU"/>
        </w:rPr>
        <w:t xml:space="preserve"> found that TK-disruption attenuate</w:t>
      </w:r>
      <w:r w:rsidR="00C1754B" w:rsidRPr="00444DC4">
        <w:rPr>
          <w:color w:val="auto"/>
          <w:spacing w:val="5"/>
          <w:lang w:val="en-AU"/>
        </w:rPr>
        <w:t>d</w:t>
      </w:r>
      <w:r w:rsidRPr="00444DC4">
        <w:rPr>
          <w:color w:val="auto"/>
          <w:spacing w:val="5"/>
          <w:lang w:val="en-AU"/>
        </w:rPr>
        <w:t xml:space="preserve"> the </w:t>
      </w:r>
      <w:r w:rsidR="00C1754B" w:rsidRPr="00444DC4">
        <w:rPr>
          <w:color w:val="auto"/>
          <w:spacing w:val="5"/>
          <w:lang w:val="en-AU"/>
        </w:rPr>
        <w:t xml:space="preserve">highly virulent </w:t>
      </w:r>
      <w:r w:rsidRPr="00444DC4">
        <w:rPr>
          <w:color w:val="auto"/>
          <w:spacing w:val="5"/>
          <w:lang w:val="en-AU"/>
        </w:rPr>
        <w:t>Western Reserve</w:t>
      </w:r>
      <w:r w:rsidR="00C1754B" w:rsidRPr="00444DC4">
        <w:rPr>
          <w:color w:val="auto"/>
          <w:spacing w:val="5"/>
          <w:lang w:val="en-AU"/>
        </w:rPr>
        <w:t xml:space="preserve"> (WR)</w:t>
      </w:r>
      <w:r w:rsidRPr="00444DC4">
        <w:rPr>
          <w:color w:val="auto"/>
          <w:spacing w:val="5"/>
          <w:lang w:val="en-AU"/>
        </w:rPr>
        <w:t xml:space="preserve"> strain of VAC</w:t>
      </w:r>
      <w:r w:rsidR="00C1754B" w:rsidRPr="00444DC4">
        <w:rPr>
          <w:color w:val="auto"/>
          <w:spacing w:val="5"/>
          <w:lang w:val="en-AU"/>
        </w:rPr>
        <w:t>V when introduced intradermally into non-human primates (</w:t>
      </w:r>
      <w:r w:rsidR="00C1754B" w:rsidRPr="00444DC4">
        <w:rPr>
          <w:color w:val="auto"/>
          <w:lang w:val="en-AU"/>
        </w:rPr>
        <w:t xml:space="preserve">rhesus macaques). The </w:t>
      </w:r>
      <w:r w:rsidR="00B17156" w:rsidRPr="00444DC4">
        <w:rPr>
          <w:color w:val="auto"/>
          <w:lang w:val="en-AU"/>
        </w:rPr>
        <w:t>area of necrosis</w:t>
      </w:r>
      <w:r w:rsidR="00C1754B" w:rsidRPr="00444DC4">
        <w:rPr>
          <w:color w:val="auto"/>
          <w:lang w:val="en-AU"/>
        </w:rPr>
        <w:t xml:space="preserve"> produced by the virus was greatly reduced by TK disruption, although </w:t>
      </w:r>
      <w:r w:rsidR="00FE581E" w:rsidRPr="00444DC4">
        <w:rPr>
          <w:color w:val="auto"/>
          <w:lang w:val="en-AU"/>
        </w:rPr>
        <w:t xml:space="preserve">a significant lesion </w:t>
      </w:r>
      <w:r w:rsidR="00C1754B" w:rsidRPr="00444DC4">
        <w:rPr>
          <w:color w:val="auto"/>
          <w:lang w:val="en-AU"/>
        </w:rPr>
        <w:t>still</w:t>
      </w:r>
      <w:r w:rsidR="00FE581E" w:rsidRPr="00444DC4">
        <w:rPr>
          <w:color w:val="auto"/>
          <w:lang w:val="en-AU"/>
        </w:rPr>
        <w:t xml:space="preserve"> formed</w:t>
      </w:r>
      <w:r w:rsidR="00C1754B" w:rsidRPr="00444DC4">
        <w:rPr>
          <w:color w:val="auto"/>
          <w:lang w:val="en-AU"/>
        </w:rPr>
        <w:t xml:space="preserve">. The less pathogenic Wyeth strain produced only a small lesion </w:t>
      </w:r>
      <w:r w:rsidR="00B17156" w:rsidRPr="00444DC4">
        <w:rPr>
          <w:color w:val="auto"/>
          <w:lang w:val="en-AU"/>
        </w:rPr>
        <w:t xml:space="preserve">that was, in fact, </w:t>
      </w:r>
      <w:r w:rsidR="00C1754B" w:rsidRPr="00444DC4">
        <w:rPr>
          <w:color w:val="auto"/>
          <w:lang w:val="en-AU"/>
        </w:rPr>
        <w:t>slightly larger in response to the TK</w:t>
      </w:r>
      <w:r w:rsidR="00C1754B" w:rsidRPr="00444DC4">
        <w:rPr>
          <w:color w:val="auto"/>
          <w:vertAlign w:val="superscript"/>
          <w:lang w:val="en-AU"/>
        </w:rPr>
        <w:t>-</w:t>
      </w:r>
      <w:r w:rsidR="00C1754B" w:rsidRPr="00444DC4">
        <w:rPr>
          <w:color w:val="auto"/>
          <w:lang w:val="en-AU"/>
        </w:rPr>
        <w:t xml:space="preserve"> </w:t>
      </w:r>
      <w:r w:rsidR="00B62766" w:rsidRPr="00444DC4">
        <w:rPr>
          <w:color w:val="auto"/>
          <w:lang w:val="en-AU"/>
        </w:rPr>
        <w:t>form</w:t>
      </w:r>
      <w:r w:rsidR="008E7DBE" w:rsidRPr="00444DC4">
        <w:rPr>
          <w:color w:val="auto"/>
          <w:lang w:val="en-AU"/>
        </w:rPr>
        <w:t xml:space="preserve"> </w:t>
      </w:r>
      <w:r w:rsidR="00FC6A73" w:rsidRPr="00444DC4">
        <w:rPr>
          <w:color w:val="auto"/>
          <w:lang w:val="en-AU"/>
        </w:rPr>
        <w:fldChar w:fldCharType="begin">
          <w:fldData xml:space="preserve">PFJlZm1hbj48Q2l0ZT48QXV0aG9yPk5haWs8L0F1dGhvcj48WWVhcj4yMDA2PC9ZZWFyPjxSZWNO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=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PFJlZm1hbj48Q2l0ZT48QXV0aG9yPk5haWs8L0F1dGhvcj48WWVhcj4yMDA2PC9ZZWFyPjxSZWNO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=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(Naik et al. 2006)</w:t>
      </w:r>
      <w:r w:rsidR="00FC6A73" w:rsidRPr="00444DC4">
        <w:rPr>
          <w:color w:val="auto"/>
          <w:lang w:val="en-AU"/>
        </w:rPr>
        <w:fldChar w:fldCharType="end"/>
      </w:r>
      <w:r w:rsidR="00C1754B" w:rsidRPr="00444DC4">
        <w:rPr>
          <w:color w:val="auto"/>
          <w:lang w:val="en-AU"/>
        </w:rPr>
        <w:t>.</w:t>
      </w:r>
    </w:p>
    <w:p w14:paraId="42883B54" w14:textId="29213A63" w:rsidR="002A4B95" w:rsidRPr="00444DC4" w:rsidRDefault="002A4B95" w:rsidP="003E31F8">
      <w:pPr>
        <w:pStyle w:val="5RARMP"/>
        <w:numPr>
          <w:ilvl w:val="0"/>
          <w:numId w:val="0"/>
        </w:numPr>
        <w:outlineLvl w:val="4"/>
        <w:rPr>
          <w:b w:val="0"/>
          <w:i w:val="0"/>
          <w:u w:val="single"/>
        </w:rPr>
      </w:pPr>
      <w:bookmarkStart w:id="168" w:name="_Ref442725048"/>
      <w:r w:rsidRPr="00444DC4">
        <w:rPr>
          <w:b w:val="0"/>
          <w:i w:val="0"/>
          <w:u w:val="single"/>
        </w:rPr>
        <w:t>Animal exposures to TK- VACV constructs</w:t>
      </w:r>
      <w:bookmarkEnd w:id="168"/>
    </w:p>
    <w:p w14:paraId="16E92B27" w14:textId="149BEC5A" w:rsidR="00160471" w:rsidRPr="00444DC4" w:rsidRDefault="00E5240C" w:rsidP="0073774C">
      <w:pPr>
        <w:pStyle w:val="para0"/>
        <w:numPr>
          <w:ilvl w:val="0"/>
          <w:numId w:val="34"/>
        </w:numPr>
        <w:pBdr>
          <w:top w:val="nil"/>
          <w:left w:val="nil"/>
          <w:bottom w:val="nil"/>
          <w:right w:val="nil"/>
          <w:between w:val="nil"/>
          <w:bar w:val="nil"/>
        </w:pBdr>
        <w:rPr>
          <w:color w:val="auto"/>
          <w:spacing w:val="5"/>
          <w:lang w:val="en-AU"/>
        </w:rPr>
      </w:pPr>
      <w:bookmarkStart w:id="169" w:name="_Ref434233617"/>
      <w:r w:rsidRPr="00444DC4">
        <w:rPr>
          <w:color w:val="auto"/>
          <w:spacing w:val="5"/>
          <w:lang w:val="en-AU"/>
        </w:rPr>
        <w:t xml:space="preserve">The safety of a </w:t>
      </w:r>
      <w:r w:rsidRPr="00444DC4">
        <w:rPr>
          <w:i/>
          <w:color w:val="auto"/>
          <w:spacing w:val="5"/>
          <w:lang w:val="en-AU"/>
        </w:rPr>
        <w:t>TK</w:t>
      </w:r>
      <w:r w:rsidRPr="00444DC4">
        <w:rPr>
          <w:color w:val="auto"/>
          <w:spacing w:val="5"/>
          <w:lang w:val="en-AU"/>
        </w:rPr>
        <w:t xml:space="preserve">-disrupted GM VACV (Copenhagen strain) towards a wide range of animal and bird species has been </w:t>
      </w:r>
      <w:r w:rsidR="00533D10" w:rsidRPr="00444DC4">
        <w:rPr>
          <w:color w:val="auto"/>
          <w:lang w:val="en-AU"/>
        </w:rPr>
        <w:t xml:space="preserve">extensively </w:t>
      </w:r>
      <w:r w:rsidR="007C4E31" w:rsidRPr="00444DC4">
        <w:rPr>
          <w:color w:val="auto"/>
          <w:lang w:val="en-AU"/>
        </w:rPr>
        <w:t xml:space="preserve">studied </w:t>
      </w:r>
      <w:r w:rsidR="00897BE6" w:rsidRPr="00444DC4">
        <w:rPr>
          <w:color w:val="auto"/>
          <w:spacing w:val="5"/>
          <w:lang w:val="en-AU"/>
        </w:rPr>
        <w:t xml:space="preserve">in the context of </w:t>
      </w:r>
      <w:r w:rsidR="00533D10" w:rsidRPr="00444DC4">
        <w:rPr>
          <w:color w:val="auto"/>
          <w:spacing w:val="5"/>
          <w:lang w:val="en-AU"/>
        </w:rPr>
        <w:t>the</w:t>
      </w:r>
      <w:r w:rsidR="00897BE6" w:rsidRPr="00444DC4">
        <w:rPr>
          <w:color w:val="auto"/>
          <w:spacing w:val="5"/>
          <w:lang w:val="en-AU"/>
        </w:rPr>
        <w:t xml:space="preserve"> </w:t>
      </w:r>
      <w:r w:rsidRPr="00444DC4">
        <w:rPr>
          <w:color w:val="auto"/>
          <w:lang w:val="en-AU"/>
        </w:rPr>
        <w:t xml:space="preserve">rabies vaccine </w:t>
      </w:r>
      <w:r w:rsidR="00FE581E" w:rsidRPr="00444DC4">
        <w:rPr>
          <w:color w:val="auto"/>
          <w:lang w:val="en-AU"/>
        </w:rPr>
        <w:t>Raboral V-RG</w:t>
      </w:r>
      <w:r w:rsidR="00FE581E" w:rsidRPr="00444DC4">
        <w:rPr>
          <w:color w:val="auto"/>
          <w:vertAlign w:val="superscript"/>
          <w:lang w:val="en-AU"/>
        </w:rPr>
        <w:t>®</w:t>
      </w:r>
      <w:r w:rsidR="00FE581E" w:rsidRPr="00444DC4">
        <w:rPr>
          <w:color w:val="auto"/>
          <w:lang w:val="en-AU"/>
        </w:rPr>
        <w:t xml:space="preserve"> (V-RG) </w:t>
      </w:r>
      <w:r w:rsidR="00F14B3F" w:rsidRPr="00444DC4">
        <w:rPr>
          <w:color w:val="auto"/>
          <w:lang w:val="en-AU"/>
        </w:rPr>
        <w:t>–</w:t>
      </w:r>
      <w:r w:rsidR="0062724D" w:rsidRPr="00444DC4">
        <w:rPr>
          <w:color w:val="auto"/>
          <w:lang w:val="en-AU"/>
        </w:rPr>
        <w:t xml:space="preserve"> a </w:t>
      </w:r>
      <w:r w:rsidR="00AB08FC" w:rsidRPr="00444DC4">
        <w:rPr>
          <w:color w:val="auto"/>
          <w:lang w:val="en-AU"/>
        </w:rPr>
        <w:t xml:space="preserve">GM </w:t>
      </w:r>
      <w:r w:rsidR="0062724D" w:rsidRPr="00444DC4">
        <w:rPr>
          <w:color w:val="auto"/>
          <w:lang w:val="en-AU"/>
        </w:rPr>
        <w:t xml:space="preserve">VACV </w:t>
      </w:r>
      <w:r w:rsidR="004A55F2" w:rsidRPr="00444DC4">
        <w:rPr>
          <w:color w:val="auto"/>
          <w:lang w:val="en-AU"/>
        </w:rPr>
        <w:t>in which</w:t>
      </w:r>
      <w:r w:rsidR="0062724D" w:rsidRPr="00444DC4">
        <w:rPr>
          <w:color w:val="auto"/>
          <w:lang w:val="en-AU"/>
        </w:rPr>
        <w:t xml:space="preserve"> the rabies glycoprotein gene</w:t>
      </w:r>
      <w:r w:rsidR="00533D10" w:rsidRPr="00444DC4">
        <w:rPr>
          <w:color w:val="auto"/>
          <w:lang w:val="en-AU"/>
        </w:rPr>
        <w:t xml:space="preserve"> </w:t>
      </w:r>
      <w:r w:rsidR="004A55F2" w:rsidRPr="00444DC4">
        <w:rPr>
          <w:color w:val="auto"/>
          <w:lang w:val="en-AU"/>
        </w:rPr>
        <w:t xml:space="preserve">was inserted within the viral </w:t>
      </w:r>
      <w:r w:rsidR="004A55F2" w:rsidRPr="00444DC4">
        <w:rPr>
          <w:i/>
          <w:color w:val="auto"/>
          <w:lang w:val="en-AU"/>
        </w:rPr>
        <w:t>TK</w:t>
      </w:r>
      <w:r w:rsidR="004A55F2" w:rsidRPr="00444DC4">
        <w:rPr>
          <w:color w:val="auto"/>
          <w:lang w:val="en-AU"/>
        </w:rPr>
        <w:t xml:space="preserve"> gene</w:t>
      </w:r>
      <w:r w:rsidRPr="00444DC4">
        <w:rPr>
          <w:color w:val="auto"/>
          <w:lang w:val="en-AU"/>
        </w:rPr>
        <w:t xml:space="preserve">. Intended for </w:t>
      </w:r>
      <w:r w:rsidR="00897BE6" w:rsidRPr="00444DC4">
        <w:rPr>
          <w:color w:val="auto"/>
          <w:lang w:val="en-AU"/>
        </w:rPr>
        <w:t xml:space="preserve">oral </w:t>
      </w:r>
      <w:r w:rsidRPr="00444DC4">
        <w:rPr>
          <w:color w:val="auto"/>
          <w:lang w:val="en-AU"/>
        </w:rPr>
        <w:t xml:space="preserve">vaccination of wild animals, it has been distributed widely </w:t>
      </w:r>
      <w:r w:rsidR="00416947" w:rsidRPr="00444DC4">
        <w:rPr>
          <w:color w:val="auto"/>
          <w:lang w:val="en-AU"/>
        </w:rPr>
        <w:t xml:space="preserve">in </w:t>
      </w:r>
      <w:r w:rsidR="004A55F2" w:rsidRPr="00444DC4">
        <w:rPr>
          <w:color w:val="auto"/>
          <w:lang w:val="en-AU"/>
        </w:rPr>
        <w:t xml:space="preserve">the environment </w:t>
      </w:r>
      <w:r w:rsidRPr="00444DC4">
        <w:rPr>
          <w:color w:val="auto"/>
          <w:lang w:val="en-AU"/>
        </w:rPr>
        <w:t>in Europe and North America sin</w:t>
      </w:r>
      <w:r w:rsidR="00160471" w:rsidRPr="00444DC4">
        <w:rPr>
          <w:color w:val="auto"/>
          <w:lang w:val="en-AU"/>
        </w:rPr>
        <w:t>ce 1987 and 1995, respectively.</w:t>
      </w:r>
      <w:bookmarkEnd w:id="169"/>
    </w:p>
    <w:p w14:paraId="0CE43A55" w14:textId="04265ED0" w:rsidR="00644456" w:rsidRPr="00444DC4" w:rsidRDefault="00644456" w:rsidP="0073774C">
      <w:pPr>
        <w:pStyle w:val="para0"/>
        <w:numPr>
          <w:ilvl w:val="0"/>
          <w:numId w:val="34"/>
        </w:numPr>
        <w:pBdr>
          <w:top w:val="nil"/>
          <w:left w:val="nil"/>
          <w:bottom w:val="nil"/>
          <w:right w:val="nil"/>
          <w:between w:val="nil"/>
          <w:bar w:val="nil"/>
        </w:pBdr>
        <w:rPr>
          <w:color w:val="auto"/>
          <w:spacing w:val="5"/>
          <w:lang w:val="en-AU"/>
        </w:rPr>
      </w:pPr>
      <w:r w:rsidRPr="00444DC4">
        <w:rPr>
          <w:color w:val="auto"/>
          <w:lang w:val="en-AU"/>
        </w:rPr>
        <w:t xml:space="preserve">V-RG and the parental VACV Copenhagen strain displayed similar pathogenicity towards non-human primates after </w:t>
      </w:r>
      <w:r w:rsidR="00F9484D" w:rsidRPr="00444DC4">
        <w:rPr>
          <w:color w:val="auto"/>
          <w:lang w:val="en-AU"/>
        </w:rPr>
        <w:t xml:space="preserve">intradermal </w:t>
      </w:r>
      <w:r w:rsidRPr="00444DC4">
        <w:rPr>
          <w:color w:val="auto"/>
          <w:lang w:val="en-AU"/>
        </w:rPr>
        <w:t>inoculation. Both viruses caused lesions of similar size at the inoculation site which resolved within three weeks, but no signs of systemic illness and no oral or fecal shedding</w:t>
      </w:r>
      <w:r w:rsidR="0036656D" w:rsidRPr="00444DC4">
        <w:rPr>
          <w:color w:val="auto"/>
          <w:lang w:val="en-AU"/>
        </w:rPr>
        <w:t xml:space="preserve"> </w:t>
      </w:r>
      <w:r w:rsidR="00FC6A73" w:rsidRPr="00444DC4">
        <w:rPr>
          <w:color w:val="auto"/>
          <w:lang w:val="en-AU"/>
        </w:rPr>
        <w:fldChar w:fldCharType="begin">
          <w:fldData xml:space="preserve">PFJlZm1hbj48Q2l0ZT48QXV0aG9yPlJ1cHByZWNodDwvQXV0aG9yPjxZZWFyPjE5OTI8L1llYXI+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PFJlZm1hbj48Q2l0ZT48QXV0aG9yPlJ1cHByZWNodDwvQXV0aG9yPjxZZWFyPjE5OTI8L1llYXI+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(Rupprecht et al. 1992)</w:t>
      </w:r>
      <w:r w:rsidR="00FC6A73" w:rsidRPr="00444DC4">
        <w:rPr>
          <w:color w:val="auto"/>
          <w:lang w:val="en-AU"/>
        </w:rPr>
        <w:fldChar w:fldCharType="end"/>
      </w:r>
      <w:r w:rsidRPr="00444DC4">
        <w:rPr>
          <w:color w:val="auto"/>
          <w:lang w:val="en-AU"/>
        </w:rPr>
        <w:t>.</w:t>
      </w:r>
    </w:p>
    <w:p w14:paraId="6BA01FF9" w14:textId="757AFE54" w:rsidR="00E5240C" w:rsidRPr="00444DC4" w:rsidRDefault="00644456" w:rsidP="0073774C">
      <w:pPr>
        <w:pStyle w:val="para0"/>
        <w:numPr>
          <w:ilvl w:val="0"/>
          <w:numId w:val="34"/>
        </w:numPr>
        <w:pBdr>
          <w:top w:val="nil"/>
          <w:left w:val="nil"/>
          <w:bottom w:val="nil"/>
          <w:right w:val="nil"/>
          <w:between w:val="nil"/>
          <w:bar w:val="nil"/>
        </w:pBdr>
        <w:rPr>
          <w:color w:val="auto"/>
          <w:spacing w:val="5"/>
          <w:lang w:val="en-AU"/>
        </w:rPr>
      </w:pPr>
      <w:bookmarkStart w:id="170" w:name="_Ref434263129"/>
      <w:r w:rsidRPr="00444DC4">
        <w:rPr>
          <w:color w:val="auto"/>
          <w:lang w:val="en-AU"/>
        </w:rPr>
        <w:t>V-RG</w:t>
      </w:r>
      <w:r w:rsidR="006F4CD5" w:rsidRPr="00444DC4">
        <w:rPr>
          <w:color w:val="auto"/>
          <w:lang w:val="en-AU"/>
        </w:rPr>
        <w:t xml:space="preserve"> replicates sufficiently well in target species (red foxes, raccoons and striped skunks) to induce high level immunity to rabies, </w:t>
      </w:r>
      <w:r w:rsidR="00E5240C" w:rsidRPr="00444DC4">
        <w:rPr>
          <w:color w:val="auto"/>
          <w:lang w:val="en-AU"/>
        </w:rPr>
        <w:t xml:space="preserve">but </w:t>
      </w:r>
      <w:r w:rsidR="006F4CD5" w:rsidRPr="00444DC4">
        <w:rPr>
          <w:color w:val="auto"/>
          <w:lang w:val="en-AU"/>
        </w:rPr>
        <w:t>no vaccinia-related pathogenicity has been observed at any dose or by any route of administration tested (oral, intramuscular, intraduodenal, subcutaneous, intradermal, conjunctival and intranasal)</w:t>
      </w:r>
      <w:r w:rsidR="00E5240C" w:rsidRPr="00444DC4">
        <w:rPr>
          <w:color w:val="auto"/>
          <w:lang w:val="en-AU"/>
        </w:rPr>
        <w:t>.</w:t>
      </w:r>
      <w:r w:rsidR="009D2119" w:rsidRPr="00444DC4">
        <w:rPr>
          <w:color w:val="auto"/>
          <w:lang w:val="en-AU"/>
        </w:rPr>
        <w:t xml:space="preserve"> When administered </w:t>
      </w:r>
      <w:r w:rsidR="00E504FE" w:rsidRPr="00444DC4">
        <w:rPr>
          <w:color w:val="auto"/>
          <w:lang w:val="en-AU"/>
        </w:rPr>
        <w:t xml:space="preserve">intradermally </w:t>
      </w:r>
      <w:r w:rsidR="009D2119" w:rsidRPr="00444DC4">
        <w:rPr>
          <w:color w:val="auto"/>
          <w:lang w:val="en-AU"/>
        </w:rPr>
        <w:t xml:space="preserve">to foxes, the </w:t>
      </w:r>
      <w:r w:rsidR="00E504FE" w:rsidRPr="00444DC4">
        <w:rPr>
          <w:color w:val="auto"/>
          <w:lang w:val="en-AU"/>
        </w:rPr>
        <w:t xml:space="preserve">cutaneous </w:t>
      </w:r>
      <w:r w:rsidR="009D2119" w:rsidRPr="00444DC4">
        <w:rPr>
          <w:color w:val="auto"/>
          <w:lang w:val="en-AU"/>
        </w:rPr>
        <w:t>reaction was significantly reduced relative to th</w:t>
      </w:r>
      <w:r w:rsidR="004A55F2" w:rsidRPr="00444DC4">
        <w:rPr>
          <w:color w:val="auto"/>
          <w:lang w:val="en-AU"/>
        </w:rPr>
        <w:t xml:space="preserve">e reaction to </w:t>
      </w:r>
      <w:r w:rsidR="009F6681" w:rsidRPr="00444DC4">
        <w:rPr>
          <w:color w:val="auto"/>
          <w:lang w:val="en-AU"/>
        </w:rPr>
        <w:t>unmodified VACV (Copenhagen strain)</w:t>
      </w:r>
      <w:r w:rsidR="00F9484D" w:rsidRPr="00444DC4">
        <w:rPr>
          <w:color w:val="auto"/>
          <w:lang w:val="en-AU"/>
        </w:rPr>
        <w:t xml:space="preserve">. </w:t>
      </w:r>
      <w:r w:rsidR="00993595" w:rsidRPr="00444DC4">
        <w:rPr>
          <w:color w:val="auto"/>
          <w:lang w:val="en-AU"/>
        </w:rPr>
        <w:t xml:space="preserve">When </w:t>
      </w:r>
      <w:r w:rsidR="009D2119" w:rsidRPr="00444DC4">
        <w:rPr>
          <w:color w:val="auto"/>
          <w:lang w:val="en-AU"/>
        </w:rPr>
        <w:t xml:space="preserve">administered </w:t>
      </w:r>
      <w:r w:rsidR="00993595" w:rsidRPr="00444DC4">
        <w:rPr>
          <w:color w:val="auto"/>
          <w:lang w:val="en-AU"/>
        </w:rPr>
        <w:t xml:space="preserve">orally, </w:t>
      </w:r>
      <w:r w:rsidR="00320EE3" w:rsidRPr="00444DC4">
        <w:rPr>
          <w:color w:val="auto"/>
          <w:lang w:val="en-AU"/>
        </w:rPr>
        <w:t>unmodified</w:t>
      </w:r>
      <w:r w:rsidR="009D2119" w:rsidRPr="00444DC4">
        <w:rPr>
          <w:color w:val="auto"/>
          <w:lang w:val="en-AU"/>
        </w:rPr>
        <w:t xml:space="preserve"> and TK</w:t>
      </w:r>
      <w:r w:rsidR="009D2119" w:rsidRPr="00444DC4">
        <w:rPr>
          <w:color w:val="auto"/>
          <w:vertAlign w:val="superscript"/>
          <w:lang w:val="en-AU"/>
        </w:rPr>
        <w:t>-</w:t>
      </w:r>
      <w:r w:rsidR="009D2119" w:rsidRPr="00444DC4">
        <w:rPr>
          <w:color w:val="auto"/>
          <w:lang w:val="en-AU"/>
        </w:rPr>
        <w:t xml:space="preserve"> viruses </w:t>
      </w:r>
      <w:r w:rsidR="00D56B30" w:rsidRPr="00444DC4">
        <w:rPr>
          <w:color w:val="auto"/>
          <w:lang w:val="en-AU"/>
        </w:rPr>
        <w:t>behave</w:t>
      </w:r>
      <w:r w:rsidR="009D2119" w:rsidRPr="00444DC4">
        <w:rPr>
          <w:color w:val="auto"/>
          <w:lang w:val="en-AU"/>
        </w:rPr>
        <w:t>d</w:t>
      </w:r>
      <w:r w:rsidR="00180143" w:rsidRPr="00444DC4">
        <w:rPr>
          <w:color w:val="auto"/>
          <w:lang w:val="en-AU"/>
        </w:rPr>
        <w:t xml:space="preserve"> similar</w:t>
      </w:r>
      <w:r w:rsidR="00D56B30" w:rsidRPr="00444DC4">
        <w:rPr>
          <w:color w:val="auto"/>
          <w:lang w:val="en-AU"/>
        </w:rPr>
        <w:t>ly</w:t>
      </w:r>
      <w:r w:rsidR="00993595" w:rsidRPr="00444DC4">
        <w:rPr>
          <w:color w:val="auto"/>
          <w:lang w:val="en-AU"/>
        </w:rPr>
        <w:t xml:space="preserve"> to one another</w:t>
      </w:r>
      <w:r w:rsidR="00F9484D" w:rsidRPr="00444DC4">
        <w:rPr>
          <w:color w:val="auto"/>
          <w:lang w:val="en-AU"/>
        </w:rPr>
        <w:t>, but</w:t>
      </w:r>
      <w:r w:rsidR="00180143" w:rsidRPr="00444DC4">
        <w:rPr>
          <w:color w:val="auto"/>
          <w:lang w:val="en-AU"/>
        </w:rPr>
        <w:t xml:space="preserve"> neither spread beyond the oral cavity or persisted </w:t>
      </w:r>
      <w:r w:rsidR="00A205BA" w:rsidRPr="00444DC4">
        <w:rPr>
          <w:color w:val="auto"/>
          <w:lang w:val="en-AU"/>
        </w:rPr>
        <w:t>beyond</w:t>
      </w:r>
      <w:r w:rsidR="00180143" w:rsidRPr="00444DC4">
        <w:rPr>
          <w:color w:val="auto"/>
          <w:lang w:val="en-AU"/>
        </w:rPr>
        <w:t xml:space="preserve"> 48 hours</w:t>
      </w:r>
      <w:r w:rsidR="00897BE6" w:rsidRPr="00444DC4">
        <w:rPr>
          <w:color w:val="auto"/>
          <w:lang w:val="en-AU"/>
        </w:rPr>
        <w:t>,</w:t>
      </w:r>
      <w:r w:rsidR="004A55F2" w:rsidRPr="00444DC4">
        <w:rPr>
          <w:color w:val="auto"/>
          <w:lang w:val="en-AU"/>
        </w:rPr>
        <w:t xml:space="preserve"> and viral titres were very low</w:t>
      </w:r>
      <w:r w:rsidR="000251B1" w:rsidRPr="00444DC4">
        <w:rPr>
          <w:color w:val="auto"/>
          <w:lang w:val="en-AU"/>
        </w:rPr>
        <w:t xml:space="preserve"> </w:t>
      </w:r>
      <w:r w:rsidR="00FC6A73" w:rsidRPr="00444DC4">
        <w:rPr>
          <w:color w:val="auto"/>
          <w:lang w:val="en-AU"/>
        </w:rPr>
        <w:fldChar w:fldCharType="begin">
          <w:fldData xml:space="preserve">PFJlZm1hbj48Q2l0ZT48QXV0aG9yPkJsYW5jb3U8L0F1dGhvcj48WWVhcj4xOTg2PC9ZZWFyPjxS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PFJlZm1hbj48Q2l0ZT48QXV0aG9yPkJsYW5jb3U8L0F1dGhvcj48WWVhcj4xOTg2PC9ZZWFyPjxS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(Blancou et al. 1986; Brochier et al. 1989; Pastoret &amp; Brochier 1996; Rupprecht et al. 1988; Thomas et al. 1990)</w:t>
      </w:r>
      <w:r w:rsidR="00FC6A73" w:rsidRPr="00444DC4">
        <w:rPr>
          <w:color w:val="auto"/>
          <w:lang w:val="en-AU"/>
        </w:rPr>
        <w:fldChar w:fldCharType="end"/>
      </w:r>
      <w:r w:rsidR="00A205BA" w:rsidRPr="00444DC4">
        <w:rPr>
          <w:color w:val="auto"/>
          <w:lang w:val="en-AU"/>
        </w:rPr>
        <w:t>.</w:t>
      </w:r>
      <w:bookmarkEnd w:id="170"/>
    </w:p>
    <w:p w14:paraId="21ECD099" w14:textId="77777777" w:rsidR="005D0572" w:rsidRPr="00444DC4" w:rsidRDefault="00A205BA" w:rsidP="005D0572">
      <w:pPr>
        <w:pStyle w:val="para0"/>
        <w:numPr>
          <w:ilvl w:val="0"/>
          <w:numId w:val="34"/>
        </w:numPr>
        <w:pBdr>
          <w:top w:val="nil"/>
          <w:left w:val="nil"/>
          <w:bottom w:val="nil"/>
          <w:right w:val="nil"/>
          <w:between w:val="nil"/>
          <w:bar w:val="nil"/>
        </w:pBdr>
        <w:rPr>
          <w:color w:val="auto"/>
          <w:lang w:val="en-AU"/>
        </w:rPr>
      </w:pPr>
      <w:bookmarkStart w:id="171" w:name="_Ref434263133"/>
      <w:r w:rsidRPr="00444DC4">
        <w:rPr>
          <w:color w:val="auto"/>
          <w:lang w:val="en-AU"/>
        </w:rPr>
        <w:lastRenderedPageBreak/>
        <w:t xml:space="preserve">The safety of orally-administered V-RG has also been demonstrated in non-target species including wild boars, badgers, bats, coyotes, and a range of rodent and bird species. </w:t>
      </w:r>
      <w:r w:rsidR="008A34D4" w:rsidRPr="00444DC4">
        <w:rPr>
          <w:color w:val="auto"/>
          <w:lang w:val="en-AU"/>
        </w:rPr>
        <w:t xml:space="preserve">Sufficient viral replication for seroconversion took place, however there were no vaccine-related </w:t>
      </w:r>
      <w:r w:rsidRPr="00444DC4">
        <w:rPr>
          <w:color w:val="auto"/>
          <w:lang w:val="en-AU"/>
        </w:rPr>
        <w:t>pox lesions or other clinical signs.</w:t>
      </w:r>
      <w:r w:rsidR="00695B9E" w:rsidRPr="00444DC4">
        <w:rPr>
          <w:color w:val="auto"/>
          <w:lang w:val="en-AU"/>
        </w:rPr>
        <w:t xml:space="preserve"> Apathogenicity of orally delivered V-RG has also been demonstrated in domestic non-target species including laboratory mice, rabbits, ferrets, cattle, cats, dogs and sheep </w:t>
      </w:r>
      <w:r w:rsidR="00FC6A73" w:rsidRPr="00444DC4">
        <w:rPr>
          <w:color w:val="auto"/>
          <w:lang w:val="en-AU"/>
        </w:rPr>
        <w:fldChar w:fldCharType="begin">
          <w:fldData xml:space="preserve">PFJlZm1hbj48Q2l0ZT48QXV0aG9yPkFydG9pczwvQXV0aG9yPjxZZWFyPjE5OTA8L1llYXI+PFJl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PFJlZm1hbj48Q2l0ZT48QXV0aG9yPkFydG9pczwvQXV0aG9yPjxZZWFyPjE5OTA8L1llYXI+PFJl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color w:val="auto"/>
          <w:lang w:val="en-AU"/>
        </w:rPr>
        <w:t>(Artois et al. 1990; Brochier et al. 1989)</w:t>
      </w:r>
      <w:r w:rsidR="00FC6A73" w:rsidRPr="00444DC4">
        <w:rPr>
          <w:color w:val="auto"/>
          <w:lang w:val="en-AU"/>
        </w:rPr>
        <w:fldChar w:fldCharType="end"/>
      </w:r>
      <w:r w:rsidR="00695B9E" w:rsidRPr="00444DC4">
        <w:rPr>
          <w:color w:val="auto"/>
          <w:lang w:val="en-AU"/>
        </w:rPr>
        <w:t>.</w:t>
      </w:r>
      <w:bookmarkStart w:id="172" w:name="_Ref434233624"/>
      <w:bookmarkEnd w:id="171"/>
    </w:p>
    <w:p w14:paraId="4C434B4B" w14:textId="150B52A1" w:rsidR="00A15766" w:rsidRPr="00444DC4" w:rsidRDefault="00A15766" w:rsidP="003E31F8">
      <w:pPr>
        <w:pStyle w:val="5RARMP"/>
        <w:numPr>
          <w:ilvl w:val="0"/>
          <w:numId w:val="0"/>
        </w:numPr>
        <w:outlineLvl w:val="4"/>
        <w:rPr>
          <w:b w:val="0"/>
          <w:i w:val="0"/>
          <w:u w:val="single"/>
        </w:rPr>
      </w:pPr>
      <w:r w:rsidRPr="00444DC4">
        <w:rPr>
          <w:b w:val="0"/>
          <w:i w:val="0"/>
          <w:u w:val="single"/>
        </w:rPr>
        <w:t xml:space="preserve">Human exposures to </w:t>
      </w:r>
      <w:r w:rsidR="002A4B95" w:rsidRPr="00444DC4">
        <w:rPr>
          <w:b w:val="0"/>
          <w:i w:val="0"/>
          <w:u w:val="single"/>
        </w:rPr>
        <w:t>TK</w:t>
      </w:r>
      <w:r w:rsidR="002A4B95" w:rsidRPr="00444DC4">
        <w:rPr>
          <w:b w:val="0"/>
          <w:i w:val="0"/>
          <w:u w:val="single"/>
          <w:vertAlign w:val="superscript"/>
        </w:rPr>
        <w:t>-</w:t>
      </w:r>
      <w:r w:rsidR="002A4B95" w:rsidRPr="00444DC4">
        <w:rPr>
          <w:b w:val="0"/>
          <w:i w:val="0"/>
          <w:u w:val="single"/>
        </w:rPr>
        <w:t xml:space="preserve"> VACV constructs</w:t>
      </w:r>
    </w:p>
    <w:p w14:paraId="7EF0B711" w14:textId="15C6BB21" w:rsidR="005C4E33" w:rsidRPr="00444DC4" w:rsidRDefault="00D173E1" w:rsidP="0073774C">
      <w:pPr>
        <w:pStyle w:val="para0"/>
        <w:numPr>
          <w:ilvl w:val="0"/>
          <w:numId w:val="34"/>
        </w:numPr>
        <w:pBdr>
          <w:top w:val="nil"/>
          <w:left w:val="nil"/>
          <w:bottom w:val="nil"/>
          <w:right w:val="nil"/>
          <w:between w:val="nil"/>
          <w:bar w:val="nil"/>
        </w:pBdr>
        <w:rPr>
          <w:color w:val="auto"/>
          <w:spacing w:val="5"/>
          <w:lang w:val="en-AU"/>
        </w:rPr>
      </w:pPr>
      <w:r w:rsidRPr="00444DC4">
        <w:rPr>
          <w:color w:val="auto"/>
          <w:spacing w:val="5"/>
          <w:lang w:val="en-AU"/>
        </w:rPr>
        <w:t xml:space="preserve">A laboratory worker </w:t>
      </w:r>
      <w:r w:rsidR="005C4E33" w:rsidRPr="00444DC4">
        <w:rPr>
          <w:color w:val="auto"/>
          <w:spacing w:val="5"/>
          <w:lang w:val="en-AU"/>
        </w:rPr>
        <w:t>who handled</w:t>
      </w:r>
      <w:r w:rsidRPr="00444DC4">
        <w:rPr>
          <w:color w:val="auto"/>
          <w:spacing w:val="5"/>
          <w:lang w:val="en-AU"/>
        </w:rPr>
        <w:t xml:space="preserve"> </w:t>
      </w:r>
      <w:r w:rsidR="00D06775" w:rsidRPr="00444DC4">
        <w:rPr>
          <w:color w:val="auto"/>
          <w:spacing w:val="5"/>
          <w:lang w:val="en-AU"/>
        </w:rPr>
        <w:t xml:space="preserve">a TK-disrupted form of the Western Reserve VACV strain developed a large (15 mm) </w:t>
      </w:r>
      <w:r w:rsidR="00E127F8" w:rsidRPr="00444DC4">
        <w:rPr>
          <w:color w:val="auto"/>
          <w:spacing w:val="5"/>
          <w:lang w:val="en-AU"/>
        </w:rPr>
        <w:t xml:space="preserve">inflammatory lesion on </w:t>
      </w:r>
      <w:r w:rsidR="005C4E33" w:rsidRPr="00444DC4">
        <w:rPr>
          <w:color w:val="auto"/>
          <w:spacing w:val="5"/>
          <w:lang w:val="en-AU"/>
        </w:rPr>
        <w:t>one</w:t>
      </w:r>
      <w:r w:rsidR="00E127F8" w:rsidRPr="00444DC4">
        <w:rPr>
          <w:color w:val="auto"/>
          <w:spacing w:val="5"/>
          <w:lang w:val="en-AU"/>
        </w:rPr>
        <w:t xml:space="preserve"> finger, and a smaller lesion on the other hand</w:t>
      </w:r>
      <w:r w:rsidR="005C4E33" w:rsidRPr="00444DC4">
        <w:rPr>
          <w:color w:val="auto"/>
          <w:spacing w:val="5"/>
          <w:lang w:val="en-AU"/>
        </w:rPr>
        <w:t xml:space="preserve">. The worker had been vaccinated against smallpox 28 years previously and may have retained partial immunity. The infection did not spread, there were no signs of systemic disease and the lesions resolved in under three weeks </w:t>
      </w:r>
      <w:r w:rsidR="00FC6A73" w:rsidRPr="00444DC4">
        <w:rPr>
          <w:color w:val="auto"/>
          <w:spacing w:val="5"/>
          <w:lang w:val="en-AU"/>
        </w:rPr>
        <w:fldChar w:fldCharType="begin">
          <w:fldData xml:space="preserve">PFJlZm1hbj48Q2l0ZT48QXV0aG9yPk1lbXBlbDwvQXV0aG9yPjxZZWFyPjIwMDM8L1llYXI+PFJl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</w:fldData>
        </w:fldChar>
      </w:r>
      <w:r w:rsidR="00FB3D31" w:rsidRPr="00444DC4">
        <w:rPr>
          <w:color w:val="auto"/>
          <w:spacing w:val="5"/>
          <w:lang w:val="en-AU"/>
        </w:rPr>
        <w:instrText xml:space="preserve"> ADDIN REFMGR.CITE </w:instrText>
      </w:r>
      <w:r w:rsidR="00FB3D31" w:rsidRPr="00444DC4">
        <w:rPr>
          <w:color w:val="auto"/>
          <w:spacing w:val="5"/>
          <w:lang w:val="en-AU"/>
        </w:rPr>
        <w:fldChar w:fldCharType="begin">
          <w:fldData xml:space="preserve">PFJlZm1hbj48Q2l0ZT48QXV0aG9yPk1lbXBlbDwvQXV0aG9yPjxZZWFyPjIwMDM8L1llYXI+PFJl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</w:fldData>
        </w:fldChar>
      </w:r>
      <w:r w:rsidR="00FB3D31" w:rsidRPr="00444DC4">
        <w:rPr>
          <w:color w:val="auto"/>
          <w:spacing w:val="5"/>
          <w:lang w:val="en-AU"/>
        </w:rPr>
        <w:instrText xml:space="preserve"> ADDIN EN.CITE.DATA </w:instrText>
      </w:r>
      <w:r w:rsidR="00FB3D31" w:rsidRPr="00444DC4">
        <w:rPr>
          <w:color w:val="auto"/>
          <w:spacing w:val="5"/>
          <w:lang w:val="en-AU"/>
        </w:rPr>
      </w:r>
      <w:r w:rsidR="00FB3D31" w:rsidRPr="00444DC4">
        <w:rPr>
          <w:color w:val="auto"/>
          <w:spacing w:val="5"/>
          <w:lang w:val="en-AU"/>
        </w:rPr>
        <w:fldChar w:fldCharType="end"/>
      </w:r>
      <w:r w:rsidR="00FC6A73" w:rsidRPr="00444DC4">
        <w:rPr>
          <w:color w:val="auto"/>
          <w:spacing w:val="5"/>
          <w:lang w:val="en-AU"/>
        </w:rPr>
      </w:r>
      <w:r w:rsidR="00FC6A73" w:rsidRPr="00444DC4">
        <w:rPr>
          <w:color w:val="auto"/>
          <w:spacing w:val="5"/>
          <w:lang w:val="en-AU"/>
        </w:rPr>
        <w:fldChar w:fldCharType="separate"/>
      </w:r>
      <w:r w:rsidR="00FC6A73" w:rsidRPr="00444DC4">
        <w:rPr>
          <w:noProof/>
          <w:color w:val="auto"/>
          <w:spacing w:val="5"/>
          <w:lang w:val="en-AU"/>
        </w:rPr>
        <w:t>(Mempel et al. 2003)</w:t>
      </w:r>
      <w:r w:rsidR="00FC6A73" w:rsidRPr="00444DC4">
        <w:rPr>
          <w:color w:val="auto"/>
          <w:spacing w:val="5"/>
          <w:lang w:val="en-AU"/>
        </w:rPr>
        <w:fldChar w:fldCharType="end"/>
      </w:r>
      <w:r w:rsidR="005C4E33" w:rsidRPr="00444DC4">
        <w:rPr>
          <w:color w:val="auto"/>
          <w:spacing w:val="5"/>
          <w:lang w:val="en-AU"/>
        </w:rPr>
        <w:t>.</w:t>
      </w:r>
    </w:p>
    <w:p w14:paraId="4A989E6D" w14:textId="302B63DA" w:rsidR="00E430DD" w:rsidRPr="00444DC4" w:rsidRDefault="00885FBB" w:rsidP="0073774C">
      <w:pPr>
        <w:pStyle w:val="para0"/>
        <w:numPr>
          <w:ilvl w:val="0"/>
          <w:numId w:val="34"/>
        </w:numPr>
        <w:pBdr>
          <w:top w:val="nil"/>
          <w:left w:val="nil"/>
          <w:bottom w:val="nil"/>
          <w:right w:val="nil"/>
          <w:between w:val="nil"/>
          <w:bar w:val="nil"/>
        </w:pBdr>
        <w:rPr>
          <w:color w:val="auto"/>
          <w:spacing w:val="5"/>
          <w:lang w:val="en-AU"/>
        </w:rPr>
      </w:pPr>
      <w:bookmarkStart w:id="173" w:name="_Ref443908612"/>
      <w:r w:rsidRPr="00444DC4">
        <w:rPr>
          <w:color w:val="auto"/>
          <w:spacing w:val="5"/>
          <w:lang w:val="en-AU"/>
        </w:rPr>
        <w:t>TK</w:t>
      </w:r>
      <w:r w:rsidRPr="00444DC4">
        <w:rPr>
          <w:color w:val="auto"/>
          <w:spacing w:val="5"/>
          <w:vertAlign w:val="superscript"/>
          <w:lang w:val="en-AU"/>
        </w:rPr>
        <w:t>-</w:t>
      </w:r>
      <w:r w:rsidRPr="00444DC4">
        <w:rPr>
          <w:color w:val="auto"/>
          <w:spacing w:val="5"/>
          <w:lang w:val="en-AU"/>
        </w:rPr>
        <w:t xml:space="preserve"> forms of VACV may affect i</w:t>
      </w:r>
      <w:r w:rsidR="00431E4F" w:rsidRPr="00444DC4">
        <w:rPr>
          <w:color w:val="auto"/>
          <w:spacing w:val="5"/>
          <w:lang w:val="en-AU"/>
        </w:rPr>
        <w:t xml:space="preserve">mmune-compromised individuals </w:t>
      </w:r>
      <w:r w:rsidR="00D173E1" w:rsidRPr="00444DC4">
        <w:rPr>
          <w:color w:val="auto"/>
          <w:spacing w:val="5"/>
          <w:lang w:val="en-AU"/>
        </w:rPr>
        <w:t>more seriously</w:t>
      </w:r>
      <w:r w:rsidR="00431E4F" w:rsidRPr="00444DC4">
        <w:rPr>
          <w:color w:val="auto"/>
          <w:spacing w:val="5"/>
          <w:lang w:val="en-AU"/>
        </w:rPr>
        <w:t>.</w:t>
      </w:r>
      <w:r w:rsidR="00190C56" w:rsidRPr="00444DC4">
        <w:rPr>
          <w:color w:val="auto"/>
          <w:spacing w:val="5"/>
          <w:lang w:val="en-AU"/>
        </w:rPr>
        <w:t xml:space="preserve"> </w:t>
      </w:r>
      <w:r w:rsidR="00830CE3" w:rsidRPr="00444DC4">
        <w:rPr>
          <w:color w:val="auto"/>
          <w:spacing w:val="5"/>
          <w:lang w:val="en-AU"/>
        </w:rPr>
        <w:t xml:space="preserve">From a small number of </w:t>
      </w:r>
      <w:r w:rsidR="000A54CE" w:rsidRPr="00444DC4">
        <w:rPr>
          <w:color w:val="auto"/>
          <w:spacing w:val="5"/>
          <w:lang w:val="en-AU"/>
        </w:rPr>
        <w:t xml:space="preserve">human </w:t>
      </w:r>
      <w:r w:rsidR="00830CE3" w:rsidRPr="00444DC4">
        <w:rPr>
          <w:color w:val="auto"/>
          <w:spacing w:val="5"/>
          <w:lang w:val="en-AU"/>
        </w:rPr>
        <w:t>exposures</w:t>
      </w:r>
      <w:r w:rsidR="00D173E1" w:rsidRPr="00444DC4">
        <w:rPr>
          <w:color w:val="auto"/>
          <w:spacing w:val="5"/>
          <w:lang w:val="en-AU"/>
        </w:rPr>
        <w:t xml:space="preserve"> to V-RG</w:t>
      </w:r>
      <w:r w:rsidR="00500C1D" w:rsidRPr="00444DC4">
        <w:rPr>
          <w:rStyle w:val="FootnoteReference"/>
          <w:color w:val="auto"/>
          <w:spacing w:val="5"/>
          <w:lang w:val="en-AU"/>
        </w:rPr>
        <w:footnoteReference w:id="7"/>
      </w:r>
      <w:r w:rsidR="00830CE3" w:rsidRPr="00444DC4">
        <w:rPr>
          <w:color w:val="auto"/>
          <w:spacing w:val="5"/>
          <w:lang w:val="en-AU"/>
        </w:rPr>
        <w:t>, t</w:t>
      </w:r>
      <w:r w:rsidR="00E057FB" w:rsidRPr="00444DC4">
        <w:rPr>
          <w:color w:val="auto"/>
          <w:spacing w:val="5"/>
          <w:lang w:val="en-AU"/>
        </w:rPr>
        <w:t>wo case</w:t>
      </w:r>
      <w:r w:rsidR="005874DB" w:rsidRPr="00444DC4">
        <w:rPr>
          <w:color w:val="auto"/>
          <w:spacing w:val="5"/>
          <w:lang w:val="en-AU"/>
        </w:rPr>
        <w:t xml:space="preserve"> reports</w:t>
      </w:r>
      <w:r w:rsidR="00E057FB" w:rsidRPr="00444DC4">
        <w:rPr>
          <w:color w:val="auto"/>
          <w:spacing w:val="5"/>
          <w:lang w:val="en-AU"/>
        </w:rPr>
        <w:t xml:space="preserve"> of </w:t>
      </w:r>
      <w:r w:rsidR="00D007E3" w:rsidRPr="00444DC4">
        <w:rPr>
          <w:color w:val="auto"/>
          <w:spacing w:val="5"/>
          <w:lang w:val="en-AU"/>
        </w:rPr>
        <w:t xml:space="preserve">serious </w:t>
      </w:r>
      <w:r w:rsidR="00E057FB" w:rsidRPr="00444DC4">
        <w:rPr>
          <w:color w:val="auto"/>
          <w:spacing w:val="5"/>
          <w:lang w:val="en-AU"/>
        </w:rPr>
        <w:t xml:space="preserve">human infection </w:t>
      </w:r>
      <w:r w:rsidR="00DB5CDD" w:rsidRPr="00444DC4">
        <w:rPr>
          <w:color w:val="auto"/>
          <w:spacing w:val="5"/>
          <w:lang w:val="en-AU"/>
        </w:rPr>
        <w:t xml:space="preserve">involving at-risk individuals </w:t>
      </w:r>
      <w:r w:rsidR="00E057FB" w:rsidRPr="00444DC4">
        <w:rPr>
          <w:color w:val="auto"/>
          <w:spacing w:val="5"/>
          <w:lang w:val="en-AU"/>
        </w:rPr>
        <w:t>have been published.</w:t>
      </w:r>
      <w:r w:rsidR="00F44B02" w:rsidRPr="00444DC4">
        <w:rPr>
          <w:color w:val="auto"/>
          <w:spacing w:val="5"/>
          <w:lang w:val="en-AU"/>
        </w:rPr>
        <w:t xml:space="preserve"> </w:t>
      </w:r>
      <w:r w:rsidR="00037554" w:rsidRPr="00444DC4">
        <w:rPr>
          <w:color w:val="auto"/>
          <w:spacing w:val="5"/>
          <w:lang w:val="en-AU"/>
        </w:rPr>
        <w:t>B</w:t>
      </w:r>
      <w:r w:rsidR="00F44B02" w:rsidRPr="00444DC4">
        <w:rPr>
          <w:color w:val="auto"/>
          <w:spacing w:val="5"/>
          <w:lang w:val="en-AU"/>
        </w:rPr>
        <w:t>oth cases</w:t>
      </w:r>
      <w:r w:rsidR="00037554" w:rsidRPr="00444DC4">
        <w:rPr>
          <w:color w:val="auto"/>
          <w:spacing w:val="5"/>
          <w:lang w:val="en-AU"/>
        </w:rPr>
        <w:t xml:space="preserve"> involved cutaneous </w:t>
      </w:r>
      <w:r w:rsidR="00F44B02" w:rsidRPr="00444DC4">
        <w:rPr>
          <w:color w:val="auto"/>
          <w:spacing w:val="5"/>
          <w:lang w:val="en-AU"/>
        </w:rPr>
        <w:t xml:space="preserve">exposure </w:t>
      </w:r>
      <w:r w:rsidR="00E12DA2" w:rsidRPr="00444DC4">
        <w:rPr>
          <w:color w:val="auto"/>
          <w:spacing w:val="5"/>
          <w:lang w:val="en-AU"/>
        </w:rPr>
        <w:t xml:space="preserve">and resulted from </w:t>
      </w:r>
      <w:r w:rsidR="00B94399" w:rsidRPr="00444DC4">
        <w:rPr>
          <w:color w:val="auto"/>
          <w:spacing w:val="5"/>
          <w:lang w:val="en-AU"/>
        </w:rPr>
        <w:t>handling a</w:t>
      </w:r>
      <w:r w:rsidR="00E12DA2" w:rsidRPr="00444DC4">
        <w:rPr>
          <w:color w:val="auto"/>
          <w:spacing w:val="5"/>
          <w:lang w:val="en-AU"/>
        </w:rPr>
        <w:t xml:space="preserve"> ruptured bait sachet found by their dog</w:t>
      </w:r>
      <w:r w:rsidR="00F44B02" w:rsidRPr="00444DC4">
        <w:rPr>
          <w:color w:val="auto"/>
          <w:spacing w:val="5"/>
          <w:lang w:val="en-AU"/>
        </w:rPr>
        <w:t>.</w:t>
      </w:r>
      <w:r w:rsidR="00E057FB" w:rsidRPr="00444DC4">
        <w:rPr>
          <w:color w:val="auto"/>
          <w:spacing w:val="5"/>
          <w:lang w:val="en-AU"/>
        </w:rPr>
        <w:t xml:space="preserve"> </w:t>
      </w:r>
      <w:r w:rsidR="0064265B" w:rsidRPr="00444DC4">
        <w:rPr>
          <w:color w:val="auto"/>
          <w:spacing w:val="5"/>
          <w:lang w:val="en-AU"/>
        </w:rPr>
        <w:t xml:space="preserve">The first case involved a </w:t>
      </w:r>
      <w:r w:rsidR="00E961F7" w:rsidRPr="00444DC4">
        <w:rPr>
          <w:color w:val="auto"/>
          <w:spacing w:val="5"/>
          <w:lang w:val="en-AU"/>
        </w:rPr>
        <w:t xml:space="preserve">pregnant </w:t>
      </w:r>
      <w:r w:rsidR="0064265B" w:rsidRPr="00444DC4">
        <w:rPr>
          <w:color w:val="auto"/>
          <w:spacing w:val="5"/>
          <w:lang w:val="en-AU"/>
        </w:rPr>
        <w:t xml:space="preserve">woman with a chronic skin condition who </w:t>
      </w:r>
      <w:r w:rsidR="008506F8" w:rsidRPr="00444DC4">
        <w:rPr>
          <w:color w:val="auto"/>
          <w:spacing w:val="5"/>
          <w:lang w:val="en-AU"/>
        </w:rPr>
        <w:t xml:space="preserve">did not wash the site of exposure and </w:t>
      </w:r>
      <w:r w:rsidR="0064265B" w:rsidRPr="00444DC4">
        <w:rPr>
          <w:color w:val="auto"/>
          <w:spacing w:val="5"/>
          <w:lang w:val="en-AU"/>
        </w:rPr>
        <w:t xml:space="preserve">developed necrotic lesions, </w:t>
      </w:r>
      <w:r w:rsidR="00A25828" w:rsidRPr="00444DC4">
        <w:rPr>
          <w:color w:val="auto"/>
          <w:spacing w:val="5"/>
          <w:lang w:val="en-AU"/>
        </w:rPr>
        <w:t>redness and swelling of the affected limb and enlargement of the draining lymph node</w:t>
      </w:r>
      <w:r w:rsidR="00986136" w:rsidRPr="00444DC4">
        <w:rPr>
          <w:color w:val="auto"/>
          <w:spacing w:val="5"/>
          <w:lang w:val="en-AU"/>
        </w:rPr>
        <w:t>s</w:t>
      </w:r>
      <w:r w:rsidR="00A25828" w:rsidRPr="00444DC4">
        <w:rPr>
          <w:color w:val="auto"/>
          <w:spacing w:val="5"/>
          <w:lang w:val="en-AU"/>
        </w:rPr>
        <w:t>, followed by generalized erythroderma</w:t>
      </w:r>
      <w:r w:rsidR="00DB5CDD" w:rsidRPr="00444DC4">
        <w:rPr>
          <w:rStyle w:val="FootnoteReference"/>
          <w:color w:val="auto"/>
          <w:spacing w:val="5"/>
          <w:lang w:val="en-AU"/>
        </w:rPr>
        <w:footnoteReference w:id="8"/>
      </w:r>
      <w:r w:rsidR="001044B4" w:rsidRPr="00444DC4">
        <w:rPr>
          <w:color w:val="auto"/>
          <w:spacing w:val="5"/>
          <w:lang w:val="en-AU"/>
        </w:rPr>
        <w:t xml:space="preserve"> and </w:t>
      </w:r>
      <w:r w:rsidR="00ED55C5" w:rsidRPr="00444DC4">
        <w:rPr>
          <w:color w:val="auto"/>
          <w:spacing w:val="5"/>
          <w:lang w:val="en-AU"/>
        </w:rPr>
        <w:t>sloughing</w:t>
      </w:r>
      <w:r w:rsidR="001044B4" w:rsidRPr="00444DC4">
        <w:rPr>
          <w:color w:val="auto"/>
          <w:spacing w:val="5"/>
          <w:lang w:val="en-AU"/>
        </w:rPr>
        <w:t xml:space="preserve"> of skin from her face, neck, palms and soles. She was </w:t>
      </w:r>
      <w:r w:rsidR="00CB50CB" w:rsidRPr="00444DC4">
        <w:rPr>
          <w:color w:val="auto"/>
          <w:spacing w:val="5"/>
          <w:lang w:val="en-AU"/>
        </w:rPr>
        <w:t>hospitalised but not initially diagnosed with vaccinia infection. T</w:t>
      </w:r>
      <w:r w:rsidR="0046583F" w:rsidRPr="00444DC4">
        <w:rPr>
          <w:color w:val="auto"/>
          <w:spacing w:val="5"/>
          <w:lang w:val="en-AU"/>
        </w:rPr>
        <w:t xml:space="preserve">he lesions </w:t>
      </w:r>
      <w:r w:rsidR="00CB50CB" w:rsidRPr="00444DC4">
        <w:rPr>
          <w:color w:val="auto"/>
          <w:spacing w:val="5"/>
          <w:lang w:val="en-AU"/>
        </w:rPr>
        <w:t xml:space="preserve">were </w:t>
      </w:r>
      <w:r w:rsidR="0046583F" w:rsidRPr="00444DC4">
        <w:rPr>
          <w:color w:val="auto"/>
          <w:spacing w:val="5"/>
          <w:lang w:val="en-AU"/>
        </w:rPr>
        <w:t>surgically removed</w:t>
      </w:r>
      <w:r w:rsidR="00CB50CB" w:rsidRPr="00444DC4">
        <w:rPr>
          <w:color w:val="auto"/>
          <w:spacing w:val="5"/>
          <w:lang w:val="en-AU"/>
        </w:rPr>
        <w:t xml:space="preserve"> and she recovered 34 days post- exposure </w:t>
      </w:r>
      <w:r w:rsidR="00FC6A73" w:rsidRPr="00444DC4">
        <w:rPr>
          <w:color w:val="auto"/>
          <w:spacing w:val="5"/>
          <w:lang w:val="en-AU"/>
        </w:rPr>
        <w:fldChar w:fldCharType="begin">
          <w:fldData xml:space="preserve">PFJlZm1hbj48Q2l0ZT48QXV0aG9yPlJ1cHByZWNodDwvQXV0aG9yPjxZZWFyPjIwMDE8L1llYXI+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=
</w:fldData>
        </w:fldChar>
      </w:r>
      <w:r w:rsidR="00FB3D31" w:rsidRPr="00444DC4">
        <w:rPr>
          <w:color w:val="auto"/>
          <w:spacing w:val="5"/>
          <w:lang w:val="en-AU"/>
        </w:rPr>
        <w:instrText xml:space="preserve"> ADDIN REFMGR.CITE </w:instrText>
      </w:r>
      <w:r w:rsidR="00FB3D31" w:rsidRPr="00444DC4">
        <w:rPr>
          <w:color w:val="auto"/>
          <w:spacing w:val="5"/>
          <w:lang w:val="en-AU"/>
        </w:rPr>
        <w:fldChar w:fldCharType="begin">
          <w:fldData xml:space="preserve">PFJlZm1hbj48Q2l0ZT48QXV0aG9yPlJ1cHByZWNodDwvQXV0aG9yPjxZZWFyPjIwMDE8L1llYXI+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=
</w:fldData>
        </w:fldChar>
      </w:r>
      <w:r w:rsidR="00FB3D31" w:rsidRPr="00444DC4">
        <w:rPr>
          <w:color w:val="auto"/>
          <w:spacing w:val="5"/>
          <w:lang w:val="en-AU"/>
        </w:rPr>
        <w:instrText xml:space="preserve"> ADDIN EN.CITE.DATA </w:instrText>
      </w:r>
      <w:r w:rsidR="00FB3D31" w:rsidRPr="00444DC4">
        <w:rPr>
          <w:color w:val="auto"/>
          <w:spacing w:val="5"/>
          <w:lang w:val="en-AU"/>
        </w:rPr>
      </w:r>
      <w:r w:rsidR="00FB3D31" w:rsidRPr="00444DC4">
        <w:rPr>
          <w:color w:val="auto"/>
          <w:spacing w:val="5"/>
          <w:lang w:val="en-AU"/>
        </w:rPr>
        <w:fldChar w:fldCharType="end"/>
      </w:r>
      <w:r w:rsidR="00FC6A73" w:rsidRPr="00444DC4">
        <w:rPr>
          <w:color w:val="auto"/>
          <w:spacing w:val="5"/>
          <w:lang w:val="en-AU"/>
        </w:rPr>
      </w:r>
      <w:r w:rsidR="00FC6A73" w:rsidRPr="00444DC4">
        <w:rPr>
          <w:color w:val="auto"/>
          <w:spacing w:val="5"/>
          <w:lang w:val="en-AU"/>
        </w:rPr>
        <w:fldChar w:fldCharType="separate"/>
      </w:r>
      <w:r w:rsidR="00FC6A73" w:rsidRPr="00444DC4">
        <w:rPr>
          <w:noProof/>
          <w:color w:val="auto"/>
          <w:spacing w:val="5"/>
          <w:lang w:val="en-AU"/>
        </w:rPr>
        <w:t>(Rupprecht et al. 2001)</w:t>
      </w:r>
      <w:r w:rsidR="00FC6A73" w:rsidRPr="00444DC4">
        <w:rPr>
          <w:color w:val="auto"/>
          <w:spacing w:val="5"/>
          <w:lang w:val="en-AU"/>
        </w:rPr>
        <w:fldChar w:fldCharType="end"/>
      </w:r>
      <w:r w:rsidR="00A25828" w:rsidRPr="00444DC4">
        <w:rPr>
          <w:color w:val="auto"/>
          <w:spacing w:val="5"/>
          <w:lang w:val="en-AU"/>
        </w:rPr>
        <w:t xml:space="preserve">. </w:t>
      </w:r>
      <w:r w:rsidR="00E057FB" w:rsidRPr="00444DC4">
        <w:rPr>
          <w:color w:val="auto"/>
          <w:spacing w:val="5"/>
          <w:lang w:val="en-AU"/>
        </w:rPr>
        <w:t>In a second case, a</w:t>
      </w:r>
      <w:r w:rsidR="00AC46CF" w:rsidRPr="00444DC4">
        <w:rPr>
          <w:color w:val="auto"/>
          <w:spacing w:val="5"/>
          <w:lang w:val="en-AU"/>
        </w:rPr>
        <w:t xml:space="preserve"> woman taking immunosuppressive medication </w:t>
      </w:r>
      <w:r w:rsidR="00230787" w:rsidRPr="00444DC4">
        <w:rPr>
          <w:color w:val="auto"/>
          <w:spacing w:val="5"/>
          <w:lang w:val="en-AU"/>
        </w:rPr>
        <w:t xml:space="preserve">developed a spreading pustular infection, </w:t>
      </w:r>
      <w:r w:rsidR="00596704" w:rsidRPr="00444DC4">
        <w:rPr>
          <w:color w:val="auto"/>
          <w:spacing w:val="5"/>
          <w:lang w:val="en-AU"/>
        </w:rPr>
        <w:t xml:space="preserve">required two weeks </w:t>
      </w:r>
      <w:r w:rsidR="00230787" w:rsidRPr="00444DC4">
        <w:rPr>
          <w:color w:val="auto"/>
          <w:spacing w:val="5"/>
          <w:lang w:val="en-AU"/>
        </w:rPr>
        <w:t>hospitaliz</w:t>
      </w:r>
      <w:r w:rsidR="00596704" w:rsidRPr="00444DC4">
        <w:rPr>
          <w:color w:val="auto"/>
          <w:spacing w:val="5"/>
          <w:lang w:val="en-AU"/>
        </w:rPr>
        <w:t>ation</w:t>
      </w:r>
      <w:r w:rsidR="0058005F" w:rsidRPr="00444DC4">
        <w:rPr>
          <w:color w:val="auto"/>
          <w:spacing w:val="5"/>
          <w:lang w:val="en-AU"/>
        </w:rPr>
        <w:t xml:space="preserve"> </w:t>
      </w:r>
      <w:r w:rsidR="00230787" w:rsidRPr="00444DC4">
        <w:rPr>
          <w:color w:val="auto"/>
          <w:spacing w:val="5"/>
          <w:lang w:val="en-AU"/>
        </w:rPr>
        <w:t xml:space="preserve">and </w:t>
      </w:r>
      <w:r w:rsidR="00596704" w:rsidRPr="00444DC4">
        <w:rPr>
          <w:color w:val="auto"/>
          <w:spacing w:val="5"/>
          <w:lang w:val="en-AU"/>
        </w:rPr>
        <w:t xml:space="preserve">was </w:t>
      </w:r>
      <w:r w:rsidR="00190C56" w:rsidRPr="00444DC4">
        <w:rPr>
          <w:color w:val="auto"/>
          <w:spacing w:val="5"/>
          <w:lang w:val="en-AU"/>
        </w:rPr>
        <w:t>treated</w:t>
      </w:r>
      <w:r w:rsidR="00230787" w:rsidRPr="00444DC4">
        <w:rPr>
          <w:color w:val="auto"/>
          <w:spacing w:val="5"/>
          <w:lang w:val="en-AU"/>
        </w:rPr>
        <w:t xml:space="preserve"> with VIG</w:t>
      </w:r>
      <w:r w:rsidR="00D0640D" w:rsidRPr="00444DC4">
        <w:rPr>
          <w:color w:val="auto"/>
          <w:spacing w:val="5"/>
          <w:lang w:val="en-AU"/>
        </w:rPr>
        <w:t xml:space="preserve"> due to concerns about progressive vaccinia </w:t>
      </w:r>
      <w:r w:rsidR="00FC6A73" w:rsidRPr="00444DC4">
        <w:rPr>
          <w:color w:val="auto"/>
          <w:spacing w:val="5"/>
          <w:lang w:val="en-AU"/>
        </w:rPr>
        <w:fldChar w:fldCharType="begin">
          <w:fldData xml:space="preserve">PFJlZm1hbj48Q2l0ZT48QXV0aG9yPkRhdG88L0F1dGhvcj48WWVhcj4yMDA5PC9ZZWFyPjxSZWNO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==
</w:fldData>
        </w:fldChar>
      </w:r>
      <w:r w:rsidR="00FB3D31" w:rsidRPr="00444DC4">
        <w:rPr>
          <w:color w:val="auto"/>
          <w:spacing w:val="5"/>
          <w:lang w:val="en-AU"/>
        </w:rPr>
        <w:instrText xml:space="preserve"> ADDIN REFMGR.CITE </w:instrText>
      </w:r>
      <w:r w:rsidR="00FB3D31" w:rsidRPr="00444DC4">
        <w:rPr>
          <w:color w:val="auto"/>
          <w:spacing w:val="5"/>
          <w:lang w:val="en-AU"/>
        </w:rPr>
        <w:fldChar w:fldCharType="begin">
          <w:fldData xml:space="preserve">PFJlZm1hbj48Q2l0ZT48QXV0aG9yPkRhdG88L0F1dGhvcj48WWVhcj4yMDA5PC9ZZWFyPjxSZWNO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==
</w:fldData>
        </w:fldChar>
      </w:r>
      <w:r w:rsidR="00FB3D31" w:rsidRPr="00444DC4">
        <w:rPr>
          <w:color w:val="auto"/>
          <w:spacing w:val="5"/>
          <w:lang w:val="en-AU"/>
        </w:rPr>
        <w:instrText xml:space="preserve"> ADDIN EN.CITE.DATA </w:instrText>
      </w:r>
      <w:r w:rsidR="00FB3D31" w:rsidRPr="00444DC4">
        <w:rPr>
          <w:color w:val="auto"/>
          <w:spacing w:val="5"/>
          <w:lang w:val="en-AU"/>
        </w:rPr>
      </w:r>
      <w:r w:rsidR="00FB3D31" w:rsidRPr="00444DC4">
        <w:rPr>
          <w:color w:val="auto"/>
          <w:spacing w:val="5"/>
          <w:lang w:val="en-AU"/>
        </w:rPr>
        <w:fldChar w:fldCharType="end"/>
      </w:r>
      <w:r w:rsidR="00FC6A73" w:rsidRPr="00444DC4">
        <w:rPr>
          <w:color w:val="auto"/>
          <w:spacing w:val="5"/>
          <w:lang w:val="en-AU"/>
        </w:rPr>
      </w:r>
      <w:r w:rsidR="00FC6A73" w:rsidRPr="00444DC4">
        <w:rPr>
          <w:color w:val="auto"/>
          <w:spacing w:val="5"/>
          <w:lang w:val="en-AU"/>
        </w:rPr>
        <w:fldChar w:fldCharType="separate"/>
      </w:r>
      <w:r w:rsidR="00FC6A73" w:rsidRPr="00444DC4">
        <w:rPr>
          <w:noProof/>
          <w:color w:val="auto"/>
          <w:spacing w:val="5"/>
          <w:lang w:val="en-AU"/>
        </w:rPr>
        <w:t>(Dato et al. 2009)</w:t>
      </w:r>
      <w:r w:rsidR="00FC6A73" w:rsidRPr="00444DC4">
        <w:rPr>
          <w:color w:val="auto"/>
          <w:spacing w:val="5"/>
          <w:lang w:val="en-AU"/>
        </w:rPr>
        <w:fldChar w:fldCharType="end"/>
      </w:r>
      <w:r w:rsidR="00230787" w:rsidRPr="00444DC4">
        <w:rPr>
          <w:color w:val="auto"/>
          <w:spacing w:val="5"/>
          <w:lang w:val="en-AU"/>
        </w:rPr>
        <w:t>.</w:t>
      </w:r>
      <w:r w:rsidR="00DE481F" w:rsidRPr="00444DC4">
        <w:rPr>
          <w:color w:val="auto"/>
          <w:spacing w:val="5"/>
          <w:lang w:val="en-AU"/>
        </w:rPr>
        <w:t xml:space="preserve"> In the laboratory setting, experiments with</w:t>
      </w:r>
      <w:r w:rsidR="00906324" w:rsidRPr="00444DC4">
        <w:rPr>
          <w:color w:val="auto"/>
          <w:lang w:val="en-AU"/>
        </w:rPr>
        <w:t xml:space="preserve"> immunodeficient</w:t>
      </w:r>
      <w:r w:rsidR="00DE481F" w:rsidRPr="00444DC4">
        <w:rPr>
          <w:color w:val="auto"/>
          <w:lang w:val="en-AU"/>
        </w:rPr>
        <w:t xml:space="preserve"> mice showed that</w:t>
      </w:r>
      <w:r w:rsidR="00431E4F" w:rsidRPr="00444DC4">
        <w:rPr>
          <w:color w:val="auto"/>
          <w:lang w:val="en-AU"/>
        </w:rPr>
        <w:t xml:space="preserve"> orally delivered V</w:t>
      </w:r>
      <w:r w:rsidR="00F14B3F" w:rsidRPr="00444DC4">
        <w:rPr>
          <w:color w:val="auto"/>
          <w:lang w:val="en-AU"/>
        </w:rPr>
        <w:noBreakHyphen/>
      </w:r>
      <w:r w:rsidR="00431E4F" w:rsidRPr="00444DC4">
        <w:rPr>
          <w:color w:val="auto"/>
          <w:lang w:val="en-AU"/>
        </w:rPr>
        <w:t xml:space="preserve">RG was non-pathogenic but </w:t>
      </w:r>
      <w:r w:rsidR="00BF5440" w:rsidRPr="00444DC4">
        <w:rPr>
          <w:color w:val="auto"/>
          <w:lang w:val="en-AU"/>
        </w:rPr>
        <w:t>parenteral (</w:t>
      </w:r>
      <w:r w:rsidR="00AA010B" w:rsidRPr="00444DC4">
        <w:rPr>
          <w:color w:val="auto"/>
          <w:lang w:val="en-AU"/>
        </w:rPr>
        <w:t>t</w:t>
      </w:r>
      <w:r w:rsidR="00BF5440" w:rsidRPr="00444DC4">
        <w:rPr>
          <w:color w:val="auto"/>
          <w:lang w:val="en-AU"/>
        </w:rPr>
        <w:t>ransdermal,</w:t>
      </w:r>
      <w:r w:rsidR="00AA010B" w:rsidRPr="00444DC4">
        <w:rPr>
          <w:color w:val="auto"/>
          <w:lang w:val="en-AU"/>
        </w:rPr>
        <w:t xml:space="preserve"> intramuscular</w:t>
      </w:r>
      <w:r w:rsidR="00E057FB" w:rsidRPr="00444DC4">
        <w:rPr>
          <w:color w:val="auto"/>
          <w:lang w:val="en-AU"/>
        </w:rPr>
        <w:t xml:space="preserve"> and </w:t>
      </w:r>
      <w:r w:rsidR="001A43FD" w:rsidRPr="00444DC4">
        <w:rPr>
          <w:color w:val="auto"/>
          <w:lang w:val="en-AU"/>
        </w:rPr>
        <w:t>intra</w:t>
      </w:r>
      <w:r w:rsidR="00BF5440" w:rsidRPr="00444DC4">
        <w:rPr>
          <w:color w:val="auto"/>
          <w:lang w:val="en-AU"/>
        </w:rPr>
        <w:t>peritoneal)</w:t>
      </w:r>
      <w:r w:rsidR="00431E4F" w:rsidRPr="00444DC4">
        <w:rPr>
          <w:color w:val="auto"/>
          <w:lang w:val="en-AU"/>
        </w:rPr>
        <w:t xml:space="preserve"> exposure </w:t>
      </w:r>
      <w:r w:rsidR="00906324" w:rsidRPr="00444DC4">
        <w:rPr>
          <w:bCs/>
          <w:color w:val="auto"/>
          <w:lang w:val="en-AU"/>
        </w:rPr>
        <w:t>led to</w:t>
      </w:r>
      <w:r w:rsidR="00431E4F" w:rsidRPr="00444DC4">
        <w:rPr>
          <w:bCs/>
          <w:color w:val="auto"/>
          <w:lang w:val="en-AU"/>
        </w:rPr>
        <w:t xml:space="preserve"> systemic and progressive infection, albeit </w:t>
      </w:r>
      <w:r w:rsidR="00BF5440" w:rsidRPr="00444DC4">
        <w:rPr>
          <w:bCs/>
          <w:color w:val="auto"/>
          <w:lang w:val="en-AU"/>
        </w:rPr>
        <w:t>less severe than caused by</w:t>
      </w:r>
      <w:r w:rsidR="00431E4F" w:rsidRPr="00444DC4">
        <w:rPr>
          <w:bCs/>
          <w:color w:val="auto"/>
          <w:lang w:val="en-AU"/>
        </w:rPr>
        <w:t xml:space="preserve"> </w:t>
      </w:r>
      <w:r w:rsidR="00320EE3" w:rsidRPr="00444DC4">
        <w:rPr>
          <w:bCs/>
          <w:color w:val="auto"/>
          <w:lang w:val="en-AU"/>
        </w:rPr>
        <w:t>unmodified</w:t>
      </w:r>
      <w:r w:rsidR="00431E4F" w:rsidRPr="00444DC4">
        <w:rPr>
          <w:bCs/>
          <w:color w:val="auto"/>
          <w:lang w:val="en-AU"/>
        </w:rPr>
        <w:t xml:space="preserve"> VACV</w:t>
      </w:r>
      <w:r w:rsidR="004119C9" w:rsidRPr="00444DC4">
        <w:rPr>
          <w:bCs/>
          <w:color w:val="auto"/>
          <w:lang w:val="en-AU"/>
        </w:rPr>
        <w:t xml:space="preserve"> (Hanlon, 1997)</w:t>
      </w:r>
      <w:r w:rsidR="00431E4F" w:rsidRPr="00444DC4">
        <w:rPr>
          <w:bCs/>
          <w:color w:val="auto"/>
          <w:lang w:val="en-AU"/>
        </w:rPr>
        <w:t>.</w:t>
      </w:r>
      <w:bookmarkEnd w:id="172"/>
      <w:bookmarkEnd w:id="173"/>
    </w:p>
    <w:p w14:paraId="5B068055" w14:textId="77777777" w:rsidR="001B7C62" w:rsidRPr="00444DC4" w:rsidRDefault="001B7C62" w:rsidP="00DC7406">
      <w:pPr>
        <w:pStyle w:val="4RARMP"/>
      </w:pPr>
      <w:bookmarkStart w:id="174" w:name="_Ref434248164"/>
      <w:r w:rsidRPr="00444DC4">
        <w:t>Introduction of</w:t>
      </w:r>
      <w:r w:rsidR="00692AA1" w:rsidRPr="00444DC4">
        <w:t xml:space="preserve"> the</w:t>
      </w:r>
      <w:r w:rsidRPr="00444DC4">
        <w:t xml:space="preserve"> hGM-CSF</w:t>
      </w:r>
      <w:r w:rsidR="00812D3C" w:rsidRPr="00444DC4">
        <w:t xml:space="preserve"> gene</w:t>
      </w:r>
      <w:bookmarkEnd w:id="174"/>
    </w:p>
    <w:p w14:paraId="237620C3" w14:textId="61B7DAB5" w:rsidR="00426E35" w:rsidRPr="00444DC4" w:rsidRDefault="0030276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gene encoding hGM-CSF has been inserted within t</w:t>
      </w:r>
      <w:r w:rsidR="004C4B87" w:rsidRPr="00444DC4">
        <w:rPr>
          <w:color w:val="auto"/>
          <w:lang w:val="en-AU"/>
        </w:rPr>
        <w:t xml:space="preserve">he </w:t>
      </w:r>
      <w:r w:rsidRPr="00444DC4">
        <w:rPr>
          <w:color w:val="auto"/>
          <w:lang w:val="en-AU"/>
        </w:rPr>
        <w:t xml:space="preserve">VACV </w:t>
      </w:r>
      <w:r w:rsidR="003741B1" w:rsidRPr="00444DC4">
        <w:rPr>
          <w:color w:val="auto"/>
          <w:lang w:val="en-AU"/>
        </w:rPr>
        <w:t>TK</w:t>
      </w:r>
      <w:r w:rsidR="004C4B87" w:rsidRPr="00444DC4">
        <w:rPr>
          <w:color w:val="auto"/>
          <w:lang w:val="en-AU"/>
        </w:rPr>
        <w:t xml:space="preserve"> gene. </w:t>
      </w:r>
      <w:r w:rsidR="00E82829" w:rsidRPr="00444DC4">
        <w:rPr>
          <w:color w:val="auto"/>
          <w:lang w:val="en-AU"/>
        </w:rPr>
        <w:t xml:space="preserve">GM-CSF is a </w:t>
      </w:r>
      <w:r w:rsidR="00426E35" w:rsidRPr="00444DC4">
        <w:rPr>
          <w:color w:val="auto"/>
          <w:lang w:val="en-AU"/>
        </w:rPr>
        <w:t>haematopoietic growth factor produced by a wide range of cell types</w:t>
      </w:r>
      <w:r w:rsidR="005D6C4F" w:rsidRPr="00444DC4">
        <w:rPr>
          <w:color w:val="auto"/>
          <w:lang w:val="en-AU"/>
        </w:rPr>
        <w:t xml:space="preserve"> in response to specific signals</w:t>
      </w:r>
      <w:r w:rsidR="00426E35" w:rsidRPr="00444DC4">
        <w:rPr>
          <w:color w:val="auto"/>
          <w:lang w:val="en-AU"/>
        </w:rPr>
        <w:t>.</w:t>
      </w:r>
      <w:r w:rsidR="006924E8" w:rsidRPr="00444DC4">
        <w:rPr>
          <w:color w:val="auto"/>
          <w:lang w:val="en-AU"/>
        </w:rPr>
        <w:t xml:space="preserve"> </w:t>
      </w:r>
      <w:r w:rsidR="005D6C4F" w:rsidRPr="00444DC4">
        <w:rPr>
          <w:color w:val="auto"/>
          <w:lang w:val="en-AU"/>
        </w:rPr>
        <w:t xml:space="preserve">It plays a redundant role in stimulating the development and differentiation of </w:t>
      </w:r>
      <w:r w:rsidR="00DE58D8" w:rsidRPr="00444DC4">
        <w:rPr>
          <w:color w:val="auto"/>
          <w:lang w:val="en-AU"/>
        </w:rPr>
        <w:t>myeloid</w:t>
      </w:r>
      <w:r w:rsidR="00F969FD" w:rsidRPr="00444DC4">
        <w:rPr>
          <w:color w:val="auto"/>
          <w:lang w:val="en-AU"/>
        </w:rPr>
        <w:t xml:space="preserve"> cells</w:t>
      </w:r>
      <w:r w:rsidR="0055589C" w:rsidRPr="00444DC4">
        <w:rPr>
          <w:color w:val="auto"/>
          <w:lang w:val="en-AU"/>
        </w:rPr>
        <w:t>. In addition, it</w:t>
      </w:r>
      <w:r w:rsidR="003A132E" w:rsidRPr="00444DC4">
        <w:rPr>
          <w:color w:val="auto"/>
          <w:lang w:val="en-AU"/>
        </w:rPr>
        <w:t xml:space="preserve"> has a range of pro-inflammatory effects on mature haematopoietic cells</w:t>
      </w:r>
      <w:r w:rsidR="00812D3C" w:rsidRPr="00444DC4">
        <w:rPr>
          <w:color w:val="auto"/>
          <w:lang w:val="en-AU"/>
        </w:rPr>
        <w:t xml:space="preserve"> and </w:t>
      </w:r>
      <w:r w:rsidR="00812D3C" w:rsidRPr="00444DC4">
        <w:rPr>
          <w:color w:val="auto"/>
          <w:lang w:val="en-AU"/>
        </w:rPr>
        <w:lastRenderedPageBreak/>
        <w:t xml:space="preserve">is involved in the development of </w:t>
      </w:r>
      <w:r w:rsidRPr="00444DC4">
        <w:rPr>
          <w:color w:val="auto"/>
          <w:lang w:val="en-AU"/>
        </w:rPr>
        <w:t xml:space="preserve">inflammatory and </w:t>
      </w:r>
      <w:r w:rsidR="00812D3C" w:rsidRPr="00444DC4">
        <w:rPr>
          <w:color w:val="auto"/>
          <w:lang w:val="en-AU"/>
        </w:rPr>
        <w:t>autoimmune diseases</w:t>
      </w:r>
      <w:r w:rsidR="003A132E" w:rsidRPr="00444DC4">
        <w:rPr>
          <w:color w:val="auto"/>
          <w:lang w:val="en-AU"/>
        </w:rPr>
        <w:t xml:space="preserve"> (reviewed in </w:t>
      </w:r>
      <w:r w:rsidR="00FC6A73" w:rsidRPr="00444DC4">
        <w:rPr>
          <w:color w:val="auto"/>
          <w:lang w:val="en-AU"/>
        </w:rPr>
        <w:fldChar w:fldCharType="begin"/>
      </w:r>
      <w:r w:rsidR="00FB3D31" w:rsidRPr="00444DC4">
        <w:rPr>
          <w:color w:val="auto"/>
          <w:lang w:val="en-AU"/>
        </w:rPr>
        <w:instrText xml:space="preserve"> ADDIN REFMGR.CITE &lt;Refman&gt;&lt;Cite&gt;&lt;Author&gt;Shiomi&lt;/Author&gt;&lt;Year&gt;2015&lt;/Year&gt;&lt;RecNum&gt;5924&lt;/RecNum&gt;&lt;IDText&gt;Pivotal roles of GM-CSF in autoimmunity and inflammation&lt;/IDText&gt;&lt;MDL Ref_Type="Journal"&gt;&lt;Ref_Type&gt;Journal&lt;/Ref_Type&gt;&lt;Ref_ID&gt;5924&lt;/Ref_ID&gt;&lt;Title_Primary&gt;Pivotal roles of GM-CSF in autoimmunity and inflammation&lt;/Title_Primary&gt;&lt;Authors_Primary&gt;Shiomi,A.&lt;/Authors_Primary&gt;&lt;Authors_Primary&gt;Usui,T.&lt;/Authors_Primary&gt;&lt;Date_Primary&gt;2015&lt;/Date_Primary&gt;&lt;Keywords&gt;and&lt;/Keywords&gt;&lt;Keywords&gt;as&lt;/Keywords&gt;&lt;Keywords&gt;Autoimmunity&lt;/Keywords&gt;&lt;Keywords&gt;Bone Marrow&lt;/Keywords&gt;&lt;Keywords&gt;CELL&lt;/Keywords&gt;&lt;Keywords&gt;Cell Differentiation&lt;/Keywords&gt;&lt;Keywords&gt;Cells&lt;/Keywords&gt;&lt;Keywords&gt;development&lt;/Keywords&gt;&lt;Keywords&gt;Disease&lt;/Keywords&gt;&lt;Keywords&gt;GM-CSF&lt;/Keywords&gt;&lt;Keywords&gt;Granulocytes&lt;/Keywords&gt;&lt;Keywords&gt;Growth&lt;/Keywords&gt;&lt;Keywords&gt;immunology&lt;/Keywords&gt;&lt;Keywords&gt;Inflammation&lt;/Keywords&gt;&lt;Keywords&gt;Its&lt;/Keywords&gt;&lt;Keywords&gt;Japan&lt;/Keywords&gt;&lt;Keywords&gt;Macrophage&lt;/Keywords&gt;&lt;Keywords&gt;Macrophages&lt;/Keywords&gt;&lt;Keywords&gt;MECHANISM&lt;/Keywords&gt;&lt;Keywords&gt;Medicine&lt;/Keywords&gt;&lt;Keywords&gt;of&lt;/Keywords&gt;&lt;Keywords&gt;pathogenicity&lt;/Keywords&gt;&lt;Keywords&gt;Potential&lt;/Keywords&gt;&lt;Keywords&gt;Review&lt;/Keywords&gt;&lt;Keywords&gt;T cells&lt;/Keywords&gt;&lt;Keywords&gt;therapy&lt;/Keywords&gt;&lt;Keywords&gt;Universities&lt;/Keywords&gt;&lt;Reprint&gt;Not in File&lt;/Reprint&gt;&lt;Start_Page&gt;568543&lt;/Start_Page&gt;&lt;Periodical&gt;Mediators.Inflamm.&lt;/Periodical&gt;&lt;Volume&gt;2015&lt;/Volume&gt;&lt;User_Def_5&gt;PMC4370199&lt;/User_Def_5&gt;&lt;Address&gt;Department of Rheumatology and Clinical Immunology, Graduate School of Medicine, Kyoto University, Kyoto 606-8507, Japan&amp;#xA;Department of Rheumatology and Clinical Immunology, Graduate School of Medicine, Kyoto University, Kyoto 606-8507, Japan&lt;/Address&gt;&lt;Web_URL&gt;PM:25838639&lt;/Web_URL&gt;&lt;ZZ_JournalStdAbbrev&gt;&lt;f name="System"&gt;Mediators.Inflamm.&lt;/f&gt;&lt;/ZZ_JournalStdAbbrev&gt;&lt;ZZ_WorkformID&gt;1&lt;/ZZ_WorkformID&gt;&lt;/MDL&gt;&lt;/Cite&gt;&lt;/Refman&gt;</w:instrText>
      </w:r>
      <w:r w:rsidR="00FC6A73" w:rsidRPr="00444DC4">
        <w:rPr>
          <w:color w:val="auto"/>
          <w:lang w:val="en-AU"/>
        </w:rPr>
        <w:fldChar w:fldCharType="separate"/>
      </w:r>
      <w:r w:rsidR="00FC6A73" w:rsidRPr="00444DC4">
        <w:rPr>
          <w:noProof/>
          <w:color w:val="auto"/>
          <w:lang w:val="en-AU"/>
        </w:rPr>
        <w:t>(Shiomi &amp; Usui 2015)</w:t>
      </w:r>
      <w:r w:rsidR="00FC6A73" w:rsidRPr="00444DC4">
        <w:rPr>
          <w:color w:val="auto"/>
          <w:lang w:val="en-AU"/>
        </w:rPr>
        <w:fldChar w:fldCharType="end"/>
      </w:r>
      <w:r w:rsidR="003A132E" w:rsidRPr="00444DC4">
        <w:rPr>
          <w:color w:val="auto"/>
          <w:lang w:val="en-AU"/>
        </w:rPr>
        <w:t>).</w:t>
      </w:r>
    </w:p>
    <w:p w14:paraId="05D39131" w14:textId="15FAD3C2" w:rsidR="00AB29E2" w:rsidRPr="00444DC4" w:rsidRDefault="00AB29E2" w:rsidP="0073774C">
      <w:pPr>
        <w:pStyle w:val="para0"/>
        <w:numPr>
          <w:ilvl w:val="0"/>
          <w:numId w:val="34"/>
        </w:numPr>
        <w:pBdr>
          <w:top w:val="nil"/>
          <w:left w:val="nil"/>
          <w:bottom w:val="nil"/>
          <w:right w:val="nil"/>
          <w:between w:val="nil"/>
          <w:bar w:val="nil"/>
        </w:pBdr>
        <w:rPr>
          <w:color w:val="auto"/>
          <w:lang w:val="en-AU"/>
        </w:rPr>
      </w:pPr>
      <w:r w:rsidRPr="00444DC4">
        <w:rPr>
          <w:i/>
          <w:color w:val="auto"/>
          <w:lang w:val="en-AU"/>
        </w:rPr>
        <w:t>hGM-CSF</w:t>
      </w:r>
      <w:r w:rsidRPr="00444DC4">
        <w:rPr>
          <w:color w:val="auto"/>
          <w:lang w:val="en-AU"/>
        </w:rPr>
        <w:t xml:space="preserve"> gene expression is driven by the non-coding synthetic early-late VACV promoter </w:t>
      </w:r>
      <w:r w:rsidR="00FC6A73" w:rsidRPr="00444DC4">
        <w:rPr>
          <w:color w:val="auto"/>
          <w:lang w:val="en-AU"/>
        </w:rPr>
        <w:fldChar w:fldCharType="begin"/>
      </w:r>
      <w:r w:rsidR="00FB3D31" w:rsidRPr="00444DC4">
        <w:rPr>
          <w:color w:val="auto"/>
          <w:lang w:val="en-AU"/>
        </w:rPr>
        <w:instrText xml:space="preserve"> ADDIN REFMGR.CITE &lt;Refman&gt;&lt;Cite&gt;&lt;Author&gt;Chakrabarti&lt;/Author&gt;&lt;Year&gt;1997&lt;/Year&gt;&lt;RecNum&gt;420&lt;/RecNum&gt;&lt;IDText&gt;Compact, synthetic, vaccinia virus early/late promoter for protein expression&lt;/IDText&gt;&lt;MDL Ref_Type="Journal"&gt;&lt;Ref_Type&gt;Journal&lt;/Ref_Type&gt;&lt;Ref_ID&gt;420&lt;/Ref_ID&gt;&lt;Title_Primary&gt;Compact, synthetic, vaccinia virus early/late promoter for protein expression&lt;/Title_Primary&gt;&lt;Authors_Primary&gt;Chakrabarti,S.&lt;/Authors_Primary&gt;&lt;Authors_Primary&gt;Sisler,J.R.&lt;/Authors_Primary&gt;&lt;Authors_Primary&gt;Moss,B.&lt;/Authors_Primary&gt;&lt;Date_Primary&gt;1997/12&lt;/Date_Primary&gt;&lt;Keywords&gt;Animal&lt;/Keywords&gt;&lt;Keywords&gt;Base Sequence&lt;/Keywords&gt;&lt;Keywords&gt;biosynthesis&lt;/Keywords&gt;&lt;Keywords&gt;Cell Line&lt;/Keywords&gt;&lt;Keywords&gt;Cercopithecus aethiops&lt;/Keywords&gt;&lt;Keywords&gt;chemical synthesis&lt;/Keywords&gt;&lt;Keywords&gt;chemistry&lt;/Keywords&gt;&lt;Keywords&gt;Cloning,Molecular&lt;/Keywords&gt;&lt;Keywords&gt;control&lt;/Keywords&gt;&lt;Keywords&gt;Cytoplasm&lt;/Keywords&gt;&lt;Keywords&gt;Dna&lt;/Keywords&gt;&lt;Keywords&gt;DNA,Recombinant&lt;/Keywords&gt;&lt;Keywords&gt;FAMILY&lt;/Keywords&gt;&lt;Keywords&gt;GENE&lt;/Keywords&gt;&lt;Keywords&gt;Gene Expression Regulation,Viral&lt;/Keywords&gt;&lt;Keywords&gt;Gene Transfer Techniques&lt;/Keywords&gt;&lt;Keywords&gt;Genes&lt;/Keywords&gt;&lt;Keywords&gt;Genes,Synthetic&lt;/Keywords&gt;&lt;Keywords&gt;Genetic Vectors&lt;/Keywords&gt;&lt;Keywords&gt;genetics&lt;/Keywords&gt;&lt;Keywords&gt;Kidney&lt;/Keywords&gt;&lt;Keywords&gt;Molecular Sequence Data&lt;/Keywords&gt;&lt;Keywords&gt;Plasmids&lt;/Keywords&gt;&lt;Keywords&gt;poxvirus&lt;/Keywords&gt;&lt;Keywords&gt;PROMOTER&lt;/Keywords&gt;&lt;Keywords&gt;Promoter Regions (Genetics)&lt;/Keywords&gt;&lt;Keywords&gt;Proteins&lt;/Keywords&gt;&lt;Keywords&gt;Vaccinia virus&lt;/Keywords&gt;&lt;Keywords&gt;virus&lt;/Keywords&gt;&lt;Keywords&gt;United States&lt;/Keywords&gt;&lt;Reprint&gt;Not in File&lt;/Reprint&gt;&lt;Start_Page&gt;1094&lt;/Start_Page&gt;&lt;End_Page&gt;1097&lt;/End_Page&gt;&lt;Periodical&gt;Biotechniques&lt;/Periodical&gt;&lt;Volume&gt;23&lt;/Volume&gt;&lt;Issue&gt;6&lt;/Issue&gt;&lt;User_Def_1&gt;65&amp;#xA;148&lt;/User_Def_1&gt;&lt;Address&gt;National Institute of Allergy and Infectious Diseases, National Institutes of Health, Bethesda, MD 20892-0445, USA&lt;/Address&gt;&lt;Web_URL&gt;PM:9421642&lt;/Web_URL&gt;&lt;ZZ_JournalFull&gt;&lt;f name="System"&gt;Biotechniques&lt;/f&gt;&lt;/ZZ_JournalFull&gt;&lt;ZZ_WorkformID&gt;1&lt;/ZZ_WorkformID&gt;&lt;/MDL&gt;&lt;/Cite&gt;&lt;/Refman&gt;</w:instrText>
      </w:r>
      <w:r w:rsidR="00FC6A73" w:rsidRPr="00444DC4">
        <w:rPr>
          <w:color w:val="auto"/>
          <w:lang w:val="en-AU"/>
        </w:rPr>
        <w:fldChar w:fldCharType="separate"/>
      </w:r>
      <w:r w:rsidR="00FC6A73" w:rsidRPr="00444DC4">
        <w:rPr>
          <w:noProof/>
          <w:color w:val="auto"/>
          <w:lang w:val="en-AU"/>
        </w:rPr>
        <w:t>(Chakrabarti et al. 1997)</w:t>
      </w:r>
      <w:r w:rsidR="00FC6A73" w:rsidRPr="00444DC4">
        <w:rPr>
          <w:color w:val="auto"/>
          <w:lang w:val="en-AU"/>
        </w:rPr>
        <w:fldChar w:fldCharType="end"/>
      </w:r>
      <w:r w:rsidRPr="00444DC4">
        <w:rPr>
          <w:color w:val="auto"/>
          <w:lang w:val="en-AU"/>
        </w:rPr>
        <w:t xml:space="preserve">. This promoter has been widely </w:t>
      </w:r>
      <w:r w:rsidR="00EB50A1" w:rsidRPr="00444DC4">
        <w:rPr>
          <w:color w:val="auto"/>
          <w:lang w:val="en-AU"/>
        </w:rPr>
        <w:t xml:space="preserve">used </w:t>
      </w:r>
      <w:r w:rsidRPr="00444DC4">
        <w:rPr>
          <w:color w:val="auto"/>
          <w:lang w:val="en-AU"/>
        </w:rPr>
        <w:t xml:space="preserve">to direct gene expression throughout the </w:t>
      </w:r>
      <w:r w:rsidR="00C211B0" w:rsidRPr="00444DC4">
        <w:rPr>
          <w:color w:val="auto"/>
          <w:lang w:val="en-AU"/>
        </w:rPr>
        <w:t>full</w:t>
      </w:r>
      <w:r w:rsidRPr="00444DC4">
        <w:rPr>
          <w:color w:val="auto"/>
          <w:lang w:val="en-AU"/>
        </w:rPr>
        <w:t xml:space="preserve"> VACV lifecycle </w:t>
      </w:r>
      <w:r w:rsidR="00FC6A73" w:rsidRPr="00444DC4">
        <w:rPr>
          <w:color w:val="auto"/>
          <w:lang w:val="en-AU"/>
        </w:rPr>
        <w:fldChar w:fldCharType="begin">
          <w:fldData xml:space="preserve">PFJlZm1hbj48Q2l0ZT48QXV0aG9yPkJhdXI8L0F1dGhvcj48WWVhcj4yMDEwPC9ZZWFyPjxSZWNO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PFJlZm1hbj48Q2l0ZT48QXV0aG9yPkJhdXI8L0F1dGhvcj48WWVhcj4yMDEwPC9ZZWFyPjxSZWNO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(Baur et al. 2010)</w:t>
      </w:r>
      <w:r w:rsidR="00FC6A73" w:rsidRPr="00444DC4">
        <w:rPr>
          <w:color w:val="auto"/>
          <w:lang w:val="en-AU"/>
        </w:rPr>
        <w:fldChar w:fldCharType="end"/>
      </w:r>
      <w:r w:rsidRPr="00444DC4">
        <w:rPr>
          <w:color w:val="auto"/>
          <w:lang w:val="en-AU"/>
        </w:rPr>
        <w:t>.</w:t>
      </w:r>
      <w:r w:rsidR="00C211B0" w:rsidRPr="00444DC4">
        <w:rPr>
          <w:color w:val="auto"/>
          <w:lang w:val="en-AU"/>
        </w:rPr>
        <w:t xml:space="preserve"> </w:t>
      </w:r>
      <w:r w:rsidR="00FB5C68" w:rsidRPr="00444DC4">
        <w:rPr>
          <w:color w:val="auto"/>
          <w:lang w:val="en-AU"/>
        </w:rPr>
        <w:t>Promoter activation is stronger</w:t>
      </w:r>
      <w:r w:rsidR="00C211B0" w:rsidRPr="00444DC4">
        <w:rPr>
          <w:color w:val="auto"/>
          <w:lang w:val="en-AU"/>
        </w:rPr>
        <w:t xml:space="preserve"> and more sustained in the later stages of the viral lifecycle, thus tying high expression of </w:t>
      </w:r>
      <w:r w:rsidR="00FB5C68" w:rsidRPr="00444DC4">
        <w:rPr>
          <w:color w:val="auto"/>
          <w:lang w:val="en-AU"/>
        </w:rPr>
        <w:t xml:space="preserve">the transgene to viral replication </w:t>
      </w:r>
      <w:r w:rsidR="00FC6A73" w:rsidRPr="00444DC4">
        <w:rPr>
          <w:color w:val="auto"/>
          <w:lang w:val="en-AU"/>
        </w:rPr>
        <w:fldChar w:fldCharType="begin">
          <w:fldData xml:space="preserve">PFJlZm1hbj48Q2l0ZT48QXV0aG9yPkh3YW5nPC9BdXRob3I+PFllYXI+MjAxMTwvWWVhcj48UmVj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PFJlZm1hbj48Q2l0ZT48QXV0aG9yPkh3YW5nPC9BdXRob3I+PFllYXI+MjAxMTwvWWVhcj48UmVj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(Hwang et al. 2011)</w:t>
      </w:r>
      <w:r w:rsidR="00FC6A73" w:rsidRPr="00444DC4">
        <w:rPr>
          <w:color w:val="auto"/>
          <w:lang w:val="en-AU"/>
        </w:rPr>
        <w:fldChar w:fldCharType="end"/>
      </w:r>
      <w:r w:rsidR="00FB5C68" w:rsidRPr="00444DC4">
        <w:rPr>
          <w:color w:val="auto"/>
          <w:lang w:val="en-AU"/>
        </w:rPr>
        <w:t>.</w:t>
      </w:r>
    </w:p>
    <w:p w14:paraId="2075A8B2" w14:textId="3F696230" w:rsidR="009D68AE" w:rsidRPr="00444DC4" w:rsidRDefault="00812D3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Expression of </w:t>
      </w:r>
      <w:r w:rsidR="00302760" w:rsidRPr="00444DC4">
        <w:rPr>
          <w:color w:val="auto"/>
          <w:lang w:val="en-AU"/>
        </w:rPr>
        <w:t>h</w:t>
      </w:r>
      <w:r w:rsidRPr="00444DC4">
        <w:rPr>
          <w:color w:val="auto"/>
          <w:lang w:val="en-AU"/>
        </w:rPr>
        <w:t>GM-CSF within the inoculated tumour is intended to attract and activate dendritic cells</w:t>
      </w:r>
      <w:r w:rsidR="009D68AE" w:rsidRPr="00444DC4">
        <w:rPr>
          <w:color w:val="auto"/>
          <w:lang w:val="en-AU"/>
        </w:rPr>
        <w:t xml:space="preserve">. These are antigen presenting cells </w:t>
      </w:r>
      <w:r w:rsidR="00302760" w:rsidRPr="00444DC4">
        <w:rPr>
          <w:color w:val="auto"/>
          <w:lang w:val="en-AU"/>
        </w:rPr>
        <w:t>which</w:t>
      </w:r>
      <w:r w:rsidR="00C211B0" w:rsidRPr="00444DC4">
        <w:rPr>
          <w:color w:val="auto"/>
          <w:lang w:val="en-AU"/>
        </w:rPr>
        <w:t xml:space="preserve"> can</w:t>
      </w:r>
      <w:r w:rsidR="009D68AE" w:rsidRPr="00444DC4">
        <w:rPr>
          <w:color w:val="auto"/>
          <w:lang w:val="en-AU"/>
        </w:rPr>
        <w:t xml:space="preserve"> take up and present tumour antigens released </w:t>
      </w:r>
      <w:r w:rsidR="00EB50A1" w:rsidRPr="00444DC4">
        <w:rPr>
          <w:color w:val="auto"/>
          <w:lang w:val="en-AU"/>
        </w:rPr>
        <w:t>by</w:t>
      </w:r>
      <w:r w:rsidR="00302760" w:rsidRPr="00444DC4">
        <w:rPr>
          <w:color w:val="auto"/>
          <w:lang w:val="en-AU"/>
        </w:rPr>
        <w:t xml:space="preserve"> viral lysis of tumour cells, </w:t>
      </w:r>
      <w:r w:rsidR="009D68AE" w:rsidRPr="00444DC4">
        <w:rPr>
          <w:color w:val="auto"/>
          <w:lang w:val="en-AU"/>
        </w:rPr>
        <w:t xml:space="preserve">thus stimulating a specific anti-tumour </w:t>
      </w:r>
      <w:r w:rsidR="00302760" w:rsidRPr="00444DC4">
        <w:rPr>
          <w:color w:val="auto"/>
          <w:lang w:val="en-AU"/>
        </w:rPr>
        <w:t xml:space="preserve">immune </w:t>
      </w:r>
      <w:r w:rsidR="009D68AE" w:rsidRPr="00444DC4">
        <w:rPr>
          <w:color w:val="auto"/>
          <w:lang w:val="en-AU"/>
        </w:rPr>
        <w:t xml:space="preserve">response. hGM-CSF was selected over other cytokines for two reasons: (1) it was the most potent stimulator of anti-tumour immunity of a </w:t>
      </w:r>
      <w:r w:rsidR="00302760" w:rsidRPr="00444DC4">
        <w:rPr>
          <w:color w:val="auto"/>
          <w:lang w:val="en-AU"/>
        </w:rPr>
        <w:t xml:space="preserve">number </w:t>
      </w:r>
      <w:r w:rsidR="009D68AE" w:rsidRPr="00444DC4">
        <w:rPr>
          <w:color w:val="auto"/>
          <w:lang w:val="en-AU"/>
        </w:rPr>
        <w:t xml:space="preserve">tested; and (2) </w:t>
      </w:r>
      <w:r w:rsidR="00302760" w:rsidRPr="00444DC4">
        <w:rPr>
          <w:color w:val="auto"/>
          <w:lang w:val="en-AU"/>
        </w:rPr>
        <w:t>prior</w:t>
      </w:r>
      <w:r w:rsidR="009D68AE" w:rsidRPr="00444DC4">
        <w:rPr>
          <w:color w:val="auto"/>
          <w:lang w:val="en-AU"/>
        </w:rPr>
        <w:t xml:space="preserve"> </w:t>
      </w:r>
      <w:r w:rsidR="00302760" w:rsidRPr="00444DC4">
        <w:rPr>
          <w:color w:val="auto"/>
          <w:lang w:val="en-AU"/>
        </w:rPr>
        <w:t xml:space="preserve">clinical </w:t>
      </w:r>
      <w:r w:rsidR="009D68AE" w:rsidRPr="00444DC4">
        <w:rPr>
          <w:color w:val="auto"/>
          <w:lang w:val="en-AU"/>
        </w:rPr>
        <w:t xml:space="preserve">experience with its use in cancer patients </w:t>
      </w:r>
      <w:r w:rsidR="00FC6A73" w:rsidRPr="00444DC4">
        <w:rPr>
          <w:color w:val="auto"/>
          <w:lang w:val="en-AU"/>
        </w:rPr>
        <w:fldChar w:fldCharType="begin">
          <w:fldData xml:space="preserve">PFJlZm1hbj48Q2l0ZT48QXV0aG9yPkRyYW5vZmY8L0F1dGhvcj48WWVhcj4yMDAzPC9ZZWFyPjxS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PFJlZm1hbj48Q2l0ZT48QXV0aG9yPkRyYW5vZmY8L0F1dGhvcj48WWVhcj4yMDAzPC9ZZWFyPjxS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(Dranoff 2003; Mastrangelo et al. 2000a)</w:t>
      </w:r>
      <w:r w:rsidR="00FC6A73" w:rsidRPr="00444DC4">
        <w:rPr>
          <w:color w:val="auto"/>
          <w:lang w:val="en-AU"/>
        </w:rPr>
        <w:fldChar w:fldCharType="end"/>
      </w:r>
      <w:r w:rsidR="009D68AE" w:rsidRPr="00444DC4">
        <w:rPr>
          <w:color w:val="auto"/>
          <w:lang w:val="en-AU"/>
        </w:rPr>
        <w:t>.</w:t>
      </w:r>
    </w:p>
    <w:p w14:paraId="5CD5685D" w14:textId="69CF4DFD" w:rsidR="001B205E" w:rsidRPr="00444DC4" w:rsidRDefault="001B205E" w:rsidP="0073774C">
      <w:pPr>
        <w:pStyle w:val="para0"/>
        <w:numPr>
          <w:ilvl w:val="0"/>
          <w:numId w:val="34"/>
        </w:numPr>
        <w:pBdr>
          <w:top w:val="nil"/>
          <w:left w:val="nil"/>
          <w:bottom w:val="nil"/>
          <w:right w:val="nil"/>
          <w:between w:val="nil"/>
          <w:bar w:val="nil"/>
        </w:pBdr>
        <w:rPr>
          <w:color w:val="auto"/>
          <w:lang w:val="en-AU"/>
        </w:rPr>
      </w:pPr>
      <w:bookmarkStart w:id="175" w:name="_Ref434009994"/>
      <w:r w:rsidRPr="00444DC4">
        <w:rPr>
          <w:color w:val="auto"/>
          <w:lang w:val="en-AU"/>
        </w:rPr>
        <w:t xml:space="preserve">hGM-CSF exhibits a degree of species-specificity. It is inactive in mice </w:t>
      </w:r>
      <w:r w:rsidR="00FC6A73" w:rsidRPr="00444DC4">
        <w:rPr>
          <w:color w:val="auto"/>
          <w:lang w:val="en-AU"/>
        </w:rPr>
        <w:fldChar w:fldCharType="begin">
          <w:fldData xml:space="preserve">PFJlZm1hbj48Q2l0ZT48QXV0aG9yPkthdXNoYW5za3k8L0F1dGhvcj48WWVhcj4xOTg5PC9ZZWFy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PFJlZm1hbj48Q2l0ZT48QXV0aG9yPkthdXNoYW5za3k8L0F1dGhvcj48WWVhcj4xOTg5PC9ZZWFy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(Kaushansky et al. 1989; Lee et al. 1985)</w:t>
      </w:r>
      <w:r w:rsidR="00FC6A73" w:rsidRPr="00444DC4">
        <w:rPr>
          <w:color w:val="auto"/>
          <w:lang w:val="en-AU"/>
        </w:rPr>
        <w:fldChar w:fldCharType="end"/>
      </w:r>
      <w:r w:rsidRPr="00444DC4">
        <w:rPr>
          <w:color w:val="auto"/>
          <w:lang w:val="en-AU"/>
        </w:rPr>
        <w:t xml:space="preserve">, however is active on canine cells and displays limited cross reactivity in cats </w:t>
      </w:r>
      <w:r w:rsidR="00FC6A73" w:rsidRPr="00444DC4">
        <w:rPr>
          <w:color w:val="auto"/>
          <w:lang w:val="en-AU"/>
        </w:rPr>
        <w:fldChar w:fldCharType="begin">
          <w:fldData xml:space="preserve">PFJlZm1hbj48Q2l0ZT48QXV0aG9yPkR1bmhhbTwvQXV0aG9yPjxZZWFyPjIwMDQ8L1llYXI+PFJl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PFJlZm1hbj48Q2l0ZT48QXV0aG9yPkR1bmhhbTwvQXV0aG9yPjxZZWFyPjIwMDQ8L1llYXI+PFJl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(Dunham &amp; Bruce 2004; Mayer et al. 1990)</w:t>
      </w:r>
      <w:r w:rsidR="00FC6A73" w:rsidRPr="00444DC4">
        <w:rPr>
          <w:color w:val="auto"/>
          <w:lang w:val="en-AU"/>
        </w:rPr>
        <w:fldChar w:fldCharType="end"/>
      </w:r>
      <w:r w:rsidRPr="00444DC4">
        <w:rPr>
          <w:color w:val="auto"/>
          <w:lang w:val="en-AU"/>
        </w:rPr>
        <w:t>. The activity of hGM-CSF in other species is not known.</w:t>
      </w:r>
      <w:bookmarkEnd w:id="175"/>
    </w:p>
    <w:p w14:paraId="02119E5E" w14:textId="6A67A06B" w:rsidR="00C0285E" w:rsidRPr="00444DC4" w:rsidRDefault="00C0285E"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Purified recombinant hGM-CSF(Leukine®) is a United States Food and Drug Administration-approved pharmaceutical used to reconstitute depleted myeloid cells in certain types of cancer patient</w:t>
      </w:r>
      <w:r w:rsidR="00240E0B" w:rsidRPr="00444DC4">
        <w:rPr>
          <w:color w:val="auto"/>
          <w:lang w:val="en-AU"/>
        </w:rPr>
        <w:t>s</w:t>
      </w:r>
      <w:r w:rsidRPr="00444DC4">
        <w:rPr>
          <w:color w:val="auto"/>
          <w:lang w:val="en-AU"/>
        </w:rPr>
        <w:t xml:space="preserve"> and after bone marrow transplants. It is </w:t>
      </w:r>
      <w:r w:rsidR="007965AB" w:rsidRPr="00444DC4">
        <w:rPr>
          <w:color w:val="auto"/>
          <w:lang w:val="en-AU"/>
        </w:rPr>
        <w:t>view</w:t>
      </w:r>
      <w:r w:rsidRPr="00444DC4">
        <w:rPr>
          <w:color w:val="auto"/>
          <w:lang w:val="en-AU"/>
        </w:rPr>
        <w:t xml:space="preserve">ed </w:t>
      </w:r>
      <w:r w:rsidR="007965AB" w:rsidRPr="00444DC4">
        <w:rPr>
          <w:color w:val="auto"/>
          <w:lang w:val="en-AU"/>
        </w:rPr>
        <w:t xml:space="preserve">as </w:t>
      </w:r>
      <w:r w:rsidRPr="00444DC4">
        <w:rPr>
          <w:color w:val="auto"/>
          <w:lang w:val="en-AU"/>
        </w:rPr>
        <w:t>safe for use in cancer patients, but is associated with a number of side effects.</w:t>
      </w:r>
    </w:p>
    <w:p w14:paraId="78F522CF" w14:textId="58196BAA" w:rsidR="00536725" w:rsidRPr="00444DC4" w:rsidRDefault="000367BB" w:rsidP="0073774C">
      <w:pPr>
        <w:pStyle w:val="para0"/>
        <w:numPr>
          <w:ilvl w:val="0"/>
          <w:numId w:val="34"/>
        </w:numPr>
        <w:pBdr>
          <w:top w:val="nil"/>
          <w:left w:val="nil"/>
          <w:bottom w:val="nil"/>
          <w:right w:val="nil"/>
          <w:between w:val="nil"/>
          <w:bar w:val="nil"/>
        </w:pBdr>
        <w:rPr>
          <w:color w:val="auto"/>
          <w:lang w:val="en-AU"/>
        </w:rPr>
      </w:pPr>
      <w:bookmarkStart w:id="176" w:name="_Ref434010069"/>
      <w:r w:rsidRPr="00444DC4">
        <w:rPr>
          <w:color w:val="auto"/>
          <w:lang w:val="en-AU"/>
        </w:rPr>
        <w:t>At c</w:t>
      </w:r>
      <w:r w:rsidR="005C24EE" w:rsidRPr="00444DC4">
        <w:rPr>
          <w:color w:val="auto"/>
          <w:lang w:val="en-AU"/>
        </w:rPr>
        <w:t>linically</w:t>
      </w:r>
      <w:r w:rsidRPr="00444DC4">
        <w:rPr>
          <w:color w:val="auto"/>
          <w:lang w:val="en-AU"/>
        </w:rPr>
        <w:t xml:space="preserve"> relevant doses (</w:t>
      </w:r>
      <w:r w:rsidR="005C24EE" w:rsidRPr="00444DC4">
        <w:rPr>
          <w:color w:val="auto"/>
          <w:lang w:val="en-AU"/>
        </w:rPr>
        <w:t xml:space="preserve">5-10 </w:t>
      </w:r>
      <w:r w:rsidR="005C24EE" w:rsidRPr="00444DC4">
        <w:rPr>
          <w:rFonts w:ascii="Symbol" w:hAnsi="Symbol"/>
          <w:color w:val="auto"/>
          <w:lang w:val="en-AU"/>
        </w:rPr>
        <w:t></w:t>
      </w:r>
      <w:r w:rsidR="005C24EE" w:rsidRPr="00444DC4">
        <w:rPr>
          <w:color w:val="auto"/>
          <w:lang w:val="en-AU"/>
        </w:rPr>
        <w:t>g/kg/day</w:t>
      </w:r>
      <w:r w:rsidRPr="00444DC4">
        <w:rPr>
          <w:color w:val="auto"/>
          <w:lang w:val="en-AU"/>
        </w:rPr>
        <w:t>)</w:t>
      </w:r>
      <w:r w:rsidR="00240E0B" w:rsidRPr="00444DC4">
        <w:rPr>
          <w:color w:val="auto"/>
          <w:lang w:val="en-AU"/>
        </w:rPr>
        <w:t>,</w:t>
      </w:r>
      <w:r w:rsidR="005C24EE" w:rsidRPr="00444DC4">
        <w:rPr>
          <w:color w:val="auto"/>
          <w:lang w:val="en-AU"/>
        </w:rPr>
        <w:t xml:space="preserve"> </w:t>
      </w:r>
      <w:r w:rsidRPr="00444DC4">
        <w:rPr>
          <w:color w:val="auto"/>
          <w:lang w:val="en-AU"/>
        </w:rPr>
        <w:t>mild-moderate</w:t>
      </w:r>
      <w:r w:rsidR="005C24EE" w:rsidRPr="00444DC4">
        <w:rPr>
          <w:color w:val="auto"/>
          <w:lang w:val="en-AU"/>
        </w:rPr>
        <w:t xml:space="preserve"> adverse </w:t>
      </w:r>
      <w:r w:rsidRPr="00444DC4">
        <w:rPr>
          <w:color w:val="auto"/>
          <w:lang w:val="en-AU"/>
        </w:rPr>
        <w:t>reaction</w:t>
      </w:r>
      <w:r w:rsidR="005C24EE" w:rsidRPr="00444DC4">
        <w:rPr>
          <w:color w:val="auto"/>
          <w:lang w:val="en-AU"/>
        </w:rPr>
        <w:t xml:space="preserve">s occur in 20-30% of patients and </w:t>
      </w:r>
      <w:r w:rsidRPr="00444DC4">
        <w:rPr>
          <w:color w:val="auto"/>
          <w:lang w:val="en-AU"/>
        </w:rPr>
        <w:t>common</w:t>
      </w:r>
      <w:r w:rsidR="005C24EE" w:rsidRPr="00444DC4">
        <w:rPr>
          <w:color w:val="auto"/>
          <w:lang w:val="en-AU"/>
        </w:rPr>
        <w:t xml:space="preserve">ly include fever, myalgia, malaise, </w:t>
      </w:r>
      <w:r w:rsidR="00154825" w:rsidRPr="00444DC4">
        <w:rPr>
          <w:color w:val="auto"/>
          <w:lang w:val="en-AU"/>
        </w:rPr>
        <w:t xml:space="preserve">bone pain, </w:t>
      </w:r>
      <w:r w:rsidR="005C24EE" w:rsidRPr="00444DC4">
        <w:rPr>
          <w:color w:val="auto"/>
          <w:lang w:val="en-AU"/>
        </w:rPr>
        <w:t xml:space="preserve">rash and </w:t>
      </w:r>
      <w:r w:rsidR="00536725" w:rsidRPr="00444DC4">
        <w:rPr>
          <w:color w:val="auto"/>
          <w:lang w:val="en-AU"/>
        </w:rPr>
        <w:t xml:space="preserve">local reaction at the </w:t>
      </w:r>
      <w:r w:rsidR="005C24EE" w:rsidRPr="00444DC4">
        <w:rPr>
          <w:color w:val="auto"/>
          <w:lang w:val="en-AU"/>
        </w:rPr>
        <w:t>injection site.</w:t>
      </w:r>
      <w:r w:rsidR="00DF7A91" w:rsidRPr="00444DC4">
        <w:rPr>
          <w:color w:val="auto"/>
          <w:lang w:val="en-AU"/>
        </w:rPr>
        <w:t xml:space="preserve"> </w:t>
      </w:r>
      <w:r w:rsidR="00E65DA2" w:rsidRPr="00444DC4">
        <w:rPr>
          <w:color w:val="auto"/>
          <w:lang w:val="en-AU"/>
        </w:rPr>
        <w:t>S</w:t>
      </w:r>
      <w:r w:rsidR="00DF7A91" w:rsidRPr="00444DC4">
        <w:rPr>
          <w:color w:val="auto"/>
          <w:lang w:val="en-AU"/>
        </w:rPr>
        <w:t>kin reactions usually resolve</w:t>
      </w:r>
      <w:r w:rsidR="00E65DA2" w:rsidRPr="00444DC4">
        <w:rPr>
          <w:color w:val="auto"/>
          <w:lang w:val="en-AU"/>
        </w:rPr>
        <w:t xml:space="preserve"> within</w:t>
      </w:r>
      <w:r w:rsidR="00DF7A91" w:rsidRPr="00444DC4">
        <w:rPr>
          <w:color w:val="auto"/>
          <w:lang w:val="en-AU"/>
        </w:rPr>
        <w:t xml:space="preserve"> a few days </w:t>
      </w:r>
      <w:r w:rsidR="00E65DA2" w:rsidRPr="00444DC4">
        <w:rPr>
          <w:color w:val="auto"/>
          <w:lang w:val="en-AU"/>
        </w:rPr>
        <w:t>of discontinuing</w:t>
      </w:r>
      <w:r w:rsidR="00DF7A91" w:rsidRPr="00444DC4">
        <w:rPr>
          <w:color w:val="auto"/>
          <w:lang w:val="en-AU"/>
        </w:rPr>
        <w:t xml:space="preserve"> GM-CSF. </w:t>
      </w:r>
      <w:r w:rsidR="00467400" w:rsidRPr="00444DC4">
        <w:rPr>
          <w:color w:val="auto"/>
          <w:lang w:val="en-AU"/>
        </w:rPr>
        <w:t>Severe reactions are rare (less than a few percent).</w:t>
      </w:r>
      <w:r w:rsidR="005C24EE" w:rsidRPr="00444DC4">
        <w:rPr>
          <w:color w:val="auto"/>
          <w:lang w:val="en-AU"/>
        </w:rPr>
        <w:t xml:space="preserve"> Early</w:t>
      </w:r>
      <w:r w:rsidRPr="00444DC4">
        <w:rPr>
          <w:color w:val="auto"/>
          <w:lang w:val="en-AU"/>
        </w:rPr>
        <w:t xml:space="preserve"> clinical</w:t>
      </w:r>
      <w:r w:rsidR="005C24EE" w:rsidRPr="00444DC4">
        <w:rPr>
          <w:color w:val="auto"/>
          <w:lang w:val="en-AU"/>
        </w:rPr>
        <w:t xml:space="preserve"> trials using doses </w:t>
      </w:r>
      <w:r w:rsidR="00536725" w:rsidRPr="00444DC4">
        <w:rPr>
          <w:color w:val="auto"/>
          <w:lang w:val="en-AU"/>
        </w:rPr>
        <w:t xml:space="preserve">above 10 </w:t>
      </w:r>
      <w:r w:rsidR="00536725" w:rsidRPr="00444DC4">
        <w:rPr>
          <w:rFonts w:ascii="Symbol" w:hAnsi="Symbol"/>
          <w:color w:val="auto"/>
          <w:lang w:val="en-AU"/>
        </w:rPr>
        <w:t></w:t>
      </w:r>
      <w:r w:rsidR="00536725" w:rsidRPr="00444DC4">
        <w:rPr>
          <w:color w:val="auto"/>
          <w:lang w:val="en-AU"/>
        </w:rPr>
        <w:t xml:space="preserve">g/kg </w:t>
      </w:r>
      <w:r w:rsidR="005C24EE" w:rsidRPr="00444DC4">
        <w:rPr>
          <w:color w:val="auto"/>
          <w:lang w:val="en-AU"/>
        </w:rPr>
        <w:t xml:space="preserve">were associated with </w:t>
      </w:r>
      <w:r w:rsidR="00536725" w:rsidRPr="00444DC4">
        <w:rPr>
          <w:color w:val="auto"/>
          <w:lang w:val="en-AU"/>
        </w:rPr>
        <w:t xml:space="preserve">a greater incidence of mild-moderate effects and also the presentation of serious adverse reactions </w:t>
      </w:r>
      <w:r w:rsidR="00FC6A73" w:rsidRPr="00444DC4">
        <w:rPr>
          <w:color w:val="auto"/>
          <w:lang w:val="en-AU"/>
        </w:rPr>
        <w:fldChar w:fldCharType="begin"/>
      </w:r>
      <w:r w:rsidR="00FB3D31" w:rsidRPr="00444DC4">
        <w:rPr>
          <w:color w:val="auto"/>
          <w:lang w:val="en-AU"/>
        </w:rPr>
        <w:instrText xml:space="preserve"> ADDIN REFMGR.CITE &lt;Refman&gt;&lt;Cite&gt;&lt;Author&gt;Stern&lt;/Author&gt;&lt;Year&gt;1992&lt;/Year&gt;&lt;RecNum&gt;5927&lt;/RecNum&gt;&lt;IDText&gt;The side-effect profile of GM-CSF&lt;/IDText&gt;&lt;MDL Ref_Type="Journal"&gt;&lt;Ref_Type&gt;Journal&lt;/Ref_Type&gt;&lt;Ref_ID&gt;5927&lt;/Ref_ID&gt;&lt;Title_Primary&gt;The side-effect profile of GM-CSF&lt;/Title_Primary&gt;&lt;Authors_Primary&gt;Stern,A.C.&lt;/Authors_Primary&gt;&lt;Authors_Primary&gt;Jones,T.C.&lt;/Authors_Primary&gt;&lt;Date_Primary&gt;1992&lt;/Date_Primary&gt;&lt;Keywords&gt;Activities&lt;/Keywords&gt;&lt;Keywords&gt;Activity&lt;/Keywords&gt;&lt;Keywords&gt;administration &amp;amp; dosage&lt;/Keywords&gt;&lt;Keywords&gt;adverse effects&lt;/Keywords&gt;&lt;Keywords&gt;and&lt;/Keywords&gt;&lt;Keywords&gt;as&lt;/Keywords&gt;&lt;Keywords&gt;complications&lt;/Keywords&gt;&lt;Keywords&gt;Disease&lt;/Keywords&gt;&lt;Keywords&gt;Dose-Response Relationship,Drug&lt;/Keywords&gt;&lt;Keywords&gt;Drug Administration Schedule&lt;/Keywords&gt;&lt;Keywords&gt;Drug Monitoring&lt;/Keywords&gt;&lt;Keywords&gt;drug therapy&lt;/Keywords&gt;&lt;Keywords&gt;Fever&lt;/Keywords&gt;&lt;Keywords&gt;GM-CSF&lt;/Keywords&gt;&lt;Keywords&gt;Granulocyte-Macrophage Colony-Stimulating Factor&lt;/Keywords&gt;&lt;Keywords&gt;HUMANS&lt;/Keywords&gt;&lt;Keywords&gt;Infusions,Intravenous&lt;/Keywords&gt;&lt;Keywords&gt;Injections,Subcutaneous&lt;/Keywords&gt;&lt;Keywords&gt;nature&lt;/Keywords&gt;&lt;Keywords&gt;Neutropenia&lt;/Keywords&gt;&lt;Keywords&gt;of&lt;/Keywords&gt;&lt;Keywords&gt;Potential&lt;/Keywords&gt;&lt;Keywords&gt;prevention &amp;amp; control&lt;/Keywords&gt;&lt;Keywords&gt;PROTEIN&lt;/Keywords&gt;&lt;Keywords&gt;Proteins&lt;/Keywords&gt;&lt;Keywords&gt;Recombinant&lt;/Keywords&gt;&lt;Keywords&gt;Recombinant Proteins&lt;/Keywords&gt;&lt;Keywords&gt;Review&lt;/Keywords&gt;&lt;Keywords&gt;Risk Factors&lt;/Keywords&gt;&lt;Keywords&gt;Switzerland&lt;/Keywords&gt;&lt;Keywords&gt;Syndrome&lt;/Keywords&gt;&lt;Keywords&gt;therapeutic use&lt;/Keywords&gt;&lt;Keywords&gt;Thrombocytopenia&lt;/Keywords&gt;&lt;Keywords&gt;Thrombosis&lt;/Keywords&gt;&lt;Reprint&gt;Not in File&lt;/Reprint&gt;&lt;Start_Page&gt;S124&lt;/Start_Page&gt;&lt;End_Page&gt;S127&lt;/End_Page&gt;&lt;Periodical&gt;Infection&lt;/Periodical&gt;&lt;Volume&gt;20 Suppl 2&lt;/Volume&gt;&lt;Address&gt;Sandoz Pharma AG, Basel, Switzerland&lt;/Address&gt;&lt;Web_URL&gt;PM:1493936&lt;/Web_URL&gt;&lt;ZZ_JournalFull&gt;&lt;f name="System"&gt;Infection&lt;/f&gt;&lt;/ZZ_JournalFull&gt;&lt;ZZ_WorkformID&gt;1&lt;/ZZ_WorkformID&gt;&lt;/MDL&gt;&lt;/Cite&gt;&lt;/Refman&gt;</w:instrText>
      </w:r>
      <w:r w:rsidR="00FC6A73" w:rsidRPr="00444DC4">
        <w:rPr>
          <w:color w:val="auto"/>
          <w:lang w:val="en-AU"/>
        </w:rPr>
        <w:fldChar w:fldCharType="separate"/>
      </w:r>
      <w:r w:rsidR="00FC6A73" w:rsidRPr="00444DC4">
        <w:rPr>
          <w:noProof/>
          <w:color w:val="auto"/>
          <w:lang w:val="en-AU"/>
        </w:rPr>
        <w:t>(Stern &amp; Jones 1992)</w:t>
      </w:r>
      <w:r w:rsidR="00FC6A73" w:rsidRPr="00444DC4">
        <w:rPr>
          <w:color w:val="auto"/>
          <w:lang w:val="en-AU"/>
        </w:rPr>
        <w:fldChar w:fldCharType="end"/>
      </w:r>
      <w:r w:rsidR="00536725" w:rsidRPr="00444DC4">
        <w:rPr>
          <w:color w:val="auto"/>
          <w:lang w:val="en-AU"/>
        </w:rPr>
        <w:t>.</w:t>
      </w:r>
      <w:bookmarkEnd w:id="176"/>
    </w:p>
    <w:p w14:paraId="6F4554E9" w14:textId="5D599A3A" w:rsidR="00670005" w:rsidRPr="00444DC4" w:rsidRDefault="000D368D"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Serum levels </w:t>
      </w:r>
      <w:r w:rsidR="00670005" w:rsidRPr="00444DC4">
        <w:rPr>
          <w:color w:val="auto"/>
          <w:lang w:val="en-AU"/>
        </w:rPr>
        <w:t xml:space="preserve">of </w:t>
      </w:r>
      <w:r w:rsidRPr="00444DC4">
        <w:rPr>
          <w:color w:val="auto"/>
          <w:lang w:val="en-AU"/>
        </w:rPr>
        <w:t xml:space="preserve">hGM-CSF </w:t>
      </w:r>
      <w:r w:rsidR="00670005" w:rsidRPr="00444DC4">
        <w:rPr>
          <w:color w:val="auto"/>
          <w:lang w:val="en-AU"/>
        </w:rPr>
        <w:t>following</w:t>
      </w:r>
      <w:r w:rsidRPr="00444DC4">
        <w:rPr>
          <w:color w:val="auto"/>
          <w:lang w:val="en-AU"/>
        </w:rPr>
        <w:t xml:space="preserve"> t</w:t>
      </w:r>
      <w:r w:rsidR="00196B25" w:rsidRPr="00444DC4">
        <w:rPr>
          <w:color w:val="auto"/>
          <w:lang w:val="en-AU"/>
        </w:rPr>
        <w:t>herapeutic doses</w:t>
      </w:r>
      <w:r w:rsidRPr="00444DC4">
        <w:rPr>
          <w:color w:val="auto"/>
          <w:lang w:val="en-AU"/>
        </w:rPr>
        <w:t xml:space="preserve"> of the cytokine</w:t>
      </w:r>
      <w:r w:rsidR="00670005" w:rsidRPr="00444DC4">
        <w:rPr>
          <w:color w:val="auto"/>
          <w:lang w:val="en-AU"/>
        </w:rPr>
        <w:t xml:space="preserve"> exceed</w:t>
      </w:r>
      <w:r w:rsidR="00E919CA" w:rsidRPr="00444DC4">
        <w:rPr>
          <w:color w:val="auto"/>
          <w:lang w:val="en-AU"/>
        </w:rPr>
        <w:t xml:space="preserve"> </w:t>
      </w:r>
      <w:r w:rsidR="00196B25" w:rsidRPr="00444DC4">
        <w:rPr>
          <w:color w:val="auto"/>
          <w:lang w:val="en-AU"/>
        </w:rPr>
        <w:t>1</w:t>
      </w:r>
      <w:r w:rsidR="00670005" w:rsidRPr="00444DC4">
        <w:rPr>
          <w:color w:val="auto"/>
          <w:lang w:val="en-AU"/>
        </w:rPr>
        <w:t> </w:t>
      </w:r>
      <w:r w:rsidR="00196B25" w:rsidRPr="00444DC4">
        <w:rPr>
          <w:color w:val="auto"/>
          <w:lang w:val="en-AU"/>
        </w:rPr>
        <w:t>ng/ml</w:t>
      </w:r>
      <w:r w:rsidR="00670005" w:rsidRPr="00444DC4">
        <w:rPr>
          <w:color w:val="auto"/>
          <w:lang w:val="en-AU"/>
        </w:rPr>
        <w:t xml:space="preserve"> </w:t>
      </w:r>
      <w:r w:rsidR="00FC6A73" w:rsidRPr="00444DC4">
        <w:rPr>
          <w:color w:val="auto"/>
          <w:lang w:val="en-AU"/>
        </w:rPr>
        <w:fldChar w:fldCharType="begin">
          <w:fldData xml:space="preserve">PFJlZm1hbj48Q2l0ZT48QXV0aG9yPkNlYm9uPC9BdXRob3I+PFllYXI+MTk5MjwvWWVhcj48UmVj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PFJlZm1hbj48Q2l0ZT48QXV0aG9yPkNlYm9uPC9BdXRob3I+PFllYXI+MTk5MjwvWWVhcj48UmVj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(Cebon et al. 1992)</w:t>
      </w:r>
      <w:r w:rsidR="00FC6A73" w:rsidRPr="00444DC4">
        <w:rPr>
          <w:color w:val="auto"/>
          <w:lang w:val="en-AU"/>
        </w:rPr>
        <w:fldChar w:fldCharType="end"/>
      </w:r>
      <w:r w:rsidR="00196B25" w:rsidRPr="00444DC4">
        <w:rPr>
          <w:color w:val="auto"/>
          <w:lang w:val="en-AU"/>
        </w:rPr>
        <w:t>.</w:t>
      </w:r>
      <w:r w:rsidRPr="00444DC4">
        <w:rPr>
          <w:color w:val="auto"/>
          <w:lang w:val="en-AU"/>
        </w:rPr>
        <w:t xml:space="preserve"> In clinical trials </w:t>
      </w:r>
      <w:r w:rsidR="00670005" w:rsidRPr="00444DC4">
        <w:rPr>
          <w:color w:val="auto"/>
          <w:lang w:val="en-AU"/>
        </w:rPr>
        <w:t xml:space="preserve">of </w:t>
      </w:r>
      <w:r w:rsidR="00091537" w:rsidRPr="00444DC4">
        <w:rPr>
          <w:color w:val="auto"/>
          <w:lang w:val="en-AU"/>
        </w:rPr>
        <w:t>the GMO</w:t>
      </w:r>
      <w:r w:rsidRPr="00444DC4">
        <w:rPr>
          <w:color w:val="auto"/>
          <w:lang w:val="en-AU"/>
        </w:rPr>
        <w:t xml:space="preserve">, </w:t>
      </w:r>
      <w:r w:rsidR="00670005" w:rsidRPr="00444DC4">
        <w:rPr>
          <w:color w:val="auto"/>
          <w:lang w:val="en-AU"/>
        </w:rPr>
        <w:t>detectable levels of circulating hGM-CSF</w:t>
      </w:r>
      <w:r w:rsidR="00131CF7" w:rsidRPr="00444DC4">
        <w:rPr>
          <w:color w:val="auto"/>
          <w:lang w:val="en-AU"/>
        </w:rPr>
        <w:t xml:space="preserve"> protein</w:t>
      </w:r>
      <w:r w:rsidR="00670005" w:rsidRPr="00444DC4">
        <w:rPr>
          <w:color w:val="auto"/>
          <w:lang w:val="en-AU"/>
        </w:rPr>
        <w:t xml:space="preserve"> have been generated</w:t>
      </w:r>
      <w:r w:rsidR="00D90FE3" w:rsidRPr="00444DC4">
        <w:rPr>
          <w:color w:val="auto"/>
          <w:lang w:val="en-AU"/>
        </w:rPr>
        <w:t xml:space="preserve"> in many patients</w:t>
      </w:r>
      <w:r w:rsidR="00670005" w:rsidRPr="00444DC4">
        <w:rPr>
          <w:color w:val="auto"/>
          <w:lang w:val="en-AU"/>
        </w:rPr>
        <w:t xml:space="preserve">, </w:t>
      </w:r>
      <w:r w:rsidR="00D90FE3" w:rsidRPr="00444DC4">
        <w:rPr>
          <w:color w:val="auto"/>
          <w:lang w:val="en-AU"/>
        </w:rPr>
        <w:t xml:space="preserve">with a </w:t>
      </w:r>
      <w:r w:rsidR="00131CF7" w:rsidRPr="00444DC4">
        <w:rPr>
          <w:color w:val="auto"/>
          <w:lang w:val="en-AU"/>
        </w:rPr>
        <w:t xml:space="preserve">small </w:t>
      </w:r>
      <w:r w:rsidR="00D90FE3" w:rsidRPr="00444DC4">
        <w:rPr>
          <w:color w:val="auto"/>
          <w:lang w:val="en-AU"/>
        </w:rPr>
        <w:t xml:space="preserve">percentage </w:t>
      </w:r>
      <w:r w:rsidR="003371D8" w:rsidRPr="00444DC4">
        <w:rPr>
          <w:color w:val="auto"/>
          <w:lang w:val="en-AU"/>
        </w:rPr>
        <w:t>reaching</w:t>
      </w:r>
      <w:r w:rsidR="00670005" w:rsidRPr="00444DC4">
        <w:rPr>
          <w:color w:val="auto"/>
          <w:lang w:val="en-AU"/>
        </w:rPr>
        <w:t xml:space="preserve"> </w:t>
      </w:r>
      <w:r w:rsidR="003371D8" w:rsidRPr="00444DC4">
        <w:rPr>
          <w:color w:val="auto"/>
          <w:lang w:val="en-AU"/>
        </w:rPr>
        <w:t xml:space="preserve">systemic levels </w:t>
      </w:r>
      <w:r w:rsidR="00240E0B" w:rsidRPr="00444DC4">
        <w:rPr>
          <w:color w:val="auto"/>
          <w:lang w:val="en-AU"/>
        </w:rPr>
        <w:t xml:space="preserve">similar to those </w:t>
      </w:r>
      <w:r w:rsidR="003371D8" w:rsidRPr="00444DC4">
        <w:rPr>
          <w:color w:val="auto"/>
          <w:lang w:val="en-AU"/>
        </w:rPr>
        <w:t xml:space="preserve">associated with </w:t>
      </w:r>
      <w:r w:rsidR="00670005" w:rsidRPr="00444DC4">
        <w:rPr>
          <w:color w:val="auto"/>
          <w:lang w:val="en-AU"/>
        </w:rPr>
        <w:t xml:space="preserve">therapeutic </w:t>
      </w:r>
      <w:r w:rsidR="003371D8" w:rsidRPr="00444DC4">
        <w:rPr>
          <w:color w:val="auto"/>
          <w:lang w:val="en-AU"/>
        </w:rPr>
        <w:t>doses</w:t>
      </w:r>
      <w:r w:rsidR="00670005" w:rsidRPr="00444DC4">
        <w:rPr>
          <w:color w:val="auto"/>
          <w:lang w:val="en-AU"/>
        </w:rPr>
        <w:t xml:space="preserve"> </w:t>
      </w:r>
      <w:r w:rsidR="00FC6A73" w:rsidRPr="00444DC4">
        <w:rPr>
          <w:color w:val="auto"/>
          <w:lang w:val="en-AU"/>
        </w:rPr>
        <w:fldChar w:fldCharType="begin">
          <w:fldData xml:space="preserve">PFJlZm1hbj48Q2l0ZT48QXV0aG9yPlBhcms8L0F1dGhvcj48WWVhcj4yMDE1PC9ZZWFyPjxSZWNO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PFJlZm1hbj48Q2l0ZT48QXV0aG9yPlBhcms8L0F1dGhvcj48WWVhcj4yMDE1PC9ZZWFyPjxSZWNO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(Park et al. 2015; Park et al. 2008)</w:t>
      </w:r>
      <w:r w:rsidR="00FC6A73" w:rsidRPr="00444DC4">
        <w:rPr>
          <w:color w:val="auto"/>
          <w:lang w:val="en-AU"/>
        </w:rPr>
        <w:fldChar w:fldCharType="end"/>
      </w:r>
      <w:r w:rsidR="00670005" w:rsidRPr="00444DC4">
        <w:rPr>
          <w:color w:val="auto"/>
          <w:lang w:val="en-AU"/>
        </w:rPr>
        <w:t>.</w:t>
      </w:r>
    </w:p>
    <w:p w14:paraId="51D76D33" w14:textId="4F453F96" w:rsidR="00A22368" w:rsidRPr="00444DC4" w:rsidRDefault="00A22368" w:rsidP="0073774C">
      <w:pPr>
        <w:pStyle w:val="para0"/>
        <w:numPr>
          <w:ilvl w:val="0"/>
          <w:numId w:val="34"/>
        </w:numPr>
        <w:pBdr>
          <w:top w:val="nil"/>
          <w:left w:val="nil"/>
          <w:bottom w:val="nil"/>
          <w:right w:val="nil"/>
          <w:between w:val="nil"/>
          <w:bar w:val="nil"/>
        </w:pBdr>
        <w:rPr>
          <w:color w:val="auto"/>
          <w:lang w:val="en-AU"/>
        </w:rPr>
      </w:pPr>
      <w:r w:rsidRPr="00444DC4">
        <w:rPr>
          <w:i/>
          <w:color w:val="auto"/>
          <w:lang w:val="en-AU"/>
        </w:rPr>
        <w:t>In vivo</w:t>
      </w:r>
      <w:r w:rsidRPr="00444DC4">
        <w:rPr>
          <w:color w:val="auto"/>
          <w:lang w:val="en-AU"/>
        </w:rPr>
        <w:t xml:space="preserve">, GM-CSF inoculation is associated with a local influx of immature dividing monocytes, granulocytes and activated lymphocytes to the inoculation site. In </w:t>
      </w:r>
      <w:r w:rsidR="00E03191" w:rsidRPr="00444DC4">
        <w:rPr>
          <w:color w:val="auto"/>
          <w:lang w:val="en-AU"/>
        </w:rPr>
        <w:t xml:space="preserve">the tumour context, the immune response is </w:t>
      </w:r>
      <w:r w:rsidRPr="00444DC4">
        <w:rPr>
          <w:color w:val="auto"/>
          <w:lang w:val="en-AU"/>
        </w:rPr>
        <w:t xml:space="preserve">mainly active against </w:t>
      </w:r>
      <w:r w:rsidR="00E03191" w:rsidRPr="00444DC4">
        <w:rPr>
          <w:color w:val="auto"/>
          <w:lang w:val="en-AU"/>
        </w:rPr>
        <w:t>cancerous tissue, however a</w:t>
      </w:r>
      <w:r w:rsidRPr="00444DC4">
        <w:rPr>
          <w:color w:val="auto"/>
          <w:lang w:val="en-AU"/>
        </w:rPr>
        <w:t xml:space="preserve"> small antiviral </w:t>
      </w:r>
      <w:r w:rsidR="0014216C" w:rsidRPr="00444DC4">
        <w:rPr>
          <w:color w:val="auto"/>
          <w:lang w:val="en-AU"/>
        </w:rPr>
        <w:t>response</w:t>
      </w:r>
      <w:r w:rsidRPr="00444DC4">
        <w:rPr>
          <w:color w:val="auto"/>
          <w:lang w:val="en-AU"/>
        </w:rPr>
        <w:t xml:space="preserve"> was observed in another recombinant viral system</w:t>
      </w:r>
      <w:r w:rsidR="00040EB3" w:rsidRPr="00444DC4">
        <w:rPr>
          <w:color w:val="auto"/>
          <w:lang w:val="en-AU"/>
        </w:rPr>
        <w:t xml:space="preserve"> </w:t>
      </w:r>
      <w:r w:rsidR="00FC6A73" w:rsidRPr="00444DC4">
        <w:rPr>
          <w:color w:val="auto"/>
          <w:lang w:val="en-AU"/>
        </w:rPr>
        <w:fldChar w:fldCharType="begin">
          <w:fldData xml:space="preserve">PFJlZm1hbj48Q2l0ZT48QXV0aG9yPkdyb3NzYXJkdDwvQXV0aG9yPjxZZWFyPjIwMTM8L1llYXI+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PFJlZm1hbj48Q2l0ZT48QXV0aG9yPkdyb3NzYXJkdDwvQXV0aG9yPjxZZWFyPjIwMTM8L1llYXI+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(Grossardt et al. 2013)</w:t>
      </w:r>
      <w:r w:rsidR="00FC6A73" w:rsidRPr="00444DC4">
        <w:rPr>
          <w:color w:val="auto"/>
          <w:lang w:val="en-AU"/>
        </w:rPr>
        <w:fldChar w:fldCharType="end"/>
      </w:r>
      <w:r w:rsidRPr="00444DC4">
        <w:rPr>
          <w:color w:val="auto"/>
          <w:lang w:val="en-AU"/>
        </w:rPr>
        <w:t>.</w:t>
      </w:r>
    </w:p>
    <w:p w14:paraId="50850F6C" w14:textId="34350710" w:rsidR="00F12647" w:rsidRPr="00444DC4" w:rsidRDefault="00B82B65"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In a preclinical study</w:t>
      </w:r>
      <w:r w:rsidR="001B205E" w:rsidRPr="00444DC4">
        <w:rPr>
          <w:color w:val="auto"/>
          <w:lang w:val="en-AU"/>
        </w:rPr>
        <w:t xml:space="preserve"> of the GM virus</w:t>
      </w:r>
      <w:r w:rsidRPr="00444DC4">
        <w:rPr>
          <w:color w:val="auto"/>
          <w:lang w:val="en-AU"/>
        </w:rPr>
        <w:t xml:space="preserve">, </w:t>
      </w:r>
      <w:r w:rsidR="00E03191" w:rsidRPr="00444DC4">
        <w:rPr>
          <w:color w:val="auto"/>
          <w:lang w:val="en-AU"/>
        </w:rPr>
        <w:t>high doses of JX-594 and</w:t>
      </w:r>
      <w:r w:rsidR="00106CB9" w:rsidRPr="00444DC4">
        <w:rPr>
          <w:color w:val="auto"/>
          <w:lang w:val="en-AU"/>
        </w:rPr>
        <w:t xml:space="preserve"> a</w:t>
      </w:r>
      <w:r w:rsidRPr="00444DC4">
        <w:rPr>
          <w:color w:val="auto"/>
          <w:lang w:val="en-AU"/>
        </w:rPr>
        <w:t xml:space="preserve"> similar </w:t>
      </w:r>
      <w:r w:rsidR="001B205E" w:rsidRPr="00444DC4">
        <w:rPr>
          <w:color w:val="auto"/>
          <w:lang w:val="en-AU"/>
        </w:rPr>
        <w:t>construct</w:t>
      </w:r>
      <w:r w:rsidRPr="00444DC4">
        <w:rPr>
          <w:color w:val="auto"/>
          <w:lang w:val="en-AU"/>
        </w:rPr>
        <w:t xml:space="preserve"> expressing murine rather than human GM-CSF</w:t>
      </w:r>
      <w:r w:rsidR="00106CB9" w:rsidRPr="00444DC4">
        <w:rPr>
          <w:color w:val="auto"/>
          <w:lang w:val="en-AU"/>
        </w:rPr>
        <w:t xml:space="preserve"> (mJX-594)</w:t>
      </w:r>
      <w:r w:rsidRPr="00444DC4">
        <w:rPr>
          <w:color w:val="auto"/>
          <w:lang w:val="en-AU"/>
        </w:rPr>
        <w:t xml:space="preserve"> w</w:t>
      </w:r>
      <w:r w:rsidR="00106CB9" w:rsidRPr="00444DC4">
        <w:rPr>
          <w:color w:val="auto"/>
          <w:lang w:val="en-AU"/>
        </w:rPr>
        <w:t>ere</w:t>
      </w:r>
      <w:r w:rsidR="001A43FD" w:rsidRPr="00444DC4">
        <w:rPr>
          <w:color w:val="auto"/>
          <w:lang w:val="en-AU"/>
        </w:rPr>
        <w:t xml:space="preserve"> inoculated intra</w:t>
      </w:r>
      <w:r w:rsidRPr="00444DC4">
        <w:rPr>
          <w:color w:val="auto"/>
          <w:lang w:val="en-AU"/>
        </w:rPr>
        <w:t>cerebrally into rats</w:t>
      </w:r>
      <w:r w:rsidR="00106CB9" w:rsidRPr="00444DC4">
        <w:rPr>
          <w:color w:val="auto"/>
          <w:lang w:val="en-AU"/>
        </w:rPr>
        <w:t xml:space="preserve"> and mice</w:t>
      </w:r>
      <w:r w:rsidRPr="00444DC4">
        <w:rPr>
          <w:color w:val="auto"/>
          <w:lang w:val="en-AU"/>
        </w:rPr>
        <w:t xml:space="preserve">. </w:t>
      </w:r>
      <w:r w:rsidR="00106CB9" w:rsidRPr="00444DC4">
        <w:rPr>
          <w:color w:val="auto"/>
          <w:lang w:val="en-AU"/>
        </w:rPr>
        <w:t xml:space="preserve">Both viruses were well tolerated in mice, but rats </w:t>
      </w:r>
      <w:r w:rsidR="00E03191" w:rsidRPr="00444DC4">
        <w:rPr>
          <w:color w:val="auto"/>
          <w:lang w:val="en-AU"/>
        </w:rPr>
        <w:t>responded poorly</w:t>
      </w:r>
      <w:r w:rsidR="00106CB9" w:rsidRPr="00444DC4">
        <w:rPr>
          <w:color w:val="auto"/>
          <w:lang w:val="en-AU"/>
        </w:rPr>
        <w:t xml:space="preserve"> to mJX</w:t>
      </w:r>
      <w:r w:rsidR="00E03191" w:rsidRPr="00444DC4">
        <w:rPr>
          <w:color w:val="auto"/>
          <w:lang w:val="en-AU"/>
        </w:rPr>
        <w:noBreakHyphen/>
      </w:r>
      <w:r w:rsidR="00106CB9" w:rsidRPr="00444DC4">
        <w:rPr>
          <w:color w:val="auto"/>
          <w:lang w:val="en-AU"/>
        </w:rPr>
        <w:t>594. They exhibited poor</w:t>
      </w:r>
      <w:r w:rsidR="001B205E" w:rsidRPr="00444DC4">
        <w:rPr>
          <w:color w:val="auto"/>
          <w:lang w:val="en-AU"/>
        </w:rPr>
        <w:t>er</w:t>
      </w:r>
      <w:r w:rsidR="00106CB9" w:rsidRPr="00444DC4">
        <w:rPr>
          <w:color w:val="auto"/>
          <w:lang w:val="en-AU"/>
        </w:rPr>
        <w:t xml:space="preserve"> grooming and were less active 3-5 days</w:t>
      </w:r>
      <w:r w:rsidR="001B205E" w:rsidRPr="00444DC4">
        <w:rPr>
          <w:color w:val="auto"/>
          <w:lang w:val="en-AU"/>
        </w:rPr>
        <w:t xml:space="preserve"> after inoculation, </w:t>
      </w:r>
      <w:r w:rsidR="001046DC" w:rsidRPr="00444DC4">
        <w:rPr>
          <w:color w:val="auto"/>
          <w:lang w:val="en-AU"/>
        </w:rPr>
        <w:t>though</w:t>
      </w:r>
      <w:r w:rsidR="001B205E" w:rsidRPr="00444DC4">
        <w:rPr>
          <w:color w:val="auto"/>
          <w:lang w:val="en-AU"/>
        </w:rPr>
        <w:t xml:space="preserve"> regained health thereafter. </w:t>
      </w:r>
      <w:r w:rsidR="00D47E4E" w:rsidRPr="00444DC4">
        <w:rPr>
          <w:color w:val="auto"/>
          <w:lang w:val="en-AU"/>
        </w:rPr>
        <w:t xml:space="preserve">mJX-594 induced more extensive inflammation and </w:t>
      </w:r>
      <w:r w:rsidR="007B6EFA" w:rsidRPr="00444DC4">
        <w:rPr>
          <w:color w:val="auto"/>
          <w:lang w:val="en-AU"/>
        </w:rPr>
        <w:t xml:space="preserve">tissue </w:t>
      </w:r>
      <w:r w:rsidR="00D47E4E" w:rsidRPr="00444DC4">
        <w:rPr>
          <w:color w:val="auto"/>
          <w:lang w:val="en-AU"/>
        </w:rPr>
        <w:t>necrosis</w:t>
      </w:r>
      <w:r w:rsidR="00E03191" w:rsidRPr="00444DC4">
        <w:rPr>
          <w:color w:val="auto"/>
          <w:lang w:val="en-AU"/>
        </w:rPr>
        <w:t xml:space="preserve"> than</w:t>
      </w:r>
      <w:r w:rsidR="00092090" w:rsidRPr="00444DC4">
        <w:rPr>
          <w:color w:val="auto"/>
          <w:lang w:val="en-AU"/>
        </w:rPr>
        <w:t xml:space="preserve"> </w:t>
      </w:r>
      <w:r w:rsidR="007B6EFA" w:rsidRPr="00444DC4">
        <w:rPr>
          <w:color w:val="auto"/>
          <w:lang w:val="en-AU"/>
        </w:rPr>
        <w:t>JX-594</w:t>
      </w:r>
      <w:r w:rsidR="00D47E4E" w:rsidRPr="00444DC4">
        <w:rPr>
          <w:color w:val="auto"/>
          <w:lang w:val="en-AU"/>
        </w:rPr>
        <w:t xml:space="preserve">, suggesting </w:t>
      </w:r>
      <w:r w:rsidR="007B6EFA" w:rsidRPr="00444DC4">
        <w:rPr>
          <w:color w:val="auto"/>
          <w:lang w:val="en-AU"/>
        </w:rPr>
        <w:t xml:space="preserve">this was due to GM-CSF expression rather than </w:t>
      </w:r>
      <w:r w:rsidR="00092090" w:rsidRPr="00444DC4">
        <w:rPr>
          <w:color w:val="auto"/>
          <w:lang w:val="en-AU"/>
        </w:rPr>
        <w:t xml:space="preserve">to </w:t>
      </w:r>
      <w:r w:rsidR="007B6EFA" w:rsidRPr="00444DC4">
        <w:rPr>
          <w:color w:val="auto"/>
          <w:lang w:val="en-AU"/>
        </w:rPr>
        <w:t xml:space="preserve">the viral infection </w:t>
      </w:r>
      <w:r w:rsidR="00FC6A73" w:rsidRPr="00444DC4">
        <w:rPr>
          <w:color w:val="auto"/>
          <w:lang w:val="en-AU"/>
        </w:rPr>
        <w:fldChar w:fldCharType="begin">
          <w:fldData xml:space="preserve">PFJlZm1hbj48Q2l0ZT48QXV0aG9yPkx1bjwvQXV0aG9yPjxZZWFyPjIwMTA8L1llYXI+PFJlY051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PFJlZm1hbj48Q2l0ZT48QXV0aG9yPkx1bjwvQXV0aG9yPjxZZWFyPjIwMTA8L1llYXI+PFJlY051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(Lun et al. 2010)</w:t>
      </w:r>
      <w:r w:rsidR="00FC6A73" w:rsidRPr="00444DC4">
        <w:rPr>
          <w:color w:val="auto"/>
          <w:lang w:val="en-AU"/>
        </w:rPr>
        <w:fldChar w:fldCharType="end"/>
      </w:r>
      <w:r w:rsidR="007B6EFA" w:rsidRPr="00444DC4">
        <w:rPr>
          <w:color w:val="auto"/>
          <w:lang w:val="en-AU"/>
        </w:rPr>
        <w:t>.</w:t>
      </w:r>
    </w:p>
    <w:p w14:paraId="1BAD9088" w14:textId="46A8B434" w:rsidR="00A22368" w:rsidRPr="00444DC4" w:rsidRDefault="00A22368"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hGM-CSF has been introduced into several other </w:t>
      </w:r>
      <w:r w:rsidR="008B334D" w:rsidRPr="00444DC4">
        <w:rPr>
          <w:color w:val="auto"/>
          <w:lang w:val="en-AU"/>
        </w:rPr>
        <w:t xml:space="preserve">recombinant </w:t>
      </w:r>
      <w:r w:rsidRPr="00444DC4">
        <w:rPr>
          <w:color w:val="auto"/>
          <w:lang w:val="en-AU"/>
        </w:rPr>
        <w:t>onco</w:t>
      </w:r>
      <w:r w:rsidR="008B334D" w:rsidRPr="00444DC4">
        <w:rPr>
          <w:color w:val="auto"/>
          <w:lang w:val="en-AU"/>
        </w:rPr>
        <w:t>lytic viruses</w:t>
      </w:r>
      <w:r w:rsidRPr="00444DC4">
        <w:rPr>
          <w:color w:val="auto"/>
          <w:lang w:val="en-AU"/>
        </w:rPr>
        <w:t xml:space="preserve"> intended for cancer treatment, including adenovirus, Newcastle disease virus, herpes simplex</w:t>
      </w:r>
      <w:r w:rsidR="00040EB3" w:rsidRPr="00444DC4">
        <w:rPr>
          <w:color w:val="auto"/>
          <w:lang w:val="en-AU"/>
        </w:rPr>
        <w:t xml:space="preserve"> virus </w:t>
      </w:r>
      <w:r w:rsidR="00040EB3" w:rsidRPr="00444DC4">
        <w:rPr>
          <w:color w:val="auto"/>
          <w:lang w:val="en-AU"/>
        </w:rPr>
        <w:lastRenderedPageBreak/>
        <w:t xml:space="preserve">(HSV) and measles virus </w:t>
      </w:r>
      <w:r w:rsidR="00FC6A73" w:rsidRPr="00444DC4">
        <w:rPr>
          <w:color w:val="auto"/>
          <w:lang w:val="en-AU"/>
        </w:rPr>
        <w:fldChar w:fldCharType="begin">
          <w:fldData xml:space="preserve">PFJlZm1hbj48Q2l0ZT48QXV0aG9yPkdyb3NzYXJkdDwvQXV0aG9yPjxZZWFyPjIwMTM8L1llYXI+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PFJlZm1hbj48Q2l0ZT48QXV0aG9yPkdyb3NzYXJkdDwvQXV0aG9yPjxZZWFyPjIwMTM8L1llYXI+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(Grossardt et al. 2013)</w:t>
      </w:r>
      <w:r w:rsidR="00FC6A73" w:rsidRPr="00444DC4">
        <w:rPr>
          <w:color w:val="auto"/>
          <w:lang w:val="en-AU"/>
        </w:rPr>
        <w:fldChar w:fldCharType="end"/>
      </w:r>
      <w:r w:rsidRPr="00444DC4">
        <w:rPr>
          <w:color w:val="auto"/>
          <w:lang w:val="en-AU"/>
        </w:rPr>
        <w:t xml:space="preserve">. The Regulator recently approved the commercial </w:t>
      </w:r>
      <w:r w:rsidR="00240E0B" w:rsidRPr="00444DC4">
        <w:rPr>
          <w:color w:val="auto"/>
          <w:lang w:val="en-AU"/>
        </w:rPr>
        <w:t xml:space="preserve">supply </w:t>
      </w:r>
      <w:r w:rsidR="00092090" w:rsidRPr="00444DC4">
        <w:rPr>
          <w:color w:val="auto"/>
          <w:lang w:val="en-AU"/>
        </w:rPr>
        <w:t xml:space="preserve">in Australia </w:t>
      </w:r>
      <w:r w:rsidR="00091537" w:rsidRPr="00444DC4">
        <w:rPr>
          <w:color w:val="auto"/>
          <w:lang w:val="en-AU"/>
        </w:rPr>
        <w:t xml:space="preserve">of </w:t>
      </w:r>
      <w:r w:rsidRPr="00444DC4">
        <w:rPr>
          <w:color w:val="auto"/>
          <w:lang w:val="en-AU"/>
        </w:rPr>
        <w:t xml:space="preserve">GM </w:t>
      </w:r>
      <w:r w:rsidR="00091537" w:rsidRPr="00444DC4">
        <w:rPr>
          <w:i/>
          <w:color w:val="auto"/>
          <w:lang w:val="en-AU"/>
        </w:rPr>
        <w:t>herpes simplex virus 1</w:t>
      </w:r>
      <w:r w:rsidRPr="00444DC4">
        <w:rPr>
          <w:color w:val="auto"/>
          <w:lang w:val="en-AU"/>
        </w:rPr>
        <w:t xml:space="preserve"> </w:t>
      </w:r>
      <w:r w:rsidR="00240E0B" w:rsidRPr="00444DC4">
        <w:rPr>
          <w:color w:val="auto"/>
          <w:lang w:val="en-AU"/>
        </w:rPr>
        <w:t xml:space="preserve">(known as Talimogene laherparepvec) </w:t>
      </w:r>
      <w:r w:rsidRPr="00444DC4">
        <w:rPr>
          <w:color w:val="auto"/>
          <w:lang w:val="en-AU"/>
        </w:rPr>
        <w:t xml:space="preserve">expressing hGM-CSF </w:t>
      </w:r>
      <w:r w:rsidR="00092090" w:rsidRPr="00444DC4">
        <w:rPr>
          <w:color w:val="auto"/>
          <w:lang w:val="en-AU"/>
        </w:rPr>
        <w:t>and intended as a prescription-only cancer therapeutic</w:t>
      </w:r>
      <w:r w:rsidR="00091537" w:rsidRPr="00444DC4">
        <w:rPr>
          <w:rStyle w:val="FootnoteReference"/>
          <w:color w:val="auto"/>
          <w:lang w:val="en-AU"/>
        </w:rPr>
        <w:footnoteReference w:id="9"/>
      </w:r>
      <w:r w:rsidRPr="00444DC4">
        <w:rPr>
          <w:color w:val="auto"/>
          <w:lang w:val="en-AU"/>
        </w:rPr>
        <w:t>.</w:t>
      </w:r>
      <w:r w:rsidR="00240E0B" w:rsidRPr="00444DC4">
        <w:rPr>
          <w:color w:val="auto"/>
          <w:lang w:val="en-AU"/>
        </w:rPr>
        <w:t xml:space="preserve"> Therapeutic use of Talimogene laherparepvec is subject to approval by the Therapeutic Goods Administration.</w:t>
      </w:r>
    </w:p>
    <w:p w14:paraId="6C8E7344" w14:textId="77777777" w:rsidR="001B7C62" w:rsidRPr="00444DC4" w:rsidRDefault="008C1BC4" w:rsidP="00DC7406">
      <w:pPr>
        <w:pStyle w:val="4RARMP"/>
      </w:pPr>
      <w:bookmarkStart w:id="177" w:name="_Ref434248172"/>
      <w:r w:rsidRPr="00444DC4">
        <w:t>Introduction of E. coli LacZ gene</w:t>
      </w:r>
      <w:bookmarkEnd w:id="177"/>
    </w:p>
    <w:p w14:paraId="2FE8EAF2" w14:textId="4A43D6AB" w:rsidR="00977A12" w:rsidRPr="00444DC4" w:rsidRDefault="00AB5184" w:rsidP="0073774C">
      <w:pPr>
        <w:pStyle w:val="para0"/>
        <w:numPr>
          <w:ilvl w:val="0"/>
          <w:numId w:val="34"/>
        </w:numPr>
        <w:pBdr>
          <w:top w:val="nil"/>
          <w:left w:val="nil"/>
          <w:bottom w:val="nil"/>
          <w:right w:val="nil"/>
          <w:between w:val="nil"/>
          <w:bar w:val="nil"/>
        </w:pBdr>
        <w:rPr>
          <w:color w:val="auto"/>
          <w:lang w:val="en-AU"/>
        </w:rPr>
      </w:pPr>
      <w:r w:rsidRPr="00444DC4">
        <w:rPr>
          <w:color w:val="auto"/>
          <w:shd w:val="clear" w:color="auto" w:fill="FEFEFE"/>
          <w:lang w:val="en-AU"/>
        </w:rPr>
        <w:t xml:space="preserve">The bacterial </w:t>
      </w:r>
      <w:r w:rsidRPr="00444DC4">
        <w:rPr>
          <w:i/>
          <w:iCs/>
          <w:color w:val="auto"/>
          <w:shd w:val="clear" w:color="auto" w:fill="FEFEFE"/>
          <w:lang w:val="en-AU"/>
        </w:rPr>
        <w:t xml:space="preserve">lacZ </w:t>
      </w:r>
      <w:r w:rsidRPr="00444DC4">
        <w:rPr>
          <w:color w:val="auto"/>
          <w:shd w:val="clear" w:color="auto" w:fill="FEFEFE"/>
          <w:lang w:val="en-AU"/>
        </w:rPr>
        <w:t xml:space="preserve">gene encodes the enzyme </w:t>
      </w:r>
      <w:r w:rsidR="00505D59" w:rsidRPr="00444DC4">
        <w:rPr>
          <w:rFonts w:ascii="Symbol" w:hAnsi="Symbol"/>
          <w:color w:val="auto"/>
          <w:shd w:val="clear" w:color="auto" w:fill="FEFEFE"/>
          <w:lang w:val="en-AU"/>
        </w:rPr>
        <w:t></w:t>
      </w:r>
      <w:r w:rsidRPr="00444DC4">
        <w:rPr>
          <w:color w:val="auto"/>
          <w:shd w:val="clear" w:color="auto" w:fill="FEFEFE"/>
          <w:lang w:val="en-AU"/>
        </w:rPr>
        <w:t>-D-galactoside galactohydrolase (</w:t>
      </w:r>
      <w:r w:rsidR="00505D59" w:rsidRPr="00444DC4">
        <w:rPr>
          <w:rFonts w:ascii="Symbol" w:hAnsi="Symbol"/>
          <w:color w:val="auto"/>
          <w:shd w:val="clear" w:color="auto" w:fill="FEFEFE"/>
          <w:lang w:val="en-AU"/>
        </w:rPr>
        <w:t></w:t>
      </w:r>
      <w:r w:rsidRPr="00444DC4">
        <w:rPr>
          <w:color w:val="auto"/>
          <w:shd w:val="clear" w:color="auto" w:fill="FEFEFE"/>
          <w:lang w:val="en-AU"/>
        </w:rPr>
        <w:t xml:space="preserve">-galactosidase), which hydrolyses b-galactosidic bonds in sugars such as lactose. It is part of the </w:t>
      </w:r>
      <w:r w:rsidRPr="00444DC4">
        <w:rPr>
          <w:i/>
          <w:iCs/>
          <w:color w:val="auto"/>
          <w:shd w:val="clear" w:color="auto" w:fill="FEFEFE"/>
          <w:lang w:val="en-AU"/>
        </w:rPr>
        <w:t>lac</w:t>
      </w:r>
      <w:r w:rsidRPr="00444DC4">
        <w:rPr>
          <w:color w:val="auto"/>
          <w:shd w:val="clear" w:color="auto" w:fill="FEFEFE"/>
          <w:lang w:val="en-AU"/>
        </w:rPr>
        <w:t xml:space="preserve"> operon (lactose operon) found in </w:t>
      </w:r>
      <w:r w:rsidRPr="00444DC4">
        <w:rPr>
          <w:i/>
          <w:iCs/>
          <w:color w:val="auto"/>
          <w:shd w:val="clear" w:color="auto" w:fill="FEFEFE"/>
          <w:lang w:val="en-AU"/>
        </w:rPr>
        <w:t>E. coli</w:t>
      </w:r>
      <w:r w:rsidRPr="00444DC4">
        <w:rPr>
          <w:color w:val="auto"/>
          <w:shd w:val="clear" w:color="auto" w:fill="FEFEFE"/>
          <w:lang w:val="en-AU"/>
        </w:rPr>
        <w:t xml:space="preserve"> and many other enteric bacteria. While glucose is the preferred carbon source for most bacteria, the </w:t>
      </w:r>
      <w:r w:rsidRPr="00444DC4">
        <w:rPr>
          <w:i/>
          <w:iCs/>
          <w:color w:val="auto"/>
          <w:shd w:val="clear" w:color="auto" w:fill="FEFEFE"/>
          <w:lang w:val="en-AU"/>
        </w:rPr>
        <w:t>lac</w:t>
      </w:r>
      <w:r w:rsidRPr="00444DC4">
        <w:rPr>
          <w:color w:val="auto"/>
          <w:shd w:val="clear" w:color="auto" w:fill="FEFEFE"/>
          <w:lang w:val="en-AU"/>
        </w:rPr>
        <w:t xml:space="preserve"> operon allows for digestion of lactose when glucose is not available.</w:t>
      </w:r>
    </w:p>
    <w:p w14:paraId="72C5C8CA" w14:textId="5640A95B" w:rsidR="00AB5184" w:rsidRPr="00444DC4" w:rsidRDefault="00AB5184" w:rsidP="0073774C">
      <w:pPr>
        <w:pStyle w:val="para0"/>
        <w:numPr>
          <w:ilvl w:val="0"/>
          <w:numId w:val="34"/>
        </w:numPr>
        <w:pBdr>
          <w:top w:val="nil"/>
          <w:left w:val="nil"/>
          <w:bottom w:val="nil"/>
          <w:right w:val="nil"/>
          <w:between w:val="nil"/>
          <w:bar w:val="nil"/>
        </w:pBdr>
        <w:rPr>
          <w:color w:val="auto"/>
          <w:lang w:val="en-AU"/>
        </w:rPr>
      </w:pPr>
      <w:r w:rsidRPr="00444DC4">
        <w:rPr>
          <w:color w:val="auto"/>
          <w:shd w:val="clear" w:color="auto" w:fill="FEFEFE"/>
          <w:lang w:val="en-AU"/>
        </w:rPr>
        <w:t xml:space="preserve">The </w:t>
      </w:r>
      <w:r w:rsidRPr="00444DC4">
        <w:rPr>
          <w:i/>
          <w:iCs/>
          <w:color w:val="auto"/>
          <w:shd w:val="clear" w:color="auto" w:fill="FEFEFE"/>
          <w:lang w:val="en-AU"/>
        </w:rPr>
        <w:t>lacZ</w:t>
      </w:r>
      <w:r w:rsidRPr="00444DC4">
        <w:rPr>
          <w:color w:val="auto"/>
          <w:shd w:val="clear" w:color="auto" w:fill="FEFEFE"/>
          <w:lang w:val="en-AU"/>
        </w:rPr>
        <w:t xml:space="preserve"> gene has a long history as a marker or reporter of promoter activity, as the </w:t>
      </w:r>
      <w:r w:rsidRPr="00444DC4">
        <w:rPr>
          <w:rFonts w:ascii="Symbol" w:hAnsi="Symbol"/>
          <w:color w:val="auto"/>
          <w:shd w:val="clear" w:color="auto" w:fill="FEFEFE"/>
          <w:lang w:val="en-AU"/>
        </w:rPr>
        <w:t></w:t>
      </w:r>
      <w:r w:rsidRPr="00444DC4">
        <w:rPr>
          <w:color w:val="auto"/>
          <w:shd w:val="clear" w:color="auto" w:fill="FEFEFE"/>
          <w:lang w:val="en-AU"/>
        </w:rPr>
        <w:noBreakHyphen/>
        <w:t xml:space="preserve">galactosidase enzyme can be detected using a simple biochemical test. It has been expressed both ubiquitously and in selected tissues in transgenic mice, and does not cause obvious phenotypic changes or toxicity </w:t>
      </w:r>
      <w:r w:rsidR="00FC6A73" w:rsidRPr="00444DC4">
        <w:rPr>
          <w:color w:val="auto"/>
          <w:shd w:val="clear" w:color="auto" w:fill="FEFEFE"/>
          <w:lang w:val="en-AU"/>
        </w:rPr>
        <w:fldChar w:fldCharType="begin">
          <w:fldData xml:space="preserve">PFJlZm1hbj48Q2l0ZT48QXV0aG9yPkJlZGRpbmd0b248L0F1dGhvcj48WWVhcj4xOTg5PC9ZZWFy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</w:fldData>
        </w:fldChar>
      </w:r>
      <w:r w:rsidR="00FB3D31" w:rsidRPr="00444DC4">
        <w:rPr>
          <w:color w:val="auto"/>
          <w:shd w:val="clear" w:color="auto" w:fill="FEFEFE"/>
          <w:lang w:val="en-AU"/>
        </w:rPr>
        <w:instrText xml:space="preserve"> ADDIN REFMGR.CITE </w:instrText>
      </w:r>
      <w:r w:rsidR="00FB3D31" w:rsidRPr="00444DC4">
        <w:rPr>
          <w:color w:val="auto"/>
          <w:shd w:val="clear" w:color="auto" w:fill="FEFEFE"/>
          <w:lang w:val="en-AU"/>
        </w:rPr>
        <w:fldChar w:fldCharType="begin">
          <w:fldData xml:space="preserve">PFJlZm1hbj48Q2l0ZT48QXV0aG9yPkJlZGRpbmd0b248L0F1dGhvcj48WWVhcj4xOTg5PC9ZZWFy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</w:fldData>
        </w:fldChar>
      </w:r>
      <w:r w:rsidR="00FB3D31" w:rsidRPr="00444DC4">
        <w:rPr>
          <w:color w:val="auto"/>
          <w:shd w:val="clear" w:color="auto" w:fill="FEFEFE"/>
          <w:lang w:val="en-AU"/>
        </w:rPr>
        <w:instrText xml:space="preserve"> ADDIN EN.CITE.DATA </w:instrText>
      </w:r>
      <w:r w:rsidR="00FB3D31" w:rsidRPr="00444DC4">
        <w:rPr>
          <w:color w:val="auto"/>
          <w:shd w:val="clear" w:color="auto" w:fill="FEFEFE"/>
          <w:lang w:val="en-AU"/>
        </w:rPr>
      </w:r>
      <w:r w:rsidR="00FB3D31" w:rsidRPr="00444DC4">
        <w:rPr>
          <w:color w:val="auto"/>
          <w:shd w:val="clear" w:color="auto" w:fill="FEFEFE"/>
          <w:lang w:val="en-AU"/>
        </w:rPr>
        <w:fldChar w:fldCharType="end"/>
      </w:r>
      <w:r w:rsidR="00FC6A73" w:rsidRPr="00444DC4">
        <w:rPr>
          <w:color w:val="auto"/>
          <w:shd w:val="clear" w:color="auto" w:fill="FEFEFE"/>
          <w:lang w:val="en-AU"/>
        </w:rPr>
      </w:r>
      <w:r w:rsidR="00FC6A73" w:rsidRPr="00444DC4">
        <w:rPr>
          <w:color w:val="auto"/>
          <w:shd w:val="clear" w:color="auto" w:fill="FEFEFE"/>
          <w:lang w:val="en-AU"/>
        </w:rPr>
        <w:fldChar w:fldCharType="separate"/>
      </w:r>
      <w:r w:rsidR="00FC6A73" w:rsidRPr="00444DC4">
        <w:rPr>
          <w:noProof/>
          <w:color w:val="auto"/>
          <w:shd w:val="clear" w:color="auto" w:fill="FEFEFE"/>
          <w:lang w:val="en-AU"/>
        </w:rPr>
        <w:t>(Beddington et al. 1989; Suemori et al. 1990; Zambrowicz et al. 1997; Savatier et al. 1990)</w:t>
      </w:r>
      <w:r w:rsidR="00FC6A73" w:rsidRPr="00444DC4">
        <w:rPr>
          <w:color w:val="auto"/>
          <w:shd w:val="clear" w:color="auto" w:fill="FEFEFE"/>
          <w:lang w:val="en-AU"/>
        </w:rPr>
        <w:fldChar w:fldCharType="end"/>
      </w:r>
      <w:r w:rsidRPr="00444DC4">
        <w:rPr>
          <w:color w:val="auto"/>
          <w:shd w:val="clear" w:color="auto" w:fill="FEFEFE"/>
          <w:lang w:val="en-AU"/>
        </w:rPr>
        <w:t>.</w:t>
      </w:r>
    </w:p>
    <w:p w14:paraId="40F39B03" w14:textId="2330F382" w:rsidR="00AB5184" w:rsidRPr="00444DC4" w:rsidRDefault="00AB5184" w:rsidP="0073774C">
      <w:pPr>
        <w:pStyle w:val="para0"/>
        <w:numPr>
          <w:ilvl w:val="0"/>
          <w:numId w:val="34"/>
        </w:numPr>
        <w:pBdr>
          <w:top w:val="nil"/>
          <w:left w:val="nil"/>
          <w:bottom w:val="nil"/>
          <w:right w:val="nil"/>
          <w:between w:val="nil"/>
          <w:bar w:val="nil"/>
        </w:pBdr>
        <w:rPr>
          <w:color w:val="auto"/>
          <w:lang w:val="en-AU"/>
        </w:rPr>
      </w:pPr>
      <w:r w:rsidRPr="00444DC4">
        <w:rPr>
          <w:color w:val="auto"/>
          <w:shd w:val="clear" w:color="auto" w:fill="FEFEFE"/>
          <w:lang w:val="en-AU"/>
        </w:rPr>
        <w:t xml:space="preserve">The </w:t>
      </w:r>
      <w:r w:rsidRPr="00444DC4">
        <w:rPr>
          <w:i/>
          <w:iCs/>
          <w:color w:val="auto"/>
          <w:shd w:val="clear" w:color="auto" w:fill="FEFEFE"/>
          <w:lang w:val="en-AU"/>
        </w:rPr>
        <w:t>lacZ</w:t>
      </w:r>
      <w:r w:rsidRPr="00444DC4">
        <w:rPr>
          <w:color w:val="auto"/>
          <w:shd w:val="clear" w:color="auto" w:fill="FEFEFE"/>
          <w:lang w:val="en-AU"/>
        </w:rPr>
        <w:t xml:space="preserve"> gene has been expressed in a variety of cell types in different species, including cotton rats and non-human primates. Cells expressing this reporter gene have also been safely introduced into humans </w:t>
      </w:r>
      <w:r w:rsidR="00FC6A73" w:rsidRPr="00444DC4">
        <w:rPr>
          <w:color w:val="auto"/>
          <w:shd w:val="clear" w:color="auto" w:fill="FEFEFE"/>
          <w:lang w:val="en-AU"/>
        </w:rPr>
        <w:fldChar w:fldCharType="begin">
          <w:fldData xml:space="preserve">PFJlZm1hbj48Q2l0ZT48QXV0aG9yPlB1dW1hbGFpbmVuPC9BdXRob3I+PFllYXI+MTk5ODwvWWVh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</w:fldData>
        </w:fldChar>
      </w:r>
      <w:r w:rsidR="00FB3D31" w:rsidRPr="00444DC4">
        <w:rPr>
          <w:color w:val="auto"/>
          <w:shd w:val="clear" w:color="auto" w:fill="FEFEFE"/>
          <w:lang w:val="en-AU"/>
        </w:rPr>
        <w:instrText xml:space="preserve"> ADDIN REFMGR.CITE </w:instrText>
      </w:r>
      <w:r w:rsidR="00FB3D31" w:rsidRPr="00444DC4">
        <w:rPr>
          <w:color w:val="auto"/>
          <w:shd w:val="clear" w:color="auto" w:fill="FEFEFE"/>
          <w:lang w:val="en-AU"/>
        </w:rPr>
        <w:fldChar w:fldCharType="begin">
          <w:fldData xml:space="preserve">PFJlZm1hbj48Q2l0ZT48QXV0aG9yPlB1dW1hbGFpbmVuPC9BdXRob3I+PFllYXI+MTk5ODwvWWVh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</w:fldData>
        </w:fldChar>
      </w:r>
      <w:r w:rsidR="00FB3D31" w:rsidRPr="00444DC4">
        <w:rPr>
          <w:color w:val="auto"/>
          <w:shd w:val="clear" w:color="auto" w:fill="FEFEFE"/>
          <w:lang w:val="en-AU"/>
        </w:rPr>
        <w:instrText xml:space="preserve"> ADDIN EN.CITE.DATA </w:instrText>
      </w:r>
      <w:r w:rsidR="00FB3D31" w:rsidRPr="00444DC4">
        <w:rPr>
          <w:color w:val="auto"/>
          <w:shd w:val="clear" w:color="auto" w:fill="FEFEFE"/>
          <w:lang w:val="en-AU"/>
        </w:rPr>
      </w:r>
      <w:r w:rsidR="00FB3D31" w:rsidRPr="00444DC4">
        <w:rPr>
          <w:color w:val="auto"/>
          <w:shd w:val="clear" w:color="auto" w:fill="FEFEFE"/>
          <w:lang w:val="en-AU"/>
        </w:rPr>
        <w:fldChar w:fldCharType="end"/>
      </w:r>
      <w:r w:rsidR="00FC6A73" w:rsidRPr="00444DC4">
        <w:rPr>
          <w:color w:val="auto"/>
          <w:shd w:val="clear" w:color="auto" w:fill="FEFEFE"/>
          <w:lang w:val="en-AU"/>
        </w:rPr>
      </w:r>
      <w:r w:rsidR="00FC6A73" w:rsidRPr="00444DC4">
        <w:rPr>
          <w:color w:val="auto"/>
          <w:shd w:val="clear" w:color="auto" w:fill="FEFEFE"/>
          <w:lang w:val="en-AU"/>
        </w:rPr>
        <w:fldChar w:fldCharType="separate"/>
      </w:r>
      <w:r w:rsidR="00FC6A73" w:rsidRPr="00444DC4">
        <w:rPr>
          <w:noProof/>
          <w:color w:val="auto"/>
          <w:shd w:val="clear" w:color="auto" w:fill="FEFEFE"/>
          <w:lang w:val="en-AU"/>
        </w:rPr>
        <w:t>(Puumalainen et al. 1998)</w:t>
      </w:r>
      <w:r w:rsidR="00FC6A73" w:rsidRPr="00444DC4">
        <w:rPr>
          <w:color w:val="auto"/>
          <w:shd w:val="clear" w:color="auto" w:fill="FEFEFE"/>
          <w:lang w:val="en-AU"/>
        </w:rPr>
        <w:fldChar w:fldCharType="end"/>
      </w:r>
      <w:r w:rsidRPr="00444DC4">
        <w:rPr>
          <w:color w:val="auto"/>
          <w:shd w:val="clear" w:color="auto" w:fill="FEFEFE"/>
          <w:lang w:val="en-AU"/>
        </w:rPr>
        <w:t>.</w:t>
      </w:r>
    </w:p>
    <w:p w14:paraId="0529EC80" w14:textId="29C0DCCB" w:rsidR="00AB5184" w:rsidRPr="00444DC4" w:rsidRDefault="00AB5184" w:rsidP="0073774C">
      <w:pPr>
        <w:pStyle w:val="para0"/>
        <w:numPr>
          <w:ilvl w:val="0"/>
          <w:numId w:val="34"/>
        </w:numPr>
        <w:pBdr>
          <w:top w:val="nil"/>
          <w:left w:val="nil"/>
          <w:bottom w:val="nil"/>
          <w:right w:val="nil"/>
          <w:between w:val="nil"/>
          <w:bar w:val="nil"/>
        </w:pBdr>
        <w:rPr>
          <w:color w:val="auto"/>
          <w:lang w:val="en-AU"/>
        </w:rPr>
      </w:pPr>
      <w:r w:rsidRPr="00444DC4">
        <w:rPr>
          <w:color w:val="auto"/>
          <w:shd w:val="clear" w:color="auto" w:fill="FEFEFE"/>
          <w:lang w:val="en-AU"/>
        </w:rPr>
        <w:t>In the GM virus, e</w:t>
      </w:r>
      <w:r w:rsidRPr="00444DC4">
        <w:rPr>
          <w:color w:val="auto"/>
          <w:u w:color="489BC9"/>
          <w:shd w:val="clear" w:color="auto" w:fill="FEFEFE"/>
          <w:lang w:val="en-AU"/>
        </w:rPr>
        <w:t xml:space="preserve">xpression of the </w:t>
      </w:r>
      <w:r w:rsidRPr="00444DC4">
        <w:rPr>
          <w:i/>
          <w:iCs/>
          <w:color w:val="auto"/>
          <w:u w:color="489BC9"/>
          <w:shd w:val="clear" w:color="auto" w:fill="FEFEFE"/>
          <w:lang w:val="en-AU"/>
        </w:rPr>
        <w:t>lacZ</w:t>
      </w:r>
      <w:r w:rsidRPr="00444DC4">
        <w:rPr>
          <w:color w:val="auto"/>
          <w:u w:color="489BC9"/>
          <w:shd w:val="clear" w:color="auto" w:fill="FEFEFE"/>
          <w:lang w:val="en-AU"/>
        </w:rPr>
        <w:t xml:space="preserve"> gene is driven by the p7.5 VACV promoter. As this is a constitutive early/late promoter, the LacZ gene product would be expressed both early and late in the virus life cycle </w:t>
      </w:r>
      <w:r w:rsidR="00FC6A73" w:rsidRPr="00444DC4">
        <w:rPr>
          <w:color w:val="auto"/>
          <w:u w:color="489BC9"/>
          <w:shd w:val="clear" w:color="auto" w:fill="FEFEFE"/>
          <w:lang w:val="en-AU"/>
        </w:rPr>
        <w:fldChar w:fldCharType="begin">
          <w:fldData xml:space="preserve">PFJlZm1hbj48Q2l0ZT48QXV0aG9yPkJhdXI8L0F1dGhvcj48WWVhcj4yMDEwPC9ZZWFyPjxSZWNO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</w:fldData>
        </w:fldChar>
      </w:r>
      <w:r w:rsidR="00FB3D31" w:rsidRPr="00444DC4">
        <w:rPr>
          <w:color w:val="auto"/>
          <w:u w:color="489BC9"/>
          <w:shd w:val="clear" w:color="auto" w:fill="FEFEFE"/>
          <w:lang w:val="en-AU"/>
        </w:rPr>
        <w:instrText xml:space="preserve"> ADDIN REFMGR.CITE </w:instrText>
      </w:r>
      <w:r w:rsidR="00FB3D31" w:rsidRPr="00444DC4">
        <w:rPr>
          <w:color w:val="auto"/>
          <w:u w:color="489BC9"/>
          <w:shd w:val="clear" w:color="auto" w:fill="FEFEFE"/>
          <w:lang w:val="en-AU"/>
        </w:rPr>
        <w:fldChar w:fldCharType="begin">
          <w:fldData xml:space="preserve">PFJlZm1hbj48Q2l0ZT48QXV0aG9yPkJhdXI8L0F1dGhvcj48WWVhcj4yMDEwPC9ZZWFyPjxSZWNO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</w:fldData>
        </w:fldChar>
      </w:r>
      <w:r w:rsidR="00FB3D31" w:rsidRPr="00444DC4">
        <w:rPr>
          <w:color w:val="auto"/>
          <w:u w:color="489BC9"/>
          <w:shd w:val="clear" w:color="auto" w:fill="FEFEFE"/>
          <w:lang w:val="en-AU"/>
        </w:rPr>
        <w:instrText xml:space="preserve"> ADDIN EN.CITE.DATA </w:instrText>
      </w:r>
      <w:r w:rsidR="00FB3D31" w:rsidRPr="00444DC4">
        <w:rPr>
          <w:color w:val="auto"/>
          <w:u w:color="489BC9"/>
          <w:shd w:val="clear" w:color="auto" w:fill="FEFEFE"/>
          <w:lang w:val="en-AU"/>
        </w:rPr>
      </w:r>
      <w:r w:rsidR="00FB3D31" w:rsidRPr="00444DC4">
        <w:rPr>
          <w:color w:val="auto"/>
          <w:u w:color="489BC9"/>
          <w:shd w:val="clear" w:color="auto" w:fill="FEFEFE"/>
          <w:lang w:val="en-AU"/>
        </w:rPr>
        <w:fldChar w:fldCharType="end"/>
      </w:r>
      <w:r w:rsidR="00FC6A73" w:rsidRPr="00444DC4">
        <w:rPr>
          <w:color w:val="auto"/>
          <w:u w:color="489BC9"/>
          <w:shd w:val="clear" w:color="auto" w:fill="FEFEFE"/>
          <w:lang w:val="en-AU"/>
        </w:rPr>
      </w:r>
      <w:r w:rsidR="00FC6A73" w:rsidRPr="00444DC4">
        <w:rPr>
          <w:color w:val="auto"/>
          <w:u w:color="489BC9"/>
          <w:shd w:val="clear" w:color="auto" w:fill="FEFEFE"/>
          <w:lang w:val="en-AU"/>
        </w:rPr>
        <w:fldChar w:fldCharType="separate"/>
      </w:r>
      <w:r w:rsidR="00FC6A73" w:rsidRPr="00444DC4">
        <w:rPr>
          <w:noProof/>
          <w:color w:val="auto"/>
          <w:u w:color="489BC9"/>
          <w:shd w:val="clear" w:color="auto" w:fill="FEFEFE"/>
          <w:lang w:val="en-AU"/>
        </w:rPr>
        <w:t>(Baur et al. 2010)</w:t>
      </w:r>
      <w:r w:rsidR="00FC6A73" w:rsidRPr="00444DC4">
        <w:rPr>
          <w:color w:val="auto"/>
          <w:u w:color="489BC9"/>
          <w:shd w:val="clear" w:color="auto" w:fill="FEFEFE"/>
          <w:lang w:val="en-AU"/>
        </w:rPr>
        <w:fldChar w:fldCharType="end"/>
      </w:r>
      <w:r w:rsidR="00BD03CE" w:rsidRPr="00444DC4">
        <w:rPr>
          <w:color w:val="auto"/>
          <w:u w:color="489BC9"/>
          <w:shd w:val="clear" w:color="auto" w:fill="FEFEFE"/>
          <w:lang w:val="en-AU"/>
        </w:rPr>
        <w:t>.</w:t>
      </w:r>
    </w:p>
    <w:p w14:paraId="6B47EAF1" w14:textId="77777777" w:rsidR="00CB0C94" w:rsidRPr="00444DC4" w:rsidRDefault="00245DB0" w:rsidP="00DC7406">
      <w:pPr>
        <w:pStyle w:val="4RARMP"/>
      </w:pPr>
      <w:r w:rsidRPr="00444DC4">
        <w:t xml:space="preserve">Toxicity </w:t>
      </w:r>
      <w:r w:rsidR="001D0C84" w:rsidRPr="00444DC4">
        <w:t xml:space="preserve">or adverse response </w:t>
      </w:r>
      <w:r w:rsidRPr="00444DC4">
        <w:t>associated with the genetic modifications</w:t>
      </w:r>
    </w:p>
    <w:p w14:paraId="410D200E" w14:textId="5AEB7608" w:rsidR="00D73486" w:rsidRPr="00444DC4" w:rsidRDefault="00D73486"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GM virus is intended for clinical use as a therapeutic agent for patients with, in th</w:t>
      </w:r>
      <w:r w:rsidR="009751F4" w:rsidRPr="00444DC4">
        <w:rPr>
          <w:color w:val="auto"/>
          <w:lang w:val="en-AU"/>
        </w:rPr>
        <w:t>is</w:t>
      </w:r>
      <w:r w:rsidRPr="00444DC4">
        <w:rPr>
          <w:color w:val="auto"/>
          <w:lang w:val="en-AU"/>
        </w:rPr>
        <w:t xml:space="preserve"> clinical trial, advanced HCC. </w:t>
      </w:r>
      <w:r w:rsidR="00A11B5E" w:rsidRPr="00444DC4">
        <w:rPr>
          <w:color w:val="auto"/>
          <w:lang w:val="en-AU"/>
        </w:rPr>
        <w:t>It</w:t>
      </w:r>
      <w:r w:rsidRPr="00444DC4">
        <w:rPr>
          <w:color w:val="auto"/>
          <w:lang w:val="en-AU"/>
        </w:rPr>
        <w:t xml:space="preserve"> is cytotoxic </w:t>
      </w:r>
      <w:r w:rsidR="00A11B5E" w:rsidRPr="00444DC4">
        <w:rPr>
          <w:color w:val="auto"/>
          <w:lang w:val="en-AU"/>
        </w:rPr>
        <w:t>for</w:t>
      </w:r>
      <w:r w:rsidRPr="00444DC4">
        <w:rPr>
          <w:color w:val="auto"/>
          <w:lang w:val="en-AU"/>
        </w:rPr>
        <w:t xml:space="preserve"> </w:t>
      </w:r>
      <w:r w:rsidR="004152F2" w:rsidRPr="00444DC4">
        <w:rPr>
          <w:color w:val="auto"/>
          <w:lang w:val="en-AU"/>
        </w:rPr>
        <w:t xml:space="preserve">infected </w:t>
      </w:r>
      <w:r w:rsidRPr="00444DC4">
        <w:rPr>
          <w:color w:val="auto"/>
          <w:lang w:val="en-AU"/>
        </w:rPr>
        <w:t xml:space="preserve">tumour cells </w:t>
      </w:r>
      <w:r w:rsidR="004152F2" w:rsidRPr="00444DC4">
        <w:rPr>
          <w:color w:val="auto"/>
          <w:lang w:val="en-AU"/>
        </w:rPr>
        <w:t>as</w:t>
      </w:r>
      <w:r w:rsidRPr="00444DC4">
        <w:rPr>
          <w:color w:val="auto"/>
          <w:lang w:val="en-AU"/>
        </w:rPr>
        <w:t xml:space="preserve"> the viral replication cycle ends in cell lysis. In addition, the GM virus is intended to </w:t>
      </w:r>
      <w:r w:rsidR="009751F4" w:rsidRPr="00444DC4">
        <w:rPr>
          <w:color w:val="auto"/>
          <w:lang w:val="en-AU"/>
        </w:rPr>
        <w:t>stimulate a systemic</w:t>
      </w:r>
      <w:r w:rsidRPr="00444DC4">
        <w:rPr>
          <w:color w:val="auto"/>
          <w:lang w:val="en-AU"/>
        </w:rPr>
        <w:t xml:space="preserve"> anti-tumour immune response, directed at </w:t>
      </w:r>
      <w:r w:rsidR="009751F4" w:rsidRPr="00444DC4">
        <w:rPr>
          <w:color w:val="auto"/>
          <w:lang w:val="en-AU"/>
        </w:rPr>
        <w:t xml:space="preserve">both </w:t>
      </w:r>
      <w:r w:rsidRPr="00444DC4">
        <w:rPr>
          <w:color w:val="auto"/>
          <w:lang w:val="en-AU"/>
        </w:rPr>
        <w:t>infected</w:t>
      </w:r>
      <w:r w:rsidR="009751F4" w:rsidRPr="00444DC4">
        <w:rPr>
          <w:color w:val="auto"/>
          <w:lang w:val="en-AU"/>
        </w:rPr>
        <w:t xml:space="preserve"> and non-infected tumour cells.</w:t>
      </w:r>
    </w:p>
    <w:p w14:paraId="48AF7FD8" w14:textId="5032A899" w:rsidR="00ED6AB5" w:rsidRPr="00444DC4" w:rsidRDefault="00FC7A7A"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Should t</w:t>
      </w:r>
      <w:r w:rsidR="00B62766" w:rsidRPr="00444DC4">
        <w:rPr>
          <w:color w:val="auto"/>
          <w:lang w:val="en-AU"/>
        </w:rPr>
        <w:t xml:space="preserve">he </w:t>
      </w:r>
      <w:r w:rsidR="0089346E" w:rsidRPr="00444DC4">
        <w:rPr>
          <w:color w:val="auto"/>
          <w:lang w:val="en-AU"/>
        </w:rPr>
        <w:t>r</w:t>
      </w:r>
      <w:r w:rsidR="00ED6AB5" w:rsidRPr="00444DC4">
        <w:rPr>
          <w:color w:val="auto"/>
          <w:lang w:val="en-AU"/>
        </w:rPr>
        <w:t xml:space="preserve">esidual </w:t>
      </w:r>
      <w:r w:rsidR="00ED6AB5" w:rsidRPr="00444DC4">
        <w:rPr>
          <w:i/>
          <w:color w:val="auto"/>
          <w:lang w:val="en-AU"/>
        </w:rPr>
        <w:t>TK</w:t>
      </w:r>
      <w:r w:rsidR="00ED6AB5" w:rsidRPr="00444DC4">
        <w:rPr>
          <w:color w:val="auto"/>
          <w:lang w:val="en-AU"/>
        </w:rPr>
        <w:t xml:space="preserve"> gene </w:t>
      </w:r>
      <w:r w:rsidRPr="00444DC4">
        <w:rPr>
          <w:color w:val="auto"/>
          <w:lang w:val="en-AU"/>
        </w:rPr>
        <w:t xml:space="preserve">be translated, it </w:t>
      </w:r>
      <w:r w:rsidR="00ED6AB5" w:rsidRPr="00444DC4">
        <w:rPr>
          <w:color w:val="auto"/>
          <w:lang w:val="en-AU"/>
        </w:rPr>
        <w:t>is</w:t>
      </w:r>
      <w:r w:rsidR="00B62766" w:rsidRPr="00444DC4">
        <w:rPr>
          <w:color w:val="auto"/>
          <w:lang w:val="en-AU"/>
        </w:rPr>
        <w:t xml:space="preserve"> not </w:t>
      </w:r>
      <w:r w:rsidRPr="00444DC4">
        <w:rPr>
          <w:color w:val="auto"/>
          <w:lang w:val="en-AU"/>
        </w:rPr>
        <w:t>expected to fold correctly and would likely be degraded within the cell (see Section 5.2.1). Therefore, it is</w:t>
      </w:r>
      <w:r w:rsidR="00ED6AB5" w:rsidRPr="00444DC4">
        <w:rPr>
          <w:color w:val="auto"/>
          <w:lang w:val="en-AU"/>
        </w:rPr>
        <w:t xml:space="preserve"> not expected to give rise to a toxin or allergen.</w:t>
      </w:r>
    </w:p>
    <w:p w14:paraId="0FC84D13" w14:textId="51C626DC" w:rsidR="00C23D21" w:rsidRPr="00444DC4" w:rsidRDefault="00C23D21"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hGM-CSF is an unmodified human protein</w:t>
      </w:r>
      <w:r w:rsidR="00EB50A1" w:rsidRPr="00444DC4">
        <w:rPr>
          <w:color w:val="auto"/>
          <w:lang w:val="en-AU"/>
        </w:rPr>
        <w:t xml:space="preserve"> that is an FDA-approved therapeutic product for cancer patients. As such, it is not a toxin or allergen. However, it is a pro-inflammatory cytokine and when present systemically at sufficient concentration, leads to the type of adverse reaction described in </w:t>
      </w:r>
      <w:r w:rsidR="00B35345" w:rsidRPr="00444DC4">
        <w:rPr>
          <w:color w:val="auto"/>
          <w:lang w:val="en-AU"/>
        </w:rPr>
        <w:t>Section 5.2.2</w:t>
      </w:r>
      <w:r w:rsidR="00EB50A1" w:rsidRPr="00444DC4">
        <w:rPr>
          <w:color w:val="auto"/>
          <w:lang w:val="en-AU"/>
        </w:rPr>
        <w:t xml:space="preserve">. </w:t>
      </w:r>
      <w:r w:rsidR="002D57AC" w:rsidRPr="00444DC4">
        <w:rPr>
          <w:color w:val="auto"/>
          <w:lang w:val="en-AU"/>
        </w:rPr>
        <w:t>When</w:t>
      </w:r>
      <w:r w:rsidR="00EB50A1" w:rsidRPr="00444DC4">
        <w:rPr>
          <w:color w:val="auto"/>
          <w:lang w:val="en-AU"/>
        </w:rPr>
        <w:t xml:space="preserve"> de</w:t>
      </w:r>
      <w:r w:rsidR="002D57AC" w:rsidRPr="00444DC4">
        <w:rPr>
          <w:color w:val="auto"/>
          <w:lang w:val="en-AU"/>
        </w:rPr>
        <w:t>livered locally, it stimulates</w:t>
      </w:r>
      <w:r w:rsidR="00EB50A1" w:rsidRPr="00444DC4">
        <w:rPr>
          <w:color w:val="auto"/>
          <w:lang w:val="en-AU"/>
        </w:rPr>
        <w:t xml:space="preserve"> locali</w:t>
      </w:r>
      <w:r w:rsidR="0089346E" w:rsidRPr="00444DC4">
        <w:rPr>
          <w:color w:val="auto"/>
          <w:lang w:val="en-AU"/>
        </w:rPr>
        <w:t>s</w:t>
      </w:r>
      <w:r w:rsidR="00EB50A1" w:rsidRPr="00444DC4">
        <w:rPr>
          <w:color w:val="auto"/>
          <w:lang w:val="en-AU"/>
        </w:rPr>
        <w:t xml:space="preserve">ed </w:t>
      </w:r>
      <w:r w:rsidR="002D57AC" w:rsidRPr="00444DC4">
        <w:rPr>
          <w:color w:val="auto"/>
          <w:lang w:val="en-AU"/>
        </w:rPr>
        <w:t>inflammation</w:t>
      </w:r>
      <w:r w:rsidR="0089346E" w:rsidRPr="00444DC4">
        <w:rPr>
          <w:color w:val="auto"/>
          <w:lang w:val="en-AU"/>
        </w:rPr>
        <w:t xml:space="preserve"> </w:t>
      </w:r>
      <w:r w:rsidR="00FC6A73" w:rsidRPr="00444DC4">
        <w:rPr>
          <w:color w:val="auto"/>
          <w:lang w:val="en-AU"/>
        </w:rPr>
        <w:fldChar w:fldCharType="begin">
          <w:fldData xml:space="preserve">PFJlZm1hbj48Q2l0ZT48QXV0aG9yPkx1bjwvQXV0aG9yPjxZZWFyPjIwMTA8L1llYXI+PFJlY051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PFJlZm1hbj48Q2l0ZT48QXV0aG9yPkx1bjwvQXV0aG9yPjxZZWFyPjIwMTA8L1llYXI+PFJlY051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(Lun et al. 2010)</w:t>
      </w:r>
      <w:r w:rsidR="00FC6A73" w:rsidRPr="00444DC4">
        <w:rPr>
          <w:color w:val="auto"/>
          <w:lang w:val="en-AU"/>
        </w:rPr>
        <w:fldChar w:fldCharType="end"/>
      </w:r>
      <w:r w:rsidR="00EB50A1" w:rsidRPr="00444DC4">
        <w:rPr>
          <w:color w:val="auto"/>
          <w:lang w:val="en-AU"/>
        </w:rPr>
        <w:t>.</w:t>
      </w:r>
      <w:r w:rsidR="00F847F1" w:rsidRPr="00444DC4">
        <w:rPr>
          <w:color w:val="auto"/>
          <w:lang w:val="en-AU"/>
        </w:rPr>
        <w:t xml:space="preserve"> It displays limited cross-reactivity with other species (</w:t>
      </w:r>
      <w:r w:rsidR="00B35345" w:rsidRPr="00444DC4">
        <w:rPr>
          <w:color w:val="auto"/>
          <w:lang w:val="en-AU"/>
        </w:rPr>
        <w:t>Section 5.2.2</w:t>
      </w:r>
      <w:r w:rsidR="00F847F1" w:rsidRPr="00444DC4">
        <w:rPr>
          <w:color w:val="auto"/>
          <w:lang w:val="en-AU"/>
        </w:rPr>
        <w:t>).</w:t>
      </w:r>
    </w:p>
    <w:p w14:paraId="783BF9AC" w14:textId="77777777" w:rsidR="003B4E55" w:rsidRPr="00444DC4" w:rsidRDefault="003B4E55" w:rsidP="00DC7406">
      <w:pPr>
        <w:pStyle w:val="3RARMP"/>
      </w:pPr>
      <w:bookmarkStart w:id="178" w:name="_Ref191179873"/>
      <w:bookmarkStart w:id="179" w:name="_Ref191179862"/>
      <w:bookmarkStart w:id="180" w:name="_Ref191179846"/>
      <w:bookmarkStart w:id="181" w:name="_Toc291151810"/>
      <w:bookmarkStart w:id="182" w:name="_Toc309054010"/>
      <w:bookmarkStart w:id="183" w:name="_Toc309833702"/>
      <w:bookmarkStart w:id="184" w:name="_Toc311188364"/>
      <w:bookmarkStart w:id="185" w:name="_Toc426973530"/>
      <w:bookmarkStart w:id="186" w:name="_Toc445815526"/>
      <w:bookmarkStart w:id="187" w:name="_Ref191289522"/>
      <w:bookmarkStart w:id="188" w:name="_Ref191289538"/>
      <w:bookmarkStart w:id="189" w:name="_Ref187133049"/>
      <w:bookmarkStart w:id="190" w:name="_Toc169061700"/>
      <w:bookmarkEnd w:id="164"/>
      <w:r w:rsidRPr="00444DC4">
        <w:t xml:space="preserve">Characterisation of the </w:t>
      </w:r>
      <w:bookmarkEnd w:id="178"/>
      <w:bookmarkEnd w:id="179"/>
      <w:bookmarkEnd w:id="180"/>
      <w:bookmarkEnd w:id="181"/>
      <w:bookmarkEnd w:id="182"/>
      <w:bookmarkEnd w:id="183"/>
      <w:bookmarkEnd w:id="184"/>
      <w:r w:rsidRPr="00444DC4">
        <w:t>GM</w:t>
      </w:r>
      <w:r w:rsidR="00BC4B43" w:rsidRPr="00444DC4">
        <w:t xml:space="preserve"> virus</w:t>
      </w:r>
      <w:bookmarkEnd w:id="185"/>
      <w:bookmarkEnd w:id="186"/>
    </w:p>
    <w:p w14:paraId="2FE6359E" w14:textId="77777777" w:rsidR="003B4E55" w:rsidRPr="00444DC4" w:rsidRDefault="005B4829" w:rsidP="00DC7406">
      <w:pPr>
        <w:pStyle w:val="4RARMP"/>
      </w:pPr>
      <w:r w:rsidRPr="00444DC4">
        <w:t>Genotype stability and</w:t>
      </w:r>
      <w:r w:rsidR="005D2A38" w:rsidRPr="00444DC4">
        <w:t xml:space="preserve"> </w:t>
      </w:r>
      <w:r w:rsidR="003B4E55" w:rsidRPr="00444DC4">
        <w:t>molecular characterisation</w:t>
      </w:r>
      <w:r w:rsidRPr="00444DC4">
        <w:t xml:space="preserve"> of the GM virus</w:t>
      </w:r>
    </w:p>
    <w:p w14:paraId="2DA3CB16" w14:textId="5EF313C5" w:rsidR="00D73486" w:rsidRPr="00444DC4" w:rsidRDefault="00D73486" w:rsidP="0073774C">
      <w:pPr>
        <w:pStyle w:val="para0"/>
        <w:numPr>
          <w:ilvl w:val="0"/>
          <w:numId w:val="34"/>
        </w:numPr>
        <w:pBdr>
          <w:top w:val="nil"/>
          <w:left w:val="nil"/>
          <w:bottom w:val="nil"/>
          <w:right w:val="nil"/>
          <w:between w:val="nil"/>
          <w:bar w:val="nil"/>
        </w:pBdr>
        <w:rPr>
          <w:color w:val="auto"/>
          <w:lang w:val="en-AU"/>
        </w:rPr>
      </w:pPr>
      <w:bookmarkStart w:id="191" w:name="_Ref375035560"/>
      <w:r w:rsidRPr="00444DC4">
        <w:rPr>
          <w:color w:val="auto"/>
          <w:lang w:val="en-AU"/>
        </w:rPr>
        <w:t xml:space="preserve">As no sequence was deleted from the </w:t>
      </w:r>
      <w:r w:rsidRPr="00444DC4">
        <w:rPr>
          <w:i/>
          <w:color w:val="auto"/>
          <w:lang w:val="en-AU"/>
        </w:rPr>
        <w:t>TK</w:t>
      </w:r>
      <w:r w:rsidRPr="00444DC4">
        <w:rPr>
          <w:color w:val="auto"/>
          <w:lang w:val="en-AU"/>
        </w:rPr>
        <w:t xml:space="preserve"> gene in constructing the GM virus, </w:t>
      </w:r>
      <w:r w:rsidR="0099383D" w:rsidRPr="00444DC4">
        <w:rPr>
          <w:color w:val="auto"/>
          <w:lang w:val="en-AU"/>
        </w:rPr>
        <w:t xml:space="preserve">it is possible that </w:t>
      </w:r>
      <w:r w:rsidR="004F7EEB" w:rsidRPr="00444DC4">
        <w:rPr>
          <w:color w:val="auto"/>
          <w:lang w:val="en-AU"/>
        </w:rPr>
        <w:t>JX-594</w:t>
      </w:r>
      <w:r w:rsidRPr="00444DC4">
        <w:rPr>
          <w:color w:val="auto"/>
          <w:lang w:val="en-AU"/>
        </w:rPr>
        <w:t xml:space="preserve"> could revert to the wild-type </w:t>
      </w:r>
      <w:r w:rsidR="00F754C2" w:rsidRPr="00444DC4">
        <w:rPr>
          <w:color w:val="auto"/>
          <w:lang w:val="en-AU"/>
        </w:rPr>
        <w:t xml:space="preserve">VACV </w:t>
      </w:r>
      <w:r w:rsidRPr="00444DC4">
        <w:rPr>
          <w:color w:val="auto"/>
          <w:lang w:val="en-AU"/>
        </w:rPr>
        <w:t xml:space="preserve">sequence by eliminating </w:t>
      </w:r>
      <w:r w:rsidR="00A757C0" w:rsidRPr="00444DC4">
        <w:rPr>
          <w:color w:val="auto"/>
          <w:lang w:val="en-AU"/>
        </w:rPr>
        <w:t xml:space="preserve">the entire </w:t>
      </w:r>
      <w:r w:rsidR="004F7EEB" w:rsidRPr="00444DC4">
        <w:rPr>
          <w:color w:val="auto"/>
          <w:lang w:val="en-AU"/>
        </w:rPr>
        <w:t xml:space="preserve">inserted </w:t>
      </w:r>
      <w:r w:rsidR="00A757C0" w:rsidRPr="00444DC4">
        <w:rPr>
          <w:color w:val="auto"/>
          <w:lang w:val="en-AU"/>
        </w:rPr>
        <w:t xml:space="preserve">expression cassette. However, </w:t>
      </w:r>
      <w:r w:rsidRPr="00444DC4">
        <w:rPr>
          <w:color w:val="auto"/>
          <w:lang w:val="en-AU"/>
        </w:rPr>
        <w:t>genetic stability studies have not d</w:t>
      </w:r>
      <w:r w:rsidR="00C139C4" w:rsidRPr="00444DC4">
        <w:rPr>
          <w:color w:val="auto"/>
          <w:lang w:val="en-AU"/>
        </w:rPr>
        <w:t xml:space="preserve">etected spontaneous </w:t>
      </w:r>
      <w:r w:rsidR="00C139C4" w:rsidRPr="00444DC4">
        <w:rPr>
          <w:color w:val="auto"/>
          <w:lang w:val="en-AU"/>
        </w:rPr>
        <w:lastRenderedPageBreak/>
        <w:t xml:space="preserve">reversion. </w:t>
      </w:r>
      <w:r w:rsidR="0099383D" w:rsidRPr="00444DC4">
        <w:rPr>
          <w:color w:val="auto"/>
          <w:lang w:val="en-AU"/>
        </w:rPr>
        <w:t>The applicant has stated that e</w:t>
      </w:r>
      <w:r w:rsidRPr="00444DC4">
        <w:rPr>
          <w:color w:val="auto"/>
          <w:lang w:val="en-AU"/>
        </w:rPr>
        <w:t xml:space="preserve">ach batch of GM virus produced is tested for retention of the </w:t>
      </w:r>
      <w:r w:rsidR="005E2810" w:rsidRPr="00444DC4">
        <w:rPr>
          <w:i/>
          <w:color w:val="auto"/>
          <w:lang w:val="en-AU"/>
        </w:rPr>
        <w:t>h</w:t>
      </w:r>
      <w:r w:rsidRPr="00444DC4">
        <w:rPr>
          <w:i/>
          <w:color w:val="auto"/>
          <w:lang w:val="en-AU"/>
        </w:rPr>
        <w:t>GM-CSF/LacZ</w:t>
      </w:r>
      <w:r w:rsidRPr="00444DC4">
        <w:rPr>
          <w:color w:val="auto"/>
          <w:lang w:val="en-AU"/>
        </w:rPr>
        <w:t xml:space="preserve"> insert by real-time PCR using a primer pair that detects TK</w:t>
      </w:r>
      <w:r w:rsidRPr="00444DC4">
        <w:rPr>
          <w:color w:val="auto"/>
          <w:vertAlign w:val="superscript"/>
          <w:lang w:val="en-AU"/>
        </w:rPr>
        <w:t>+</w:t>
      </w:r>
      <w:r w:rsidRPr="00444DC4">
        <w:rPr>
          <w:color w:val="auto"/>
          <w:lang w:val="en-AU"/>
        </w:rPr>
        <w:t xml:space="preserve"> viral genomes. To date, five lots have been tested and all have been negative for TK</w:t>
      </w:r>
      <w:r w:rsidRPr="00444DC4">
        <w:rPr>
          <w:color w:val="auto"/>
          <w:vertAlign w:val="superscript"/>
          <w:lang w:val="en-AU"/>
        </w:rPr>
        <w:t>+</w:t>
      </w:r>
      <w:r w:rsidRPr="00444DC4">
        <w:rPr>
          <w:color w:val="auto"/>
          <w:lang w:val="en-AU"/>
        </w:rPr>
        <w:t xml:space="preserve"> virus.</w:t>
      </w:r>
    </w:p>
    <w:p w14:paraId="7FB2D8EA" w14:textId="0B0644F5" w:rsidR="00A757C0" w:rsidRPr="00444DC4" w:rsidRDefault="00B84222" w:rsidP="0073774C">
      <w:pPr>
        <w:pStyle w:val="para0"/>
        <w:numPr>
          <w:ilvl w:val="0"/>
          <w:numId w:val="34"/>
        </w:numPr>
        <w:pBdr>
          <w:top w:val="nil"/>
          <w:left w:val="nil"/>
          <w:bottom w:val="nil"/>
          <w:right w:val="nil"/>
          <w:between w:val="nil"/>
          <w:bar w:val="nil"/>
        </w:pBdr>
        <w:rPr>
          <w:color w:val="auto"/>
          <w:lang w:val="en-AU"/>
        </w:rPr>
      </w:pPr>
      <w:r w:rsidRPr="00444DC4">
        <w:rPr>
          <w:rFonts w:ascii="Symbol" w:hAnsi="Symbol"/>
          <w:color w:val="auto"/>
          <w:lang w:val="en-AU"/>
        </w:rPr>
        <w:t></w:t>
      </w:r>
      <w:r w:rsidRPr="00444DC4">
        <w:rPr>
          <w:color w:val="auto"/>
          <w:lang w:val="en-AU"/>
        </w:rPr>
        <w:t>-galactosidase enzyme activity is also used as a marker of genomic integrity. Over 500 viral plaques from two clinical lots of JX-594 have been assessed, yielding 99.86% and 100% positive plaques.</w:t>
      </w:r>
    </w:p>
    <w:p w14:paraId="0B38859E" w14:textId="77777777" w:rsidR="001A5ABC" w:rsidRPr="00444DC4" w:rsidRDefault="00B70194" w:rsidP="00DC7406">
      <w:pPr>
        <w:pStyle w:val="4RARMP"/>
      </w:pPr>
      <w:r w:rsidRPr="00444DC4">
        <w:t>Transmissibility</w:t>
      </w:r>
      <w:r w:rsidR="001A5ABC" w:rsidRPr="00444DC4">
        <w:t xml:space="preserve"> of the GM Virus</w:t>
      </w:r>
    </w:p>
    <w:p w14:paraId="3D0EC746" w14:textId="27CA45F1" w:rsidR="002201BD" w:rsidRPr="00444DC4" w:rsidRDefault="002201BD"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There is little restriction on VACV entry into cells </w:t>
      </w:r>
      <w:r w:rsidR="00C974BC" w:rsidRPr="00444DC4">
        <w:rPr>
          <w:color w:val="auto"/>
          <w:lang w:val="en-AU"/>
        </w:rPr>
        <w:t>–</w:t>
      </w:r>
      <w:r w:rsidRPr="00444DC4">
        <w:rPr>
          <w:color w:val="auto"/>
          <w:lang w:val="en-AU"/>
        </w:rPr>
        <w:t xml:space="preserve"> permissiveness is at the level of survival and replication once inside the cell. Disruption of the viral </w:t>
      </w:r>
      <w:r w:rsidRPr="00444DC4">
        <w:rPr>
          <w:i/>
          <w:color w:val="auto"/>
          <w:lang w:val="en-AU"/>
        </w:rPr>
        <w:t>TK</w:t>
      </w:r>
      <w:r w:rsidRPr="00444DC4">
        <w:rPr>
          <w:color w:val="auto"/>
          <w:lang w:val="en-AU"/>
        </w:rPr>
        <w:t xml:space="preserve"> gene renders the GM virus dependent for replication on cellular deoxythymidine. </w:t>
      </w:r>
      <w:r w:rsidR="00F754C2" w:rsidRPr="00444DC4">
        <w:rPr>
          <w:color w:val="auto"/>
          <w:lang w:val="en-AU"/>
        </w:rPr>
        <w:t>The GMO</w:t>
      </w:r>
      <w:r w:rsidRPr="00444DC4">
        <w:rPr>
          <w:color w:val="auto"/>
          <w:lang w:val="en-AU"/>
        </w:rPr>
        <w:t xml:space="preserve"> is therefore expected to replicate most effectively in cells with a high intracellular nucleoside pool. These are most likely to be cancer cells, followed by normally dividing cells. </w:t>
      </w:r>
      <w:r w:rsidR="00F754C2" w:rsidRPr="00444DC4">
        <w:rPr>
          <w:color w:val="auto"/>
          <w:lang w:val="en-AU"/>
        </w:rPr>
        <w:t>The GMO</w:t>
      </w:r>
      <w:r w:rsidRPr="00444DC4">
        <w:rPr>
          <w:color w:val="auto"/>
          <w:lang w:val="en-AU"/>
        </w:rPr>
        <w:t xml:space="preserve"> is expected to infect the same range of cells as the </w:t>
      </w:r>
      <w:r w:rsidR="00C974BC" w:rsidRPr="00444DC4">
        <w:rPr>
          <w:color w:val="auto"/>
          <w:lang w:val="en-AU"/>
        </w:rPr>
        <w:t>unmodified</w:t>
      </w:r>
      <w:r w:rsidRPr="00444DC4">
        <w:rPr>
          <w:color w:val="auto"/>
          <w:lang w:val="en-AU"/>
        </w:rPr>
        <w:t xml:space="preserve"> virus, and at the species level, the </w:t>
      </w:r>
      <w:r w:rsidRPr="00444DC4">
        <w:rPr>
          <w:color w:val="auto"/>
          <w:u w:color="000000"/>
          <w:lang w:val="en-AU"/>
        </w:rPr>
        <w:t xml:space="preserve">host range is unlikely to differ from that of </w:t>
      </w:r>
      <w:r w:rsidR="00C974BC" w:rsidRPr="00444DC4">
        <w:rPr>
          <w:color w:val="auto"/>
          <w:u w:color="000000"/>
          <w:lang w:val="en-AU"/>
        </w:rPr>
        <w:t>unmodified</w:t>
      </w:r>
      <w:r w:rsidRPr="00444DC4">
        <w:rPr>
          <w:color w:val="auto"/>
          <w:u w:color="000000"/>
          <w:lang w:val="en-AU"/>
        </w:rPr>
        <w:t xml:space="preserve"> VACV.</w:t>
      </w:r>
    </w:p>
    <w:p w14:paraId="0A2401A1" w14:textId="538E0763" w:rsidR="00CE5846" w:rsidRPr="00444DC4" w:rsidRDefault="00BD03CE" w:rsidP="0027143E">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There are no </w:t>
      </w:r>
      <w:r w:rsidR="00CE5846" w:rsidRPr="00444DC4">
        <w:rPr>
          <w:color w:val="auto"/>
          <w:lang w:val="en-AU"/>
        </w:rPr>
        <w:t>studies describing</w:t>
      </w:r>
      <w:r w:rsidRPr="00444DC4">
        <w:rPr>
          <w:color w:val="auto"/>
          <w:lang w:val="en-AU"/>
        </w:rPr>
        <w:t xml:space="preserve"> the transmissibility of the GMO </w:t>
      </w:r>
      <w:r w:rsidR="00CE5846" w:rsidRPr="00444DC4">
        <w:rPr>
          <w:color w:val="auto"/>
          <w:lang w:val="en-AU"/>
        </w:rPr>
        <w:t>from humans to</w:t>
      </w:r>
      <w:r w:rsidRPr="00444DC4">
        <w:rPr>
          <w:color w:val="auto"/>
          <w:lang w:val="en-AU"/>
        </w:rPr>
        <w:t xml:space="preserve"> humans, humans </w:t>
      </w:r>
      <w:r w:rsidR="00CE5846" w:rsidRPr="00444DC4">
        <w:rPr>
          <w:color w:val="auto"/>
          <w:lang w:val="en-AU"/>
        </w:rPr>
        <w:t>to animals, or between animals.</w:t>
      </w:r>
      <w:r w:rsidR="00A80716" w:rsidRPr="00444DC4">
        <w:rPr>
          <w:color w:val="auto"/>
          <w:lang w:val="en-AU"/>
        </w:rPr>
        <w:t xml:space="preserve"> </w:t>
      </w:r>
      <w:r w:rsidR="0027143E" w:rsidRPr="00444DC4">
        <w:rPr>
          <w:color w:val="auto"/>
          <w:lang w:val="en-AU"/>
        </w:rPr>
        <w:t>In previous clinical trials, measures were taken to minimise the opportunity for interpersonal transmission and n</w:t>
      </w:r>
      <w:r w:rsidR="00A80716" w:rsidRPr="00444DC4">
        <w:rPr>
          <w:color w:val="auto"/>
          <w:lang w:val="en-AU"/>
        </w:rPr>
        <w:t>o transmission to clinical staff or household contacts was reported.</w:t>
      </w:r>
    </w:p>
    <w:p w14:paraId="033CACCB" w14:textId="0306E814" w:rsidR="00993595" w:rsidRPr="00444DC4" w:rsidRDefault="00BD03CE" w:rsidP="00BD2B6C">
      <w:pPr>
        <w:pStyle w:val="para0"/>
        <w:numPr>
          <w:ilvl w:val="0"/>
          <w:numId w:val="34"/>
        </w:numPr>
        <w:pBdr>
          <w:top w:val="nil"/>
          <w:left w:val="nil"/>
          <w:bottom w:val="nil"/>
          <w:right w:val="nil"/>
          <w:between w:val="nil"/>
          <w:bar w:val="nil"/>
        </w:pBdr>
        <w:rPr>
          <w:color w:val="auto"/>
          <w:spacing w:val="5"/>
          <w:lang w:val="en-AU"/>
        </w:rPr>
      </w:pPr>
      <w:r w:rsidRPr="00444DC4">
        <w:rPr>
          <w:color w:val="auto"/>
          <w:lang w:val="en-AU"/>
        </w:rPr>
        <w:t>In the context of the TK-disrupted VACV V-RG</w:t>
      </w:r>
      <w:r w:rsidR="00C05CF4" w:rsidRPr="00444DC4">
        <w:rPr>
          <w:color w:val="auto"/>
          <w:lang w:val="en-AU"/>
        </w:rPr>
        <w:t>®</w:t>
      </w:r>
      <w:r w:rsidRPr="00444DC4">
        <w:rPr>
          <w:color w:val="auto"/>
          <w:lang w:val="en-AU"/>
        </w:rPr>
        <w:t xml:space="preserve"> (see</w:t>
      </w:r>
      <w:r w:rsidR="00C05CF4" w:rsidRPr="00444DC4">
        <w:rPr>
          <w:color w:val="auto"/>
          <w:lang w:val="en-AU"/>
        </w:rPr>
        <w:t xml:space="preserve"> paragraph </w:t>
      </w:r>
      <w:r w:rsidR="00C05CF4" w:rsidRPr="00444DC4">
        <w:rPr>
          <w:color w:val="auto"/>
          <w:lang w:val="en-AU"/>
        </w:rPr>
        <w:fldChar w:fldCharType="begin"/>
      </w:r>
      <w:r w:rsidR="00C05CF4" w:rsidRPr="00444DC4">
        <w:rPr>
          <w:color w:val="auto"/>
          <w:lang w:val="en-AU"/>
        </w:rPr>
        <w:instrText xml:space="preserve"> REF _Ref434233617 \r \h </w:instrText>
      </w:r>
      <w:r w:rsidR="00C05CF4" w:rsidRPr="00444DC4">
        <w:rPr>
          <w:color w:val="auto"/>
          <w:lang w:val="en-AU"/>
        </w:rPr>
      </w:r>
      <w:r w:rsidR="00C05CF4" w:rsidRPr="00444DC4">
        <w:rPr>
          <w:color w:val="auto"/>
          <w:lang w:val="en-AU"/>
        </w:rPr>
        <w:fldChar w:fldCharType="separate"/>
      </w:r>
      <w:r w:rsidR="00753FC4">
        <w:rPr>
          <w:color w:val="auto"/>
          <w:lang w:val="en-AU"/>
        </w:rPr>
        <w:t>141</w:t>
      </w:r>
      <w:r w:rsidR="00C05CF4" w:rsidRPr="00444DC4">
        <w:rPr>
          <w:color w:val="auto"/>
          <w:lang w:val="en-AU"/>
        </w:rPr>
        <w:fldChar w:fldCharType="end"/>
      </w:r>
      <w:r w:rsidRPr="00444DC4">
        <w:rPr>
          <w:color w:val="auto"/>
          <w:lang w:val="en-AU"/>
        </w:rPr>
        <w:t>), n</w:t>
      </w:r>
      <w:r w:rsidR="00993595" w:rsidRPr="00444DC4">
        <w:rPr>
          <w:color w:val="auto"/>
          <w:lang w:val="en-AU"/>
        </w:rPr>
        <w:t xml:space="preserve">o horizontal transmission from vaccinated to unvaccinated animals kept in close proximity was detected in the case of foxes, wild boars, badgers </w:t>
      </w:r>
      <w:r w:rsidR="004A0E2E" w:rsidRPr="00444DC4">
        <w:rPr>
          <w:color w:val="auto"/>
          <w:lang w:val="en-AU"/>
        </w:rPr>
        <w:t>or</w:t>
      </w:r>
      <w:r w:rsidR="00993595" w:rsidRPr="00444DC4">
        <w:rPr>
          <w:color w:val="auto"/>
          <w:lang w:val="en-AU"/>
        </w:rPr>
        <w:t xml:space="preserve"> mice. </w:t>
      </w:r>
      <w:r w:rsidR="00CE5846" w:rsidRPr="00444DC4">
        <w:rPr>
          <w:color w:val="auto"/>
          <w:lang w:val="en-AU"/>
        </w:rPr>
        <w:t>In a small study, limited</w:t>
      </w:r>
      <w:r w:rsidR="00993595" w:rsidRPr="00444DC4">
        <w:rPr>
          <w:color w:val="auto"/>
          <w:lang w:val="en-AU"/>
        </w:rPr>
        <w:t xml:space="preserve"> transmission between </w:t>
      </w:r>
      <w:r w:rsidR="00A80716" w:rsidRPr="00444DC4">
        <w:rPr>
          <w:color w:val="auto"/>
          <w:lang w:val="en-AU"/>
        </w:rPr>
        <w:t xml:space="preserve">pairs of </w:t>
      </w:r>
      <w:r w:rsidR="00993595" w:rsidRPr="00444DC4">
        <w:rPr>
          <w:color w:val="auto"/>
          <w:lang w:val="en-AU"/>
        </w:rPr>
        <w:t xml:space="preserve">raccoons </w:t>
      </w:r>
      <w:r w:rsidR="00A80716" w:rsidRPr="00444DC4">
        <w:rPr>
          <w:color w:val="auto"/>
          <w:lang w:val="en-AU"/>
        </w:rPr>
        <w:t xml:space="preserve">housed together </w:t>
      </w:r>
      <w:r w:rsidR="00993595" w:rsidRPr="00444DC4">
        <w:rPr>
          <w:color w:val="auto"/>
          <w:lang w:val="en-AU"/>
        </w:rPr>
        <w:t>did occur</w:t>
      </w:r>
      <w:r w:rsidR="00A80716" w:rsidRPr="00444DC4">
        <w:rPr>
          <w:color w:val="auto"/>
          <w:lang w:val="en-AU"/>
        </w:rPr>
        <w:t xml:space="preserve"> but was limited to male/female pairings. Suckling racoons replaced with their mother immediately after she received an oral dose of V-RG </w:t>
      </w:r>
      <w:r w:rsidR="00BD2B6C" w:rsidRPr="00444DC4">
        <w:rPr>
          <w:color w:val="auto"/>
          <w:lang w:val="en-AU"/>
        </w:rPr>
        <w:t xml:space="preserve">seroconverted and developed immunity to rabies. The route of transmission (e.g. lactation, grooming) was not determined </w:t>
      </w:r>
      <w:r w:rsidR="00FC6A73" w:rsidRPr="00444DC4">
        <w:rPr>
          <w:color w:val="auto"/>
          <w:lang w:val="en-AU"/>
        </w:rPr>
        <w:fldChar w:fldCharType="begin">
          <w:fldData xml:space="preserve">PFJlZm1hbj48Q2l0ZT48QXV0aG9yPkJsYW5jb3U8L0F1dGhvcj48WWVhcj4xOTg2PC9ZZWFyPjxS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PFJlZm1hbj48Q2l0ZT48QXV0aG9yPkJsYW5jb3U8L0F1dGhvcj48WWVhcj4xOTg2PC9ZZWFyPjxS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(Blancou et al. 1986; Brochier et al. 1989; Rupprecht et al. 1988)</w:t>
      </w:r>
      <w:r w:rsidR="00FC6A73" w:rsidRPr="00444DC4">
        <w:rPr>
          <w:color w:val="auto"/>
          <w:lang w:val="en-AU"/>
        </w:rPr>
        <w:fldChar w:fldCharType="end"/>
      </w:r>
      <w:r w:rsidR="00993595" w:rsidRPr="00444DC4">
        <w:rPr>
          <w:color w:val="auto"/>
          <w:lang w:val="en-AU"/>
        </w:rPr>
        <w:t>.</w:t>
      </w:r>
    </w:p>
    <w:p w14:paraId="1F94FC47" w14:textId="77777777" w:rsidR="00C17AF1" w:rsidRPr="00444DC4" w:rsidRDefault="003F7CD5" w:rsidP="00DC7406">
      <w:pPr>
        <w:pStyle w:val="4RARMP"/>
      </w:pPr>
      <w:bookmarkStart w:id="192" w:name="_Ref377115378"/>
      <w:bookmarkEnd w:id="191"/>
      <w:r w:rsidRPr="00444DC4">
        <w:t>N</w:t>
      </w:r>
      <w:r w:rsidR="00C17AF1" w:rsidRPr="00444DC4">
        <w:t>on</w:t>
      </w:r>
      <w:r w:rsidR="003737C2" w:rsidRPr="00444DC4">
        <w:t xml:space="preserve">-clinical </w:t>
      </w:r>
      <w:r w:rsidR="003C1008" w:rsidRPr="00444DC4">
        <w:t xml:space="preserve">studies </w:t>
      </w:r>
      <w:r w:rsidR="001D6ADF" w:rsidRPr="00444DC4">
        <w:t>o</w:t>
      </w:r>
      <w:r w:rsidR="00C353BE" w:rsidRPr="00444DC4">
        <w:t>f</w:t>
      </w:r>
      <w:r w:rsidR="00C17AF1" w:rsidRPr="00444DC4">
        <w:t xml:space="preserve"> </w:t>
      </w:r>
      <w:r w:rsidR="00C353BE" w:rsidRPr="00444DC4">
        <w:t>the GMO</w:t>
      </w:r>
    </w:p>
    <w:p w14:paraId="319EEFDC" w14:textId="3086DF3E" w:rsidR="003737C2" w:rsidRPr="00444DC4" w:rsidRDefault="0057137F"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 safety study was performed in New Zealand White rabbits by intravenous infusion of one or three weekly doses of </w:t>
      </w:r>
      <w:r w:rsidR="00A132DF" w:rsidRPr="00444DC4">
        <w:rPr>
          <w:color w:val="auto"/>
          <w:lang w:val="en-AU"/>
        </w:rPr>
        <w:t>JX-594</w:t>
      </w:r>
      <w:r w:rsidR="00911C4E" w:rsidRPr="00444DC4">
        <w:rPr>
          <w:color w:val="auto"/>
          <w:lang w:val="en-AU"/>
        </w:rPr>
        <w:t xml:space="preserve"> </w:t>
      </w:r>
      <w:r w:rsidR="00FC6A73" w:rsidRPr="00444DC4">
        <w:rPr>
          <w:color w:val="auto"/>
          <w:lang w:val="en-AU"/>
        </w:rPr>
        <w:fldChar w:fldCharType="begin">
          <w:fldData xml:space="preserve">PFJlZm1hbj48Q2l0ZT48QXV0aG9yPktpbTwvQXV0aG9yPjxZZWFyPjIwMDY8L1llYXI+PFJlY051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PFJlZm1hbj48Q2l0ZT48QXV0aG9yPktpbTwvQXV0aG9yPjxZZWFyPjIwMDY8L1llYXI+PFJlY051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(Kim et al. 2006)</w:t>
      </w:r>
      <w:r w:rsidR="00FC6A73" w:rsidRPr="00444DC4">
        <w:rPr>
          <w:color w:val="auto"/>
          <w:lang w:val="en-AU"/>
        </w:rPr>
        <w:fldChar w:fldCharType="end"/>
      </w:r>
      <w:r w:rsidRPr="00444DC4">
        <w:rPr>
          <w:color w:val="auto"/>
          <w:lang w:val="en-AU"/>
        </w:rPr>
        <w:t>. Doses of 4x10</w:t>
      </w:r>
      <w:r w:rsidRPr="00444DC4">
        <w:rPr>
          <w:color w:val="auto"/>
          <w:vertAlign w:val="superscript"/>
          <w:lang w:val="en-AU"/>
        </w:rPr>
        <w:t>8</w:t>
      </w:r>
      <w:r w:rsidRPr="00444DC4">
        <w:rPr>
          <w:color w:val="auto"/>
          <w:lang w:val="en-AU"/>
        </w:rPr>
        <w:t xml:space="preserve"> pfu/kg were well tolerated; the only overt clinical sign observed over a 92 day period</w:t>
      </w:r>
      <w:r w:rsidR="00F05086" w:rsidRPr="00444DC4">
        <w:rPr>
          <w:color w:val="auto"/>
          <w:lang w:val="en-AU"/>
        </w:rPr>
        <w:t xml:space="preserve"> was a small</w:t>
      </w:r>
      <w:r w:rsidRPr="00444DC4">
        <w:rPr>
          <w:color w:val="auto"/>
          <w:lang w:val="en-AU"/>
        </w:rPr>
        <w:t xml:space="preserve"> initial </w:t>
      </w:r>
      <w:r w:rsidR="00F05086" w:rsidRPr="00444DC4">
        <w:rPr>
          <w:color w:val="auto"/>
          <w:lang w:val="en-AU"/>
        </w:rPr>
        <w:t xml:space="preserve">weight </w:t>
      </w:r>
      <w:r w:rsidRPr="00444DC4">
        <w:rPr>
          <w:color w:val="auto"/>
          <w:lang w:val="en-AU"/>
        </w:rPr>
        <w:t>loss that was regained over the next four weeks. There were no major toxicological findings. Mild inflammation in the liver and lungs, and mild follicular hyperplasia in the spleen were observed at day 4, when viral replication was expected to be maximal. Lymphoid hyperplasia increased over time but resolved by the end of the study (92 days). These findings are consistent with mild VACV infection (inflammation) and with expression of the hGM-CSF transgene (lymphoid hyperplasia).</w:t>
      </w:r>
    </w:p>
    <w:p w14:paraId="39648A03" w14:textId="0364F304" w:rsidR="00DF6257" w:rsidRPr="00444DC4" w:rsidRDefault="0057137F"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As blood cells will come into contact with the GM virus, either via IV infusion or during secondary spread following </w:t>
      </w:r>
      <w:r w:rsidRPr="00444DC4">
        <w:rPr>
          <w:i/>
          <w:iCs/>
          <w:color w:val="auto"/>
          <w:lang w:val="en-AU"/>
        </w:rPr>
        <w:t>in vivo</w:t>
      </w:r>
      <w:r w:rsidRPr="00444DC4">
        <w:rPr>
          <w:color w:val="auto"/>
          <w:lang w:val="en-AU"/>
        </w:rPr>
        <w:t xml:space="preserve"> replication, the GMO has been assessed for its ability to infect them. Parato </w:t>
      </w:r>
      <w:r w:rsidR="00846B3D" w:rsidRPr="00444DC4">
        <w:rPr>
          <w:color w:val="auto"/>
          <w:lang w:val="en-AU"/>
        </w:rPr>
        <w:t>and colleagues</w:t>
      </w:r>
      <w:r w:rsidRPr="00444DC4">
        <w:rPr>
          <w:color w:val="auto"/>
          <w:lang w:val="en-AU"/>
        </w:rPr>
        <w:t xml:space="preserve"> demonstrated that </w:t>
      </w:r>
      <w:r w:rsidR="00054AAB" w:rsidRPr="00444DC4">
        <w:rPr>
          <w:color w:val="auto"/>
          <w:lang w:val="en-AU"/>
        </w:rPr>
        <w:t>JX-594</w:t>
      </w:r>
      <w:r w:rsidRPr="00444DC4">
        <w:rPr>
          <w:color w:val="auto"/>
          <w:lang w:val="en-AU"/>
        </w:rPr>
        <w:t xml:space="preserve"> replicates in neither resting nor activated peripheral blood mononuclear cells (PBMCs) isolated from human blood</w:t>
      </w:r>
      <w:r w:rsidR="00846B3D" w:rsidRPr="00444DC4">
        <w:rPr>
          <w:color w:val="auto"/>
          <w:lang w:val="en-AU"/>
        </w:rPr>
        <w:t xml:space="preserve"> </w:t>
      </w:r>
      <w:r w:rsidR="00FC6A73" w:rsidRPr="00444DC4">
        <w:rPr>
          <w:color w:val="auto"/>
          <w:lang w:val="en-AU"/>
        </w:rPr>
        <w:fldChar w:fldCharType="begin">
          <w:fldData xml:space="preserve">PFJlZm1hbj48Q2l0ZT48QXV0aG9yPlBhcmF0bzwvQXV0aG9yPjxZZWFyPjIwMTI8L1llYXI+PFJl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PFJlZm1hbj48Q2l0ZT48QXV0aG9yPlBhcmF0bzwvQXV0aG9yPjxZZWFyPjIwMTI8L1llYXI+PFJl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(Parato et al. 2012)</w:t>
      </w:r>
      <w:r w:rsidR="00FC6A73" w:rsidRPr="00444DC4">
        <w:rPr>
          <w:color w:val="auto"/>
          <w:lang w:val="en-AU"/>
        </w:rPr>
        <w:fldChar w:fldCharType="end"/>
      </w:r>
      <w:r w:rsidRPr="00444DC4">
        <w:rPr>
          <w:color w:val="auto"/>
          <w:lang w:val="en-AU"/>
        </w:rPr>
        <w:t>.</w:t>
      </w:r>
    </w:p>
    <w:p w14:paraId="7A1B9E57" w14:textId="0DACCF56" w:rsidR="00F754C2" w:rsidRPr="00444DC4" w:rsidRDefault="00F754C2"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To examine the tumour selectivity of the GM virus, the </w:t>
      </w:r>
      <w:r w:rsidRPr="00444DC4">
        <w:rPr>
          <w:i/>
          <w:iCs/>
          <w:color w:val="auto"/>
          <w:u w:color="000000"/>
          <w:lang w:val="en-AU"/>
        </w:rPr>
        <w:t>ex vivo</w:t>
      </w:r>
      <w:r w:rsidRPr="00444DC4">
        <w:rPr>
          <w:color w:val="auto"/>
          <w:u w:color="000000"/>
          <w:lang w:val="en-AU"/>
        </w:rPr>
        <w:t xml:space="preserve"> sensitivity of human tumour biopsy material and companion normal tissue were compared. Tumour tissue was more sensitive to </w:t>
      </w:r>
      <w:r w:rsidR="00054AAB" w:rsidRPr="00444DC4">
        <w:rPr>
          <w:color w:val="auto"/>
          <w:lang w:val="en-AU"/>
        </w:rPr>
        <w:t>JX-594</w:t>
      </w:r>
      <w:r w:rsidRPr="00444DC4">
        <w:rPr>
          <w:color w:val="auto"/>
          <w:u w:color="000000"/>
          <w:lang w:val="en-AU"/>
        </w:rPr>
        <w:t xml:space="preserve"> infection than the normal tissue counterpart </w:t>
      </w:r>
      <w:r w:rsidR="00FC6A73" w:rsidRPr="00444DC4">
        <w:rPr>
          <w:color w:val="auto"/>
          <w:u w:color="000000"/>
          <w:lang w:val="en-AU"/>
        </w:rPr>
        <w:fldChar w:fldCharType="begin">
          <w:fldData xml:space="preserve">PFJlZm1hbj48Q2l0ZT48QXV0aG9yPkJyZWl0YmFjaDwvQXV0aG9yPjxZZWFyPjIwMTE8L1llYXI+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=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PFJlZm1hbj48Q2l0ZT48QXV0aG9yPkJyZWl0YmFjaDwvQXV0aG9yPjxZZWFyPjIwMTE8L1llYXI+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=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FC6A73" w:rsidRPr="00444DC4">
        <w:rPr>
          <w:color w:val="auto"/>
          <w:u w:color="000000"/>
          <w:lang w:val="en-AU"/>
        </w:rPr>
      </w:r>
      <w:r w:rsidR="00FC6A73" w:rsidRPr="00444DC4">
        <w:rPr>
          <w:color w:val="auto"/>
          <w:u w:color="000000"/>
          <w:lang w:val="en-AU"/>
        </w:rPr>
        <w:fldChar w:fldCharType="separate"/>
      </w:r>
      <w:r w:rsidR="00FC6A73" w:rsidRPr="00444DC4">
        <w:rPr>
          <w:noProof/>
          <w:color w:val="auto"/>
          <w:u w:color="000000"/>
          <w:lang w:val="en-AU"/>
        </w:rPr>
        <w:t>(Breitbach et al. 2011; Parato et al. 2012)</w:t>
      </w:r>
      <w:r w:rsidR="00FC6A73" w:rsidRPr="00444DC4">
        <w:rPr>
          <w:color w:val="auto"/>
          <w:u w:color="000000"/>
          <w:lang w:val="en-AU"/>
        </w:rPr>
        <w:fldChar w:fldCharType="end"/>
      </w:r>
      <w:r w:rsidRPr="00444DC4">
        <w:rPr>
          <w:color w:val="auto"/>
          <w:u w:color="000000"/>
          <w:lang w:val="en-AU"/>
        </w:rPr>
        <w:t xml:space="preserve">. Tissue selectivity was also assessed in a transgenic mouse model of ovarian cancer. When mice were treated intraperitoneally with a version of the GM virus in which </w:t>
      </w:r>
      <w:r w:rsidR="00C974BC" w:rsidRPr="00444DC4">
        <w:rPr>
          <w:color w:val="auto"/>
          <w:u w:color="000000"/>
          <w:lang w:val="en-AU"/>
        </w:rPr>
        <w:t xml:space="preserve">the </w:t>
      </w:r>
      <w:r w:rsidR="00C974BC" w:rsidRPr="00444DC4">
        <w:rPr>
          <w:i/>
          <w:color w:val="auto"/>
          <w:u w:color="000000"/>
          <w:lang w:val="en-AU"/>
        </w:rPr>
        <w:t>lacZ</w:t>
      </w:r>
      <w:r w:rsidR="00C974BC" w:rsidRPr="00444DC4">
        <w:rPr>
          <w:color w:val="auto"/>
          <w:u w:color="000000"/>
          <w:lang w:val="en-AU"/>
        </w:rPr>
        <w:t xml:space="preserve"> gene </w:t>
      </w:r>
      <w:r w:rsidRPr="00444DC4">
        <w:rPr>
          <w:color w:val="auto"/>
          <w:u w:color="000000"/>
          <w:lang w:val="en-AU"/>
        </w:rPr>
        <w:t xml:space="preserve">was replaced by the luciferase </w:t>
      </w:r>
      <w:r w:rsidR="00C974BC" w:rsidRPr="00444DC4">
        <w:rPr>
          <w:color w:val="auto"/>
          <w:u w:color="000000"/>
          <w:lang w:val="en-AU"/>
        </w:rPr>
        <w:t xml:space="preserve">marker </w:t>
      </w:r>
      <w:r w:rsidRPr="00444DC4">
        <w:rPr>
          <w:color w:val="auto"/>
          <w:u w:color="000000"/>
          <w:lang w:val="en-AU"/>
        </w:rPr>
        <w:t xml:space="preserve">gene, luciferase expression was concentrated in the cancerous region </w:t>
      </w:r>
      <w:r w:rsidR="00FC6A73" w:rsidRPr="00444DC4">
        <w:rPr>
          <w:color w:val="auto"/>
          <w:lang w:val="en-AU"/>
        </w:rPr>
        <w:fldChar w:fldCharType="begin">
          <w:fldData xml:space="preserve">PFJlZm1hbj48Q2l0ZT48QXV0aG9yPlBhcmF0bzwvQXV0aG9yPjxZZWFyPjIwMTI8L1llYXI+PFJl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PFJlZm1hbj48Q2l0ZT48QXV0aG9yPlBhcmF0bzwvQXV0aG9yPjxZZWFyPjIwMTI8L1llYXI+PFJl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(Parato et al. 2012)</w:t>
      </w:r>
      <w:r w:rsidR="00FC6A73" w:rsidRPr="00444DC4">
        <w:rPr>
          <w:color w:val="auto"/>
          <w:lang w:val="en-AU"/>
        </w:rPr>
        <w:fldChar w:fldCharType="end"/>
      </w:r>
      <w:r w:rsidRPr="00444DC4">
        <w:rPr>
          <w:color w:val="auto"/>
          <w:u w:color="000000"/>
          <w:lang w:val="en-AU"/>
        </w:rPr>
        <w:t>.</w:t>
      </w:r>
    </w:p>
    <w:p w14:paraId="27C93604" w14:textId="1859C49F" w:rsidR="0056448F" w:rsidRPr="00444DC4" w:rsidRDefault="0057137F"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lastRenderedPageBreak/>
        <w:t xml:space="preserve">To examine the efficacy of the GM virus, </w:t>
      </w:r>
      <w:r w:rsidR="00054AAB" w:rsidRPr="00444DC4">
        <w:rPr>
          <w:color w:val="auto"/>
          <w:lang w:val="en-AU"/>
        </w:rPr>
        <w:t xml:space="preserve">JX-594 </w:t>
      </w:r>
      <w:r w:rsidRPr="00444DC4">
        <w:rPr>
          <w:color w:val="auto"/>
          <w:lang w:val="en-AU"/>
        </w:rPr>
        <w:t xml:space="preserve">was tested in a rabbit liver cancer model. A single dose of the GMO was delivered either by direct injection into the liver tumour or by intravenous infusion to target </w:t>
      </w:r>
      <w:r w:rsidR="00F05086" w:rsidRPr="00444DC4">
        <w:rPr>
          <w:color w:val="auto"/>
          <w:lang w:val="en-AU"/>
        </w:rPr>
        <w:t>both</w:t>
      </w:r>
      <w:r w:rsidRPr="00444DC4">
        <w:rPr>
          <w:color w:val="auto"/>
          <w:lang w:val="en-AU"/>
        </w:rPr>
        <w:t xml:space="preserve"> primary tumour and lung metastases. </w:t>
      </w:r>
      <w:r w:rsidR="00054AAB" w:rsidRPr="00444DC4">
        <w:rPr>
          <w:color w:val="auto"/>
          <w:lang w:val="en-AU"/>
        </w:rPr>
        <w:t xml:space="preserve">JX-594 </w:t>
      </w:r>
      <w:r w:rsidRPr="00444DC4">
        <w:rPr>
          <w:color w:val="auto"/>
          <w:lang w:val="en-AU"/>
        </w:rPr>
        <w:t xml:space="preserve">delivered by either method slowed tumour progression and increased survival time significantly, and completely prevented the appearance of metastases </w:t>
      </w:r>
      <w:r w:rsidR="00FC6A73" w:rsidRPr="00444DC4">
        <w:rPr>
          <w:color w:val="auto"/>
          <w:lang w:val="en-AU"/>
        </w:rPr>
        <w:fldChar w:fldCharType="begin">
          <w:fldData xml:space="preserve">PFJlZm1hbj48Q2l0ZT48QXV0aG9yPktpbTwvQXV0aG9yPjxZZWFyPjIwMDY8L1llYXI+PFJlY051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PFJlZm1hbj48Q2l0ZT48QXV0aG9yPktpbTwvQXV0aG9yPjxZZWFyPjIwMDY8L1llYXI+PFJlY051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(Kim et al. 2006)</w:t>
      </w:r>
      <w:r w:rsidR="00FC6A73" w:rsidRPr="00444DC4">
        <w:rPr>
          <w:color w:val="auto"/>
          <w:lang w:val="en-AU"/>
        </w:rPr>
        <w:fldChar w:fldCharType="end"/>
      </w:r>
      <w:r w:rsidRPr="00444DC4">
        <w:rPr>
          <w:color w:val="auto"/>
          <w:lang w:val="en-AU"/>
        </w:rPr>
        <w:t>.</w:t>
      </w:r>
    </w:p>
    <w:p w14:paraId="6D29F305" w14:textId="07996F5B" w:rsidR="008A1DA0" w:rsidRPr="00444DC4" w:rsidRDefault="00054AAB"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JX-594 </w:t>
      </w:r>
      <w:r w:rsidR="0057137F" w:rsidRPr="00444DC4">
        <w:rPr>
          <w:color w:val="auto"/>
          <w:lang w:val="en-AU"/>
        </w:rPr>
        <w:t xml:space="preserve">was further tested for efficacy against carcinogen-induced liver tumours in a rat model. Intravenously delivered </w:t>
      </w:r>
      <w:r w:rsidRPr="00444DC4">
        <w:rPr>
          <w:color w:val="auto"/>
          <w:lang w:val="en-AU"/>
        </w:rPr>
        <w:t xml:space="preserve">JX-594 </w:t>
      </w:r>
      <w:r w:rsidR="0057137F" w:rsidRPr="00444DC4">
        <w:rPr>
          <w:color w:val="auto"/>
          <w:lang w:val="en-AU"/>
        </w:rPr>
        <w:t>caused complete tumour regression in 5</w:t>
      </w:r>
      <w:r w:rsidR="004C2984" w:rsidRPr="00444DC4">
        <w:rPr>
          <w:color w:val="auto"/>
          <w:lang w:val="en-AU"/>
        </w:rPr>
        <w:t xml:space="preserve"> of </w:t>
      </w:r>
      <w:r w:rsidR="0057137F" w:rsidRPr="00444DC4">
        <w:rPr>
          <w:color w:val="auto"/>
          <w:lang w:val="en-AU"/>
        </w:rPr>
        <w:t>6 animals, whereas tumours in control anima</w:t>
      </w:r>
      <w:r w:rsidR="004C2984" w:rsidRPr="00444DC4">
        <w:rPr>
          <w:color w:val="auto"/>
          <w:lang w:val="en-AU"/>
        </w:rPr>
        <w:t xml:space="preserve">ls </w:t>
      </w:r>
      <w:r w:rsidR="0057137F" w:rsidRPr="00444DC4">
        <w:rPr>
          <w:color w:val="auto"/>
          <w:lang w:val="en-AU"/>
        </w:rPr>
        <w:t>progressed to a point where the animals were sacrificed for ethical reasons</w:t>
      </w:r>
      <w:r w:rsidR="00EE6C23" w:rsidRPr="00444DC4">
        <w:rPr>
          <w:color w:val="auto"/>
          <w:lang w:val="en-AU"/>
        </w:rPr>
        <w:t xml:space="preserve"> </w:t>
      </w:r>
      <w:r w:rsidR="00FC6A73" w:rsidRPr="00444DC4">
        <w:rPr>
          <w:color w:val="auto"/>
          <w:lang w:val="en-AU"/>
        </w:rPr>
        <w:fldChar w:fldCharType="begin">
          <w:fldData xml:space="preserve">PFJlZm1hbj48Q2l0ZT48QXV0aG9yPktpbTwvQXV0aG9yPjxZZWFyPjIwMDY8L1llYXI+PFJlY051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PFJlZm1hbj48Q2l0ZT48QXV0aG9yPktpbTwvQXV0aG9yPjxZZWFyPjIwMDY8L1llYXI+PFJlY051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(Kim et al. 2006)</w:t>
      </w:r>
      <w:r w:rsidR="00FC6A73" w:rsidRPr="00444DC4">
        <w:rPr>
          <w:color w:val="auto"/>
          <w:lang w:val="en-AU"/>
        </w:rPr>
        <w:fldChar w:fldCharType="end"/>
      </w:r>
      <w:r w:rsidR="0057137F" w:rsidRPr="00444DC4">
        <w:rPr>
          <w:color w:val="auto"/>
          <w:lang w:val="en-AU"/>
        </w:rPr>
        <w:t>.</w:t>
      </w:r>
    </w:p>
    <w:p w14:paraId="7D5CF02A" w14:textId="24319033" w:rsidR="00086E73" w:rsidRPr="00444DC4" w:rsidRDefault="003F7CD5" w:rsidP="00DC7406">
      <w:pPr>
        <w:pStyle w:val="4RARMP"/>
      </w:pPr>
      <w:r w:rsidRPr="00444DC4">
        <w:t>C</w:t>
      </w:r>
      <w:r w:rsidR="00086E73" w:rsidRPr="00444DC4">
        <w:t>linical trials</w:t>
      </w:r>
      <w:r w:rsidRPr="00444DC4">
        <w:t xml:space="preserve"> of the GMO</w:t>
      </w:r>
    </w:p>
    <w:p w14:paraId="717663EE" w14:textId="21EB5AA5" w:rsidR="00D5537F" w:rsidRPr="00444DC4" w:rsidRDefault="006F3A10"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A total of thirteen clinical studies have been or are currently being carried out in North America, Asia and Europe. Approximately 300 patients have received the GMO in 1200 treatments of varying dose. Seven trials have been completed and published, and relevant information is summarised in Table </w:t>
      </w:r>
      <w:r w:rsidR="002E5941" w:rsidRPr="00444DC4">
        <w:rPr>
          <w:color w:val="auto"/>
          <w:u w:color="000000"/>
          <w:lang w:val="en-AU"/>
        </w:rPr>
        <w:t>2</w:t>
      </w:r>
      <w:r w:rsidRPr="00444DC4">
        <w:rPr>
          <w:color w:val="auto"/>
          <w:u w:color="000000"/>
          <w:lang w:val="en-AU"/>
        </w:rPr>
        <w:t>.</w:t>
      </w:r>
    </w:p>
    <w:p w14:paraId="65E49838" w14:textId="0FFD0203" w:rsidR="00D73486" w:rsidRPr="00444DC4" w:rsidRDefault="00D73486" w:rsidP="00D27772">
      <w:pPr>
        <w:pStyle w:val="table"/>
        <w:tabs>
          <w:tab w:val="clear" w:pos="1430"/>
          <w:tab w:val="num" w:pos="851"/>
        </w:tabs>
        <w:ind w:left="851" w:hanging="851"/>
      </w:pPr>
      <w:r w:rsidRPr="00444DC4">
        <w:t>Summary of published clinical trials.</w:t>
      </w:r>
    </w:p>
    <w:tbl>
      <w:tblPr>
        <w:tblW w:w="900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Caption w:val="Table 2. Summary of published clinical trials."/>
        <w:tblDescription w:val="This table has five columns and 8 rows. It summarises published information from seven clinical trials. Each clinical trial is summarised in a separate row of the table. The five columns indicate trial number; study design; number of patients; comments regarding side effects, lesion formation and shedding of the GMO; and references."/>
      </w:tblPr>
      <w:tblGrid>
        <w:gridCol w:w="511"/>
        <w:gridCol w:w="3511"/>
        <w:gridCol w:w="895"/>
        <w:gridCol w:w="2608"/>
        <w:gridCol w:w="1483"/>
      </w:tblGrid>
      <w:tr w:rsidR="00D73486" w:rsidRPr="00444DC4" w14:paraId="0C02A14C" w14:textId="77777777" w:rsidTr="00C84C40">
        <w:trPr>
          <w:trHeight w:val="230"/>
          <w:tblHeader/>
          <w:jc w:val="center"/>
        </w:trPr>
        <w:tc>
          <w:tcPr>
            <w:tcW w:w="51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DB098CE" w14:textId="77777777" w:rsidR="00D73486" w:rsidRPr="00444DC4" w:rsidRDefault="00D73486" w:rsidP="00081B40">
            <w:pPr>
              <w:pStyle w:val="Tabletext"/>
            </w:pPr>
            <w:r w:rsidRPr="00444DC4">
              <w:rPr>
                <w:rFonts w:ascii="Arial Narrow Bold"/>
                <w:u w:color="000000"/>
              </w:rPr>
              <w:t>No.</w:t>
            </w:r>
          </w:p>
        </w:tc>
        <w:tc>
          <w:tcPr>
            <w:tcW w:w="351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E2BEFF" w14:textId="77777777" w:rsidR="00D73486" w:rsidRPr="00444DC4" w:rsidRDefault="00D73486" w:rsidP="00081B40">
            <w:pPr>
              <w:pStyle w:val="Tabletext"/>
            </w:pPr>
            <w:r w:rsidRPr="00444DC4">
              <w:rPr>
                <w:rFonts w:ascii="Arial Narrow Bold"/>
                <w:u w:color="000000"/>
              </w:rPr>
              <w:t>Study Design</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7C62442" w14:textId="173FF284" w:rsidR="00D73486" w:rsidRPr="00444DC4" w:rsidRDefault="00343878" w:rsidP="00081B40">
            <w:pPr>
              <w:pStyle w:val="Tabletext"/>
            </w:pPr>
            <w:r w:rsidRPr="00444DC4">
              <w:rPr>
                <w:rFonts w:ascii="Arial Narrow Bold"/>
                <w:u w:color="000000"/>
              </w:rPr>
              <w:t>Patients</w:t>
            </w:r>
          </w:p>
        </w:tc>
        <w:tc>
          <w:tcPr>
            <w:tcW w:w="26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76A0033" w14:textId="77777777" w:rsidR="00D73486" w:rsidRPr="00444DC4" w:rsidRDefault="00D73486" w:rsidP="00081B40">
            <w:pPr>
              <w:pStyle w:val="Tabletext"/>
            </w:pPr>
            <w:r w:rsidRPr="00444DC4">
              <w:rPr>
                <w:rFonts w:ascii="Arial Narrow Bold"/>
                <w:u w:color="000000"/>
              </w:rPr>
              <w:t>Comments</w:t>
            </w:r>
          </w:p>
        </w:tc>
        <w:tc>
          <w:tcPr>
            <w:tcW w:w="148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896608C" w14:textId="77777777" w:rsidR="00D73486" w:rsidRPr="00444DC4" w:rsidRDefault="00D73486" w:rsidP="00081B40">
            <w:pPr>
              <w:pStyle w:val="Tabletext"/>
            </w:pPr>
            <w:r w:rsidRPr="00444DC4">
              <w:rPr>
                <w:rFonts w:ascii="Arial Narrow Bold"/>
                <w:u w:color="000000"/>
              </w:rPr>
              <w:t>Reference</w:t>
            </w:r>
          </w:p>
        </w:tc>
      </w:tr>
      <w:tr w:rsidR="00343878" w:rsidRPr="00444DC4" w14:paraId="7E014683" w14:textId="77777777" w:rsidTr="00C84C40">
        <w:tblPrEx>
          <w:shd w:val="clear" w:color="auto" w:fill="auto"/>
        </w:tblPrEx>
        <w:trPr>
          <w:trHeight w:val="155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28A31" w14:textId="18777CE0" w:rsidR="00343878" w:rsidRPr="00444DC4" w:rsidRDefault="00343878" w:rsidP="00CC3826">
            <w:pPr>
              <w:spacing w:before="60"/>
              <w:rPr>
                <w:rFonts w:ascii="Arial Narrow" w:hAnsi="Arial Narrow" w:cs="Arial"/>
                <w:sz w:val="20"/>
                <w:szCs w:val="20"/>
              </w:rPr>
            </w:pPr>
            <w:r w:rsidRPr="00444DC4">
              <w:rPr>
                <w:rFonts w:ascii="Arial Narrow" w:hAnsi="Arial Narrow" w:cs="Arial"/>
                <w:sz w:val="20"/>
                <w:szCs w:val="20"/>
              </w:rPr>
              <w:t>1</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2C796" w14:textId="77777777" w:rsidR="00343878" w:rsidRPr="00444DC4" w:rsidRDefault="00343878"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Bold"/>
                <w:color w:val="auto"/>
                <w:sz w:val="20"/>
                <w:szCs w:val="20"/>
                <w:shd w:val="clear" w:color="auto" w:fill="FEFFFF"/>
                <w:lang w:val="en-AU"/>
              </w:rPr>
              <w:t xml:space="preserve">Phase I </w:t>
            </w:r>
            <w:r w:rsidRPr="00444DC4">
              <w:rPr>
                <w:rFonts w:ascii="Arial Narrow"/>
                <w:color w:val="auto"/>
                <w:sz w:val="20"/>
                <w:szCs w:val="20"/>
                <w:shd w:val="clear" w:color="auto" w:fill="FEFFFF"/>
                <w:lang w:val="en-AU"/>
              </w:rPr>
              <w:t>open-label uncontrolled study investigating the safety and efficacy of JX-594 delivered by intratumoural (IT) injection.</w:t>
            </w:r>
          </w:p>
          <w:p w14:paraId="375FB36A" w14:textId="768644FA" w:rsidR="00343878" w:rsidRPr="00444DC4" w:rsidRDefault="00343878"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w:color w:val="auto"/>
                <w:sz w:val="20"/>
                <w:szCs w:val="20"/>
                <w:shd w:val="clear" w:color="auto" w:fill="FEFFFF"/>
                <w:lang w:val="en-AU"/>
              </w:rPr>
              <w:t>Twice weekly escalating dose treatments (</w:t>
            </w:r>
            <w:r w:rsidR="000D3DEE" w:rsidRPr="00444DC4">
              <w:rPr>
                <w:rFonts w:ascii="Arial Narrow"/>
                <w:color w:val="auto"/>
                <w:sz w:val="20"/>
                <w:szCs w:val="20"/>
                <w:shd w:val="clear" w:color="auto" w:fill="FEFFFF"/>
                <w:lang w:val="en-AU"/>
              </w:rPr>
              <w:t>1x10</w:t>
            </w:r>
            <w:r w:rsidR="000D3DEE" w:rsidRPr="00444DC4">
              <w:rPr>
                <w:rFonts w:ascii="Arial Narrow"/>
                <w:color w:val="auto"/>
                <w:sz w:val="20"/>
                <w:szCs w:val="20"/>
                <w:shd w:val="clear" w:color="auto" w:fill="FEFFFF"/>
                <w:vertAlign w:val="superscript"/>
                <w:lang w:val="en-AU"/>
              </w:rPr>
              <w:t>4</w:t>
            </w:r>
            <w:r w:rsidR="000D3DEE" w:rsidRPr="00444DC4">
              <w:rPr>
                <w:rFonts w:ascii="Arial Narrow"/>
                <w:color w:val="auto"/>
                <w:sz w:val="20"/>
                <w:szCs w:val="20"/>
                <w:shd w:val="clear" w:color="auto" w:fill="FEFFFF"/>
                <w:lang w:val="en-AU"/>
              </w:rPr>
              <w:t xml:space="preserve"> </w:t>
            </w:r>
            <w:r w:rsidR="000D3DEE" w:rsidRPr="00444DC4">
              <w:rPr>
                <w:rFonts w:ascii="Arial Narrow"/>
                <w:color w:val="auto"/>
                <w:sz w:val="20"/>
                <w:szCs w:val="20"/>
                <w:shd w:val="clear" w:color="auto" w:fill="FEFFFF"/>
                <w:lang w:val="en-AU"/>
              </w:rPr>
              <w:t>–</w:t>
            </w:r>
            <w:r w:rsidRPr="00444DC4">
              <w:rPr>
                <w:rFonts w:ascii="Arial Narrow"/>
                <w:color w:val="auto"/>
                <w:sz w:val="20"/>
                <w:szCs w:val="20"/>
                <w:shd w:val="clear" w:color="auto" w:fill="FEFFFF"/>
                <w:lang w:val="en-AU"/>
              </w:rPr>
              <w:t xml:space="preserve"> </w:t>
            </w:r>
            <w:r w:rsidR="000D3DEE" w:rsidRPr="00444DC4">
              <w:rPr>
                <w:rFonts w:ascii="Arial Narrow"/>
                <w:color w:val="auto"/>
                <w:sz w:val="20"/>
                <w:szCs w:val="20"/>
                <w:shd w:val="clear" w:color="auto" w:fill="FEFFFF"/>
                <w:lang w:val="en-AU"/>
              </w:rPr>
              <w:t>8x10</w:t>
            </w:r>
            <w:r w:rsidR="000D3DEE" w:rsidRPr="00444DC4">
              <w:rPr>
                <w:rFonts w:ascii="Arial Narrow"/>
                <w:color w:val="auto"/>
                <w:sz w:val="20"/>
                <w:szCs w:val="20"/>
                <w:shd w:val="clear" w:color="auto" w:fill="FEFFFF"/>
                <w:vertAlign w:val="superscript"/>
                <w:lang w:val="en-AU"/>
              </w:rPr>
              <w:t>7</w:t>
            </w:r>
            <w:r w:rsidR="000D3DEE" w:rsidRPr="00444DC4">
              <w:rPr>
                <w:rFonts w:ascii="Arial Narrow"/>
                <w:color w:val="auto"/>
                <w:sz w:val="20"/>
                <w:szCs w:val="20"/>
                <w:shd w:val="clear" w:color="auto" w:fill="FEFFFF"/>
                <w:lang w:val="en-AU"/>
              </w:rPr>
              <w:t xml:space="preserve"> </w:t>
            </w:r>
            <w:r w:rsidRPr="00444DC4">
              <w:rPr>
                <w:rFonts w:ascii="Arial Narrow"/>
                <w:color w:val="auto"/>
                <w:sz w:val="20"/>
                <w:szCs w:val="20"/>
                <w:shd w:val="clear" w:color="auto" w:fill="FEFFFF"/>
                <w:lang w:val="en-AU"/>
              </w:rPr>
              <w:t>pfu) for at least six weeks.</w:t>
            </w:r>
          </w:p>
          <w:p w14:paraId="6D72AEF7" w14:textId="424BAD30" w:rsidR="00343878" w:rsidRPr="00444DC4" w:rsidRDefault="00343878"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w:color w:val="auto"/>
                <w:sz w:val="20"/>
                <w:szCs w:val="20"/>
                <w:shd w:val="clear" w:color="auto" w:fill="FEFFFF"/>
                <w:lang w:val="en-AU"/>
              </w:rPr>
              <w:t>Treatment of patients with unresectable stage 3-4 malignant melanoma.</w:t>
            </w:r>
          </w:p>
          <w:p w14:paraId="02AC72BD" w14:textId="63AF222E" w:rsidR="00343878" w:rsidRPr="00444DC4" w:rsidRDefault="00343878" w:rsidP="00CC3826">
            <w:pPr>
              <w:pStyle w:val="Body"/>
              <w:spacing w:before="60"/>
              <w:rPr>
                <w:color w:val="auto"/>
              </w:rPr>
            </w:pPr>
            <w:r w:rsidRPr="00444DC4">
              <w:rPr>
                <w:rFonts w:ascii="Arial Narrow"/>
                <w:color w:val="auto"/>
                <w:sz w:val="20"/>
                <w:szCs w:val="20"/>
                <w:shd w:val="clear" w:color="auto" w:fill="FEFFFF"/>
              </w:rPr>
              <w:t>Trial ID: BB-IND 6486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A7695" w14:textId="4F4E5D2F" w:rsidR="00343878" w:rsidRPr="00444DC4" w:rsidRDefault="00343878" w:rsidP="00CC3826">
            <w:pPr>
              <w:pStyle w:val="Tabletext"/>
              <w:spacing w:after="0"/>
            </w:pPr>
            <w:r w:rsidRPr="00444DC4">
              <w:rPr>
                <w:shd w:val="clear" w:color="auto" w:fill="FEFEFE"/>
              </w:rPr>
              <w:t>7</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9C4FF" w14:textId="6946453B" w:rsidR="00343878" w:rsidRPr="00444DC4" w:rsidRDefault="00343878" w:rsidP="00CC3826">
            <w:pPr>
              <w:spacing w:before="60"/>
            </w:pPr>
            <w:r w:rsidRPr="00444DC4">
              <w:rPr>
                <w:rFonts w:ascii="Arial Narrow"/>
                <w:sz w:val="20"/>
                <w:szCs w:val="20"/>
                <w:shd w:val="clear" w:color="auto" w:fill="FEFEFE"/>
              </w:rPr>
              <w:t>Mild flu-like symptoms developed within 4-6 hours of higher dose treatments (&gt;=</w:t>
            </w:r>
            <w:r w:rsidR="000D3DEE" w:rsidRPr="00444DC4">
              <w:rPr>
                <w:rFonts w:ascii="Arial Narrow"/>
                <w:sz w:val="20"/>
                <w:szCs w:val="20"/>
                <w:shd w:val="clear" w:color="auto" w:fill="FEFEFE"/>
              </w:rPr>
              <w:t>4x10</w:t>
            </w:r>
            <w:r w:rsidR="000D3DEE" w:rsidRPr="00444DC4">
              <w:rPr>
                <w:rFonts w:ascii="Arial Narrow"/>
                <w:sz w:val="20"/>
                <w:szCs w:val="20"/>
                <w:shd w:val="clear" w:color="auto" w:fill="FEFEFE"/>
                <w:vertAlign w:val="superscript"/>
              </w:rPr>
              <w:t>7</w:t>
            </w:r>
            <w:r w:rsidR="000D3DEE" w:rsidRPr="00444DC4">
              <w:rPr>
                <w:rFonts w:ascii="Arial Narrow"/>
                <w:sz w:val="20"/>
                <w:szCs w:val="20"/>
                <w:shd w:val="clear" w:color="auto" w:fill="FEFEFE"/>
              </w:rPr>
              <w:t xml:space="preserve"> </w:t>
            </w:r>
            <w:r w:rsidRPr="00444DC4">
              <w:rPr>
                <w:rFonts w:ascii="Arial Narrow"/>
                <w:sz w:val="20"/>
                <w:szCs w:val="20"/>
                <w:shd w:val="clear" w:color="auto" w:fill="FEFEFE"/>
              </w:rPr>
              <w:t>pfu) and resolved within 24 hours.</w:t>
            </w:r>
          </w:p>
          <w:p w14:paraId="60345190" w14:textId="77777777" w:rsidR="00343878" w:rsidRPr="00444DC4" w:rsidRDefault="00343878" w:rsidP="00CC3826">
            <w:pPr>
              <w:spacing w:before="60"/>
              <w:rPr>
                <w:rFonts w:ascii="Arial Narrow"/>
                <w:sz w:val="20"/>
                <w:szCs w:val="20"/>
                <w:shd w:val="clear" w:color="auto" w:fill="FEFEFE"/>
              </w:rPr>
            </w:pPr>
            <w:r w:rsidRPr="00444DC4">
              <w:rPr>
                <w:rFonts w:ascii="Arial Narrow"/>
                <w:sz w:val="20"/>
                <w:szCs w:val="20"/>
                <w:shd w:val="clear" w:color="auto" w:fill="FEFEFE"/>
              </w:rPr>
              <w:t>Local toxicity: dose-dependent inflammation of injected tumours.</w:t>
            </w:r>
          </w:p>
          <w:p w14:paraId="0863F545" w14:textId="29104DA7" w:rsidR="00670D7E" w:rsidRPr="00444DC4" w:rsidRDefault="00321D18" w:rsidP="00EB1850">
            <w:pPr>
              <w:spacing w:before="60"/>
            </w:pPr>
            <w:r w:rsidRPr="00444DC4">
              <w:rPr>
                <w:rFonts w:ascii="Arial Narrow"/>
                <w:sz w:val="20"/>
                <w:szCs w:val="20"/>
                <w:u w:val="single"/>
                <w:shd w:val="clear" w:color="auto" w:fill="FEFEFE"/>
              </w:rPr>
              <w:t>Lesion</w:t>
            </w:r>
            <w:r w:rsidR="00670D7E" w:rsidRPr="00444DC4">
              <w:rPr>
                <w:rFonts w:ascii="Arial Narrow"/>
                <w:sz w:val="20"/>
                <w:szCs w:val="20"/>
                <w:u w:val="single"/>
                <w:shd w:val="clear" w:color="auto" w:fill="FEFEFE"/>
              </w:rPr>
              <w:t>s</w:t>
            </w:r>
            <w:r w:rsidR="00670D7E" w:rsidRPr="00444DC4">
              <w:rPr>
                <w:rFonts w:ascii="Arial Narrow"/>
                <w:sz w:val="20"/>
                <w:szCs w:val="20"/>
                <w:shd w:val="clear" w:color="auto" w:fill="FEFEFE"/>
              </w:rPr>
              <w:t>:</w:t>
            </w:r>
            <w:r w:rsidR="00664FB6" w:rsidRPr="00444DC4">
              <w:rPr>
                <w:rFonts w:ascii="Arial Narrow"/>
                <w:sz w:val="20"/>
                <w:szCs w:val="20"/>
                <w:shd w:val="clear" w:color="auto" w:fill="FEFEFE"/>
              </w:rPr>
              <w:t xml:space="preserve"> not </w:t>
            </w:r>
            <w:r w:rsidR="00EB1850" w:rsidRPr="00444DC4">
              <w:rPr>
                <w:rFonts w:ascii="Arial Narrow"/>
                <w:sz w:val="20"/>
                <w:szCs w:val="20"/>
                <w:shd w:val="clear" w:color="auto" w:fill="FEFEFE"/>
              </w:rPr>
              <w:t>discussed</w:t>
            </w:r>
            <w:r w:rsidR="005845A2" w:rsidRPr="00444DC4">
              <w:rPr>
                <w:rFonts w:ascii="Arial Narrow"/>
                <w:sz w:val="20"/>
                <w:szCs w:val="20"/>
                <w:shd w:val="clear" w:color="auto" w:fill="FEFEFE"/>
              </w:rPr>
              <w:t>.</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B2E06" w14:textId="35F8BAD0" w:rsidR="00343878" w:rsidRPr="00444DC4" w:rsidRDefault="00FC6A73" w:rsidP="00FC6A73">
            <w:pPr>
              <w:pStyle w:val="Tabletext"/>
            </w:pPr>
            <w:r w:rsidRPr="00444DC4">
              <w:rPr>
                <w:shd w:val="clear" w:color="auto" w:fill="FEFEFE"/>
              </w:rPr>
              <w:fldChar w:fldCharType="begin"/>
            </w:r>
            <w:r w:rsidR="00FB3D31" w:rsidRPr="00444DC4">
              <w:rPr>
                <w:shd w:val="clear" w:color="auto" w:fill="FEFEFE"/>
              </w:rPr>
              <w:instrText xml:space="preserve"> ADDIN REFMGR.CITE &lt;Refman&gt;&lt;Cite&gt;&lt;Author&gt;Mastrangelo&lt;/Author&gt;&lt;Year&gt;2000&lt;/Year&gt;&lt;RecNum&gt;5905&lt;/RecNum&gt;&lt;IDText&gt;Intralesional vaccinia/GM-CSF recombinant virus in the treatment of metastatic melanoma&lt;/IDText&gt;&lt;MDL Ref_Type="Journal"&gt;&lt;Ref_Type&gt;Journal&lt;/Ref_Type&gt;&lt;Ref_ID&gt;5905&lt;/Ref_ID&gt;&lt;Title_Primary&gt;Intralesional vaccinia/GM-CSF recombinant virus in the treatment of metastatic melanoma&lt;/Title_Primary&gt;&lt;Authors_Primary&gt;Mastrangelo,M.J.&lt;/Authors_Primary&gt;&lt;Authors_Primary&gt;Maguire,H.C.&lt;/Authors_Primary&gt;&lt;Authors_Primary&gt;Lattime,E.C.&lt;/Authors_Primary&gt;&lt;Date_Primary&gt;2000&lt;/Date_Primary&gt;&lt;Keywords&gt;adverse effects&lt;/Keywords&gt;&lt;Keywords&gt;Animals&lt;/Keywords&gt;&lt;Keywords&gt;Clinical Trials as Topic&lt;/Keywords&gt;&lt;Keywords&gt;Genetic Therapy&lt;/Keywords&gt;&lt;Keywords&gt;Genetic Vectors&lt;/Keywords&gt;&lt;Keywords&gt;genetics&lt;/Keywords&gt;&lt;Keywords&gt;Granulocyte-Macrophage Colony-Stimulating Factor&lt;/Keywords&gt;&lt;Keywords&gt;HUMANS&lt;/Keywords&gt;&lt;Keywords&gt;immunology&lt;/Keywords&gt;&lt;Keywords&gt;Melanoma&lt;/Keywords&gt;&lt;Keywords&gt;methods&lt;/Keywords&gt;&lt;Keywords&gt;Neoplasm Metastasis&lt;/Keywords&gt;&lt;Keywords&gt;of&lt;/Keywords&gt;&lt;Keywords&gt;Pennsylvania&lt;/Keywords&gt;&lt;Keywords&gt;Recombinant&lt;/Keywords&gt;&lt;Keywords&gt;Recombination,Genetic&lt;/Keywords&gt;&lt;Keywords&gt;Review&lt;/Keywords&gt;&lt;Keywords&gt;therapy&lt;/Keywords&gt;&lt;Keywords&gt;Universities&lt;/Keywords&gt;&lt;Keywords&gt;USA&lt;/Keywords&gt;&lt;Keywords&gt;Vaccinia virus&lt;/Keywords&gt;&lt;Keywords&gt;virus&lt;/Keywords&gt;&lt;Reprint&gt;Not in File&lt;/Reprint&gt;&lt;Start_Page&gt;391&lt;/Start_Page&gt;&lt;End_Page&gt;400&lt;/End_Page&gt;&lt;Periodical&gt;Advances in Experimental Medicine and Biology&lt;/Periodical&gt;&lt;Volume&gt;465&lt;/Volume&gt;&lt;Address&gt;Jefferson Medical College, Thomas Jefferson University, Philadelphia, Pennsylvania 19107, USA&lt;/Address&gt;&lt;Web_URL&gt;PM:10810643&lt;/Web_URL&gt;&lt;ZZ_JournalFull&gt;&lt;f name="System"&gt;Advances in Experimental Medicine and Biology&lt;/f&gt;&lt;/ZZ_JournalFull&gt;&lt;ZZ_JournalStdAbbrev&gt;&lt;f name="System"&gt;Adv.Exp.Med.Biol.&lt;/f&gt;&lt;/ZZ_JournalStdAbbrev&gt;&lt;ZZ_WorkformID&gt;1&lt;/ZZ_WorkformID&gt;&lt;/MDL&gt;&lt;/Cite&gt;&lt;/Refman&gt;</w:instrText>
            </w:r>
            <w:r w:rsidRPr="00444DC4">
              <w:rPr>
                <w:shd w:val="clear" w:color="auto" w:fill="FEFEFE"/>
              </w:rPr>
              <w:fldChar w:fldCharType="separate"/>
            </w:r>
            <w:r w:rsidRPr="00444DC4">
              <w:rPr>
                <w:noProof/>
                <w:shd w:val="clear" w:color="auto" w:fill="FEFEFE"/>
              </w:rPr>
              <w:t>(Mastrangelo et al. 2000b)</w:t>
            </w:r>
            <w:r w:rsidRPr="00444DC4">
              <w:rPr>
                <w:shd w:val="clear" w:color="auto" w:fill="FEFEFE"/>
              </w:rPr>
              <w:fldChar w:fldCharType="end"/>
            </w:r>
          </w:p>
        </w:tc>
      </w:tr>
      <w:tr w:rsidR="00343878" w:rsidRPr="00444DC4" w14:paraId="778687B4" w14:textId="77777777" w:rsidTr="00C84C40">
        <w:tblPrEx>
          <w:shd w:val="clear" w:color="auto" w:fill="auto"/>
        </w:tblPrEx>
        <w:trPr>
          <w:trHeight w:val="667"/>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B017C" w14:textId="0070617B" w:rsidR="00343878" w:rsidRPr="00444DC4" w:rsidRDefault="00343878" w:rsidP="00CC3826">
            <w:pPr>
              <w:pStyle w:val="TableStyle2"/>
              <w:spacing w:before="60"/>
              <w:rPr>
                <w:rFonts w:ascii="Arial Narrow"/>
                <w:color w:val="auto"/>
                <w:u w:color="000000"/>
              </w:rPr>
            </w:pPr>
            <w:r w:rsidRPr="00444DC4">
              <w:rPr>
                <w:rFonts w:ascii="Arial Narrow"/>
                <w:color w:val="auto"/>
                <w:u w:color="000000"/>
              </w:rPr>
              <w:t>2</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E119A" w14:textId="6C3FDFA1" w:rsidR="00343878" w:rsidRPr="00444DC4" w:rsidRDefault="00343878"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Bold"/>
                <w:color w:val="auto"/>
                <w:sz w:val="20"/>
                <w:szCs w:val="20"/>
                <w:shd w:val="clear" w:color="auto" w:fill="FEFFFF"/>
                <w:lang w:val="en-AU"/>
              </w:rPr>
              <w:t>Phase I/II</w:t>
            </w:r>
            <w:r w:rsidRPr="00444DC4">
              <w:rPr>
                <w:rFonts w:ascii="Arial Narrow"/>
                <w:color w:val="auto"/>
                <w:sz w:val="20"/>
                <w:szCs w:val="20"/>
                <w:shd w:val="clear" w:color="auto" w:fill="FEFFFF"/>
                <w:lang w:val="en-AU"/>
              </w:rPr>
              <w:t xml:space="preserve"> open-label, multi-centre study investigating the safety and mechanism of action of JX-594 delivered by IT injection.</w:t>
            </w:r>
          </w:p>
          <w:p w14:paraId="3645EF40" w14:textId="77777777" w:rsidR="00343878" w:rsidRPr="00444DC4" w:rsidRDefault="00343878"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w:color w:val="auto"/>
                <w:sz w:val="20"/>
                <w:szCs w:val="20"/>
                <w:shd w:val="clear" w:color="auto" w:fill="FEFFFF"/>
                <w:lang w:val="en-AU"/>
              </w:rPr>
              <w:t>Six treatments at weekly intervals. Single dose (1x10</w:t>
            </w:r>
            <w:r w:rsidRPr="00444DC4">
              <w:rPr>
                <w:rFonts w:ascii="Arial Narrow"/>
                <w:color w:val="auto"/>
                <w:sz w:val="20"/>
                <w:szCs w:val="20"/>
                <w:shd w:val="clear" w:color="auto" w:fill="FEFFFF"/>
                <w:vertAlign w:val="superscript"/>
                <w:lang w:val="en-AU"/>
              </w:rPr>
              <w:t>8</w:t>
            </w:r>
            <w:r w:rsidRPr="00444DC4">
              <w:rPr>
                <w:rFonts w:ascii="Arial Narrow"/>
                <w:color w:val="auto"/>
                <w:sz w:val="20"/>
                <w:szCs w:val="20"/>
                <w:shd w:val="clear" w:color="auto" w:fill="FEFFFF"/>
                <w:lang w:val="en-AU"/>
              </w:rPr>
              <w:t xml:space="preserve"> pfu).</w:t>
            </w:r>
          </w:p>
          <w:p w14:paraId="33F84DD5" w14:textId="6973117B" w:rsidR="00343878" w:rsidRPr="00444DC4" w:rsidRDefault="00343878"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w:color w:val="auto"/>
                <w:sz w:val="20"/>
                <w:szCs w:val="20"/>
                <w:shd w:val="clear" w:color="auto" w:fill="FEFFFF"/>
                <w:lang w:val="en-AU"/>
              </w:rPr>
              <w:t>Treatment of patients with unresectable stage 3-4 malignant melanoma.</w:t>
            </w:r>
          </w:p>
          <w:p w14:paraId="4788D125" w14:textId="57CEA737" w:rsidR="00343878" w:rsidRPr="00444DC4" w:rsidRDefault="00343878" w:rsidP="00CC3826">
            <w:pPr>
              <w:pStyle w:val="Body"/>
              <w:spacing w:before="60"/>
              <w:rPr>
                <w:color w:val="auto"/>
              </w:rPr>
            </w:pPr>
            <w:r w:rsidRPr="00444DC4">
              <w:rPr>
                <w:rFonts w:ascii="Arial Narrow"/>
                <w:color w:val="auto"/>
                <w:sz w:val="20"/>
                <w:szCs w:val="20"/>
                <w:shd w:val="clear" w:color="auto" w:fill="FEFFFF"/>
              </w:rPr>
              <w:t>Trial ID: NCT00429312; JX594-IT-HEP001</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C4BD6" w14:textId="2EEE4269" w:rsidR="00343878" w:rsidRPr="00444DC4" w:rsidRDefault="00343878" w:rsidP="00CC3826">
            <w:pPr>
              <w:pStyle w:val="TableStyle2"/>
              <w:spacing w:before="60"/>
              <w:rPr>
                <w:color w:val="auto"/>
              </w:rPr>
            </w:pPr>
            <w:r w:rsidRPr="00444DC4">
              <w:rPr>
                <w:rFonts w:ascii="Arial Narrow"/>
                <w:color w:val="auto"/>
                <w:shd w:val="clear" w:color="auto" w:fill="FEFEFE"/>
              </w:rPr>
              <w:t>10</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3DC23" w14:textId="77777777" w:rsidR="00343878" w:rsidRPr="00444DC4" w:rsidRDefault="00343878" w:rsidP="00CC3826">
            <w:pPr>
              <w:pStyle w:val="Body"/>
              <w:spacing w:before="60"/>
              <w:rPr>
                <w:rFonts w:ascii="Arial Narrow" w:eastAsia="Arial Narrow" w:hAnsi="Arial Narrow" w:cs="Arial Narrow"/>
                <w:color w:val="auto"/>
                <w:sz w:val="20"/>
                <w:szCs w:val="20"/>
                <w:shd w:val="clear" w:color="auto" w:fill="FEFEFE"/>
              </w:rPr>
            </w:pPr>
            <w:r w:rsidRPr="00444DC4">
              <w:rPr>
                <w:rFonts w:ascii="Arial Narrow"/>
                <w:color w:val="auto"/>
                <w:sz w:val="20"/>
                <w:szCs w:val="20"/>
                <w:shd w:val="clear" w:color="auto" w:fill="FEFEFE"/>
              </w:rPr>
              <w:t>All patients experienced at least one adverse event. Mild-moderate flu-like symptoms were most common. One case each of severe hypoglycaemia, fever and anaemia. All were transient.</w:t>
            </w:r>
          </w:p>
          <w:p w14:paraId="7206C5BB" w14:textId="77777777" w:rsidR="00343878" w:rsidRPr="00444DC4" w:rsidRDefault="00343878" w:rsidP="00CC3826">
            <w:pPr>
              <w:pStyle w:val="TableStyle2"/>
              <w:spacing w:before="60"/>
              <w:rPr>
                <w:rFonts w:ascii="Arial Narrow"/>
                <w:color w:val="auto"/>
                <w:shd w:val="clear" w:color="auto" w:fill="FEFEFE"/>
              </w:rPr>
            </w:pPr>
            <w:r w:rsidRPr="00444DC4">
              <w:rPr>
                <w:rFonts w:ascii="Arial Narrow"/>
                <w:color w:val="auto"/>
                <w:shd w:val="clear" w:color="auto" w:fill="FEFEFE"/>
              </w:rPr>
              <w:t>Circulating viral genomes detected in 50% of patients 5-7 days after initial inoculation.</w:t>
            </w:r>
          </w:p>
          <w:p w14:paraId="2510BCCF" w14:textId="0BC9C716" w:rsidR="0054169B" w:rsidRPr="00444DC4" w:rsidRDefault="00321D18" w:rsidP="006A0295">
            <w:pPr>
              <w:pStyle w:val="TableStyle2"/>
              <w:spacing w:before="60"/>
              <w:rPr>
                <w:color w:val="auto"/>
              </w:rPr>
            </w:pPr>
            <w:r w:rsidRPr="00444DC4">
              <w:rPr>
                <w:rFonts w:ascii="Arial Narrow"/>
                <w:color w:val="auto"/>
                <w:u w:val="single"/>
                <w:shd w:val="clear" w:color="auto" w:fill="FEFEFE"/>
              </w:rPr>
              <w:t>Lesions</w:t>
            </w:r>
            <w:r w:rsidRPr="00444DC4">
              <w:rPr>
                <w:rFonts w:ascii="Arial Narrow"/>
                <w:color w:val="auto"/>
                <w:shd w:val="clear" w:color="auto" w:fill="FEFEFE"/>
              </w:rPr>
              <w:t>:</w:t>
            </w:r>
            <w:r w:rsidR="0054169B" w:rsidRPr="00444DC4">
              <w:rPr>
                <w:rFonts w:ascii="Arial Narrow"/>
                <w:color w:val="auto"/>
                <w:shd w:val="clear" w:color="auto" w:fill="FEFEFE"/>
              </w:rPr>
              <w:t xml:space="preserve"> not</w:t>
            </w:r>
            <w:r w:rsidR="005E5590" w:rsidRPr="00444DC4">
              <w:rPr>
                <w:rFonts w:ascii="Arial Narrow"/>
                <w:color w:val="auto"/>
                <w:shd w:val="clear" w:color="auto" w:fill="FEFEFE"/>
              </w:rPr>
              <w:t xml:space="preserve"> discussed.</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619BF" w14:textId="1659EA3A" w:rsidR="00343878" w:rsidRPr="00444DC4" w:rsidRDefault="00FC6A73" w:rsidP="00FC6A73">
            <w:pPr>
              <w:pStyle w:val="TableStyle2"/>
              <w:spacing w:before="60" w:after="60"/>
              <w:rPr>
                <w:color w:val="auto"/>
              </w:rPr>
            </w:pPr>
            <w:r w:rsidRPr="00444DC4">
              <w:rPr>
                <w:rFonts w:ascii="Arial Narrow"/>
                <w:color w:val="auto"/>
                <w:shd w:val="clear" w:color="auto" w:fill="FEFEFE"/>
              </w:rPr>
              <w:fldChar w:fldCharType="begin">
                <w:fldData xml:space="preserve">PFJlZm1hbj48Q2l0ZT48QXV0aG9yPkh3YW5nPC9BdXRob3I+PFllYXI+MjAxMTwvWWVhcj48UmVj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</w:fldData>
              </w:fldChar>
            </w:r>
            <w:r w:rsidR="00FB3D31" w:rsidRPr="00444DC4">
              <w:rPr>
                <w:rFonts w:ascii="Arial Narrow"/>
                <w:color w:val="auto"/>
                <w:shd w:val="clear" w:color="auto" w:fill="FEFEFE"/>
              </w:rPr>
              <w:instrText xml:space="preserve"> ADDIN REFMGR.CITE </w:instrText>
            </w:r>
            <w:r w:rsidR="00FB3D31" w:rsidRPr="00444DC4">
              <w:rPr>
                <w:rFonts w:ascii="Arial Narrow"/>
                <w:color w:val="auto"/>
                <w:shd w:val="clear" w:color="auto" w:fill="FEFEFE"/>
              </w:rPr>
              <w:fldChar w:fldCharType="begin">
                <w:fldData xml:space="preserve">PFJlZm1hbj48Q2l0ZT48QXV0aG9yPkh3YW5nPC9BdXRob3I+PFllYXI+MjAxMTwvWWVhcj48UmVj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</w:fldData>
              </w:fldChar>
            </w:r>
            <w:r w:rsidR="00FB3D31" w:rsidRPr="00444DC4">
              <w:rPr>
                <w:rFonts w:ascii="Arial Narrow"/>
                <w:color w:val="auto"/>
                <w:shd w:val="clear" w:color="auto" w:fill="FEFEFE"/>
              </w:rPr>
              <w:instrText xml:space="preserve"> ADDIN EN.CITE.DATA </w:instrText>
            </w:r>
            <w:r w:rsidR="00FB3D31" w:rsidRPr="00444DC4">
              <w:rPr>
                <w:rFonts w:ascii="Arial Narrow"/>
                <w:color w:val="auto"/>
                <w:shd w:val="clear" w:color="auto" w:fill="FEFEFE"/>
              </w:rPr>
            </w:r>
            <w:r w:rsidR="00FB3D31" w:rsidRPr="00444DC4">
              <w:rPr>
                <w:rFonts w:ascii="Arial Narrow"/>
                <w:color w:val="auto"/>
                <w:shd w:val="clear" w:color="auto" w:fill="FEFEFE"/>
              </w:rPr>
              <w:fldChar w:fldCharType="end"/>
            </w:r>
            <w:r w:rsidRPr="00444DC4">
              <w:rPr>
                <w:rFonts w:ascii="Arial Narrow"/>
                <w:color w:val="auto"/>
                <w:shd w:val="clear" w:color="auto" w:fill="FEFEFE"/>
              </w:rPr>
            </w:r>
            <w:r w:rsidRPr="00444DC4">
              <w:rPr>
                <w:rFonts w:ascii="Arial Narrow"/>
                <w:color w:val="auto"/>
                <w:shd w:val="clear" w:color="auto" w:fill="FEFEFE"/>
              </w:rPr>
              <w:fldChar w:fldCharType="separate"/>
            </w:r>
            <w:r w:rsidRPr="00444DC4">
              <w:rPr>
                <w:rFonts w:ascii="Arial Narrow"/>
                <w:noProof/>
                <w:color w:val="auto"/>
                <w:shd w:val="clear" w:color="auto" w:fill="FEFEFE"/>
              </w:rPr>
              <w:t>(Hwang et al. 2011)</w:t>
            </w:r>
            <w:r w:rsidRPr="00444DC4">
              <w:rPr>
                <w:rFonts w:ascii="Arial Narrow"/>
                <w:color w:val="auto"/>
                <w:shd w:val="clear" w:color="auto" w:fill="FEFEFE"/>
              </w:rPr>
              <w:fldChar w:fldCharType="end"/>
            </w:r>
          </w:p>
        </w:tc>
      </w:tr>
      <w:tr w:rsidR="00343878" w:rsidRPr="00444DC4" w14:paraId="6D5A03D8" w14:textId="77777777" w:rsidTr="00C84C40">
        <w:tblPrEx>
          <w:shd w:val="clear" w:color="auto" w:fill="auto"/>
        </w:tblPrEx>
        <w:trPr>
          <w:trHeight w:val="242"/>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103FD" w14:textId="7CDC8C41" w:rsidR="00343878" w:rsidRPr="00444DC4" w:rsidRDefault="00343878" w:rsidP="00CC3826">
            <w:pPr>
              <w:pStyle w:val="Tabletext"/>
              <w:spacing w:after="0"/>
            </w:pPr>
            <w:r w:rsidRPr="00444DC4">
              <w:t>3</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6DCAD" w14:textId="77777777" w:rsidR="00343878" w:rsidRPr="00444DC4" w:rsidRDefault="00343878"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Bold"/>
                <w:color w:val="auto"/>
                <w:sz w:val="20"/>
                <w:szCs w:val="20"/>
                <w:shd w:val="clear" w:color="auto" w:fill="FEFFFF"/>
                <w:lang w:val="en-AU"/>
              </w:rPr>
              <w:t>Phase I</w:t>
            </w:r>
            <w:r w:rsidRPr="00444DC4">
              <w:rPr>
                <w:rFonts w:ascii="Arial Narrow"/>
                <w:color w:val="auto"/>
                <w:sz w:val="20"/>
                <w:szCs w:val="20"/>
                <w:shd w:val="clear" w:color="auto" w:fill="FEFFFF"/>
                <w:lang w:val="en-AU"/>
              </w:rPr>
              <w:t xml:space="preserve"> open-label study to determine maximum tolerated dose and assess the safety of JX-594 delivered by IT injection.</w:t>
            </w:r>
          </w:p>
          <w:p w14:paraId="3AEC9670" w14:textId="6DE9AC4F" w:rsidR="00343878" w:rsidRPr="00444DC4" w:rsidRDefault="00343878"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w:color w:val="auto"/>
                <w:sz w:val="20"/>
                <w:szCs w:val="20"/>
                <w:shd w:val="clear" w:color="auto" w:fill="FEFFFF"/>
                <w:lang w:val="en-AU"/>
              </w:rPr>
              <w:t xml:space="preserve">Two to four treatments at three week intervals. Four doses (range </w:t>
            </w:r>
            <w:r w:rsidR="000D3DEE" w:rsidRPr="00444DC4">
              <w:rPr>
                <w:rFonts w:ascii="Arial Narrow"/>
                <w:color w:val="auto"/>
                <w:sz w:val="20"/>
                <w:szCs w:val="20"/>
                <w:shd w:val="clear" w:color="auto" w:fill="FEFFFF"/>
                <w:lang w:val="en-AU"/>
              </w:rPr>
              <w:t>1x10</w:t>
            </w:r>
            <w:r w:rsidR="000D3DEE" w:rsidRPr="00444DC4">
              <w:rPr>
                <w:rFonts w:ascii="Arial Narrow"/>
                <w:color w:val="auto"/>
                <w:sz w:val="20"/>
                <w:szCs w:val="20"/>
                <w:shd w:val="clear" w:color="auto" w:fill="FEFFFF"/>
                <w:vertAlign w:val="superscript"/>
                <w:lang w:val="en-AU"/>
              </w:rPr>
              <w:t>8</w:t>
            </w:r>
            <w:r w:rsidR="000D3DEE" w:rsidRPr="00444DC4">
              <w:rPr>
                <w:rFonts w:ascii="Arial Narrow"/>
                <w:color w:val="auto"/>
                <w:sz w:val="20"/>
                <w:szCs w:val="20"/>
                <w:shd w:val="clear" w:color="auto" w:fill="FEFFFF"/>
                <w:lang w:val="en-AU"/>
              </w:rPr>
              <w:t xml:space="preserve"> </w:t>
            </w:r>
            <w:r w:rsidRPr="00444DC4">
              <w:rPr>
                <w:rFonts w:ascii="Arial Narrow"/>
                <w:color w:val="auto"/>
                <w:sz w:val="20"/>
                <w:szCs w:val="20"/>
                <w:shd w:val="clear" w:color="auto" w:fill="FEFFFF"/>
                <w:lang w:val="en-AU"/>
              </w:rPr>
              <w:t xml:space="preserve">- </w:t>
            </w:r>
            <w:r w:rsidR="000D3DEE" w:rsidRPr="00444DC4">
              <w:rPr>
                <w:rFonts w:ascii="Arial Narrow"/>
                <w:color w:val="auto"/>
                <w:sz w:val="20"/>
                <w:szCs w:val="20"/>
                <w:shd w:val="clear" w:color="auto" w:fill="FEFEFE"/>
                <w:lang w:val="en-AU"/>
              </w:rPr>
              <w:t>3x10</w:t>
            </w:r>
            <w:r w:rsidR="000D3DEE" w:rsidRPr="00444DC4">
              <w:rPr>
                <w:rFonts w:ascii="Arial Narrow"/>
                <w:color w:val="auto"/>
                <w:sz w:val="20"/>
                <w:szCs w:val="20"/>
                <w:shd w:val="clear" w:color="auto" w:fill="FEFEFE"/>
                <w:vertAlign w:val="superscript"/>
                <w:lang w:val="en-AU"/>
              </w:rPr>
              <w:t>9</w:t>
            </w:r>
            <w:r w:rsidRPr="00444DC4">
              <w:rPr>
                <w:rFonts w:ascii="Arial Narrow"/>
                <w:color w:val="auto"/>
                <w:sz w:val="20"/>
                <w:szCs w:val="20"/>
                <w:shd w:val="clear" w:color="auto" w:fill="FEFFFF"/>
                <w:lang w:val="en-AU"/>
              </w:rPr>
              <w:t>).</w:t>
            </w:r>
          </w:p>
          <w:p w14:paraId="21542C5E" w14:textId="0BCDBC6B" w:rsidR="00343878" w:rsidRPr="00444DC4" w:rsidRDefault="00343878"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w:color w:val="auto"/>
                <w:sz w:val="20"/>
                <w:szCs w:val="20"/>
                <w:shd w:val="clear" w:color="auto" w:fill="FEFFFF"/>
                <w:lang w:val="en-AU"/>
              </w:rPr>
              <w:t>Treatment of patients with unresectable primary or metastatic tumours in the liver.</w:t>
            </w:r>
          </w:p>
          <w:p w14:paraId="1DCCF10A" w14:textId="3536D848" w:rsidR="00343878" w:rsidRPr="00444DC4" w:rsidRDefault="00343878" w:rsidP="00CC3826">
            <w:pPr>
              <w:pStyle w:val="Body"/>
              <w:spacing w:before="60"/>
              <w:rPr>
                <w:color w:val="auto"/>
              </w:rPr>
            </w:pPr>
            <w:r w:rsidRPr="00444DC4">
              <w:rPr>
                <w:rFonts w:ascii="Arial Narrow"/>
                <w:color w:val="auto"/>
                <w:sz w:val="20"/>
                <w:szCs w:val="20"/>
                <w:shd w:val="clear" w:color="auto" w:fill="FEFFFF"/>
              </w:rPr>
              <w:t>Trial ID: NCT00629759; JX594-MEL005</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7DAB5" w14:textId="6299D646" w:rsidR="00343878" w:rsidRPr="00444DC4" w:rsidRDefault="00343878" w:rsidP="00CC3826">
            <w:pPr>
              <w:pStyle w:val="TableStyle2"/>
              <w:spacing w:before="60"/>
              <w:rPr>
                <w:color w:val="auto"/>
              </w:rPr>
            </w:pPr>
            <w:r w:rsidRPr="00444DC4">
              <w:rPr>
                <w:rFonts w:ascii="Arial Narrow"/>
                <w:color w:val="auto"/>
                <w:shd w:val="clear" w:color="auto" w:fill="FEFEFE"/>
              </w:rPr>
              <w:t>14</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08135" w14:textId="441B432A" w:rsidR="00343878" w:rsidRPr="00444DC4" w:rsidRDefault="00343878" w:rsidP="00CC3826">
            <w:pPr>
              <w:pStyle w:val="Body"/>
              <w:spacing w:before="60"/>
              <w:rPr>
                <w:rFonts w:ascii="Arial Narrow" w:eastAsia="Arial Narrow" w:hAnsi="Arial Narrow" w:cs="Arial Narrow"/>
                <w:color w:val="auto"/>
                <w:sz w:val="20"/>
                <w:szCs w:val="20"/>
                <w:shd w:val="clear" w:color="auto" w:fill="FEFEFE"/>
              </w:rPr>
            </w:pPr>
            <w:r w:rsidRPr="00444DC4">
              <w:rPr>
                <w:rFonts w:ascii="Arial Narrow"/>
                <w:color w:val="auto"/>
                <w:sz w:val="20"/>
                <w:szCs w:val="20"/>
                <w:shd w:val="clear" w:color="auto" w:fill="FEFEFE"/>
              </w:rPr>
              <w:t>All patients experienced mild-moderate flu-like symptoms 4-16 hours after treatment</w:t>
            </w:r>
            <w:r w:rsidR="00DE7026" w:rsidRPr="00444DC4">
              <w:rPr>
                <w:rFonts w:ascii="Arial Narrow"/>
                <w:color w:val="auto"/>
                <w:sz w:val="20"/>
                <w:szCs w:val="20"/>
                <w:shd w:val="clear" w:color="auto" w:fill="FEFEFE"/>
              </w:rPr>
              <w:t>.</w:t>
            </w:r>
          </w:p>
          <w:p w14:paraId="38697DD6" w14:textId="75AF69CB" w:rsidR="00343878" w:rsidRPr="00444DC4" w:rsidRDefault="00343878" w:rsidP="00CC3826">
            <w:pPr>
              <w:pStyle w:val="Body"/>
              <w:spacing w:before="60"/>
              <w:rPr>
                <w:rFonts w:ascii="Arial Narrow" w:eastAsia="Arial Narrow" w:hAnsi="Arial Narrow" w:cs="Arial Narrow"/>
                <w:color w:val="auto"/>
                <w:sz w:val="20"/>
                <w:szCs w:val="20"/>
                <w:shd w:val="clear" w:color="auto" w:fill="FEFEFE"/>
              </w:rPr>
            </w:pPr>
            <w:r w:rsidRPr="00444DC4">
              <w:rPr>
                <w:rFonts w:ascii="Arial Narrow"/>
                <w:color w:val="auto"/>
                <w:sz w:val="20"/>
                <w:szCs w:val="20"/>
                <w:shd w:val="clear" w:color="auto" w:fill="FEFEFE"/>
              </w:rPr>
              <w:t>Dose-limiting toxicities at highest dose (</w:t>
            </w:r>
            <w:r w:rsidR="000D3DEE" w:rsidRPr="00444DC4">
              <w:rPr>
                <w:rFonts w:ascii="Arial Narrow"/>
                <w:color w:val="auto"/>
                <w:sz w:val="20"/>
                <w:szCs w:val="20"/>
                <w:shd w:val="clear" w:color="auto" w:fill="FEFEFE"/>
              </w:rPr>
              <w:t>3x10</w:t>
            </w:r>
            <w:r w:rsidR="000D3DEE" w:rsidRPr="00444DC4">
              <w:rPr>
                <w:rFonts w:ascii="Arial Narrow"/>
                <w:color w:val="auto"/>
                <w:sz w:val="20"/>
                <w:szCs w:val="20"/>
                <w:shd w:val="clear" w:color="auto" w:fill="FEFEFE"/>
                <w:vertAlign w:val="superscript"/>
              </w:rPr>
              <w:t>9</w:t>
            </w:r>
            <w:r w:rsidR="000D3DEE" w:rsidRPr="00444DC4">
              <w:rPr>
                <w:rFonts w:ascii="Arial Narrow"/>
                <w:color w:val="auto"/>
                <w:sz w:val="20"/>
                <w:szCs w:val="20"/>
                <w:shd w:val="clear" w:color="auto" w:fill="FEFEFE"/>
              </w:rPr>
              <w:t xml:space="preserve"> </w:t>
            </w:r>
            <w:r w:rsidRPr="00444DC4">
              <w:rPr>
                <w:rFonts w:ascii="Arial Narrow"/>
                <w:color w:val="auto"/>
                <w:sz w:val="20"/>
                <w:szCs w:val="20"/>
                <w:shd w:val="clear" w:color="auto" w:fill="FEFEFE"/>
              </w:rPr>
              <w:t>pfu)</w:t>
            </w:r>
            <w:r w:rsidR="000D3DEE" w:rsidRPr="00444DC4">
              <w:rPr>
                <w:rFonts w:ascii="Arial Narrow"/>
                <w:color w:val="auto"/>
                <w:sz w:val="20"/>
                <w:szCs w:val="20"/>
                <w:shd w:val="clear" w:color="auto" w:fill="FEFEFE"/>
              </w:rPr>
              <w:t xml:space="preserve"> (see paragraph </w:t>
            </w:r>
            <w:r w:rsidR="000D3DEE" w:rsidRPr="00444DC4">
              <w:rPr>
                <w:rFonts w:ascii="Arial Narrow"/>
                <w:color w:val="auto"/>
                <w:sz w:val="20"/>
                <w:szCs w:val="20"/>
                <w:shd w:val="clear" w:color="auto" w:fill="FEFEFE"/>
              </w:rPr>
              <w:fldChar w:fldCharType="begin"/>
            </w:r>
            <w:r w:rsidR="000D3DEE" w:rsidRPr="00444DC4">
              <w:rPr>
                <w:rFonts w:ascii="Arial Narrow"/>
                <w:color w:val="auto"/>
                <w:sz w:val="20"/>
                <w:szCs w:val="20"/>
                <w:shd w:val="clear" w:color="auto" w:fill="FEFEFE"/>
              </w:rPr>
              <w:instrText xml:space="preserve"> REF _Ref435632783 \r \h </w:instrText>
            </w:r>
            <w:r w:rsidR="000D3DEE" w:rsidRPr="00444DC4">
              <w:rPr>
                <w:rFonts w:ascii="Arial Narrow"/>
                <w:color w:val="auto"/>
                <w:sz w:val="20"/>
                <w:szCs w:val="20"/>
                <w:shd w:val="clear" w:color="auto" w:fill="FEFEFE"/>
              </w:rPr>
            </w:r>
            <w:r w:rsidR="000D3DEE" w:rsidRPr="00444DC4">
              <w:rPr>
                <w:rFonts w:ascii="Arial Narrow"/>
                <w:color w:val="auto"/>
                <w:sz w:val="20"/>
                <w:szCs w:val="20"/>
                <w:shd w:val="clear" w:color="auto" w:fill="FEFEFE"/>
              </w:rPr>
              <w:fldChar w:fldCharType="separate"/>
            </w:r>
            <w:r w:rsidR="00753FC4">
              <w:rPr>
                <w:rFonts w:ascii="Arial Narrow"/>
                <w:color w:val="auto"/>
                <w:sz w:val="20"/>
                <w:szCs w:val="20"/>
                <w:shd w:val="clear" w:color="auto" w:fill="FEFEFE"/>
              </w:rPr>
              <w:t>175</w:t>
            </w:r>
            <w:r w:rsidR="000D3DEE" w:rsidRPr="00444DC4">
              <w:rPr>
                <w:rFonts w:ascii="Arial Narrow"/>
                <w:color w:val="auto"/>
                <w:sz w:val="20"/>
                <w:szCs w:val="20"/>
                <w:shd w:val="clear" w:color="auto" w:fill="FEFEFE"/>
              </w:rPr>
              <w:fldChar w:fldCharType="end"/>
            </w:r>
            <w:r w:rsidR="000D3DEE" w:rsidRPr="00444DC4">
              <w:rPr>
                <w:rFonts w:ascii="Arial Narrow"/>
                <w:color w:val="auto"/>
                <w:sz w:val="20"/>
                <w:szCs w:val="20"/>
                <w:shd w:val="clear" w:color="auto" w:fill="FEFEFE"/>
              </w:rPr>
              <w:t>).</w:t>
            </w:r>
          </w:p>
          <w:p w14:paraId="420D3B55" w14:textId="77777777" w:rsidR="00343878" w:rsidRPr="00444DC4" w:rsidRDefault="00343878" w:rsidP="00CC3826">
            <w:pPr>
              <w:pStyle w:val="Body"/>
              <w:spacing w:before="60"/>
              <w:rPr>
                <w:rFonts w:ascii="Arial Narrow"/>
                <w:color w:val="auto"/>
                <w:sz w:val="20"/>
                <w:szCs w:val="20"/>
                <w:shd w:val="clear" w:color="auto" w:fill="FEFEFE"/>
              </w:rPr>
            </w:pPr>
            <w:r w:rsidRPr="00444DC4">
              <w:rPr>
                <w:rFonts w:ascii="Arial Narrow"/>
                <w:color w:val="auto"/>
                <w:sz w:val="20"/>
                <w:szCs w:val="20"/>
                <w:shd w:val="clear" w:color="auto" w:fill="FEFEFE"/>
              </w:rPr>
              <w:t>Circulating viral genomes detected in 12/14 patients between days 3 and 22 post-inoculation.</w:t>
            </w:r>
          </w:p>
          <w:p w14:paraId="0F8F93B7" w14:textId="04D2903B" w:rsidR="0028045E" w:rsidRPr="00444DC4" w:rsidRDefault="00321D18" w:rsidP="00CC3826">
            <w:pPr>
              <w:pStyle w:val="Body"/>
              <w:spacing w:before="60"/>
              <w:rPr>
                <w:rFonts w:ascii="Arial Narrow" w:eastAsia="Arial Narrow" w:hAnsi="Arial Narrow" w:cs="Arial Narrow"/>
                <w:color w:val="auto"/>
                <w:sz w:val="20"/>
                <w:szCs w:val="20"/>
                <w:shd w:val="clear" w:color="auto" w:fill="FEFEFE"/>
              </w:rPr>
            </w:pPr>
            <w:r w:rsidRPr="00444DC4">
              <w:rPr>
                <w:rFonts w:ascii="Arial Narrow"/>
                <w:color w:val="auto"/>
                <w:sz w:val="20"/>
                <w:szCs w:val="20"/>
                <w:u w:val="single"/>
                <w:shd w:val="clear" w:color="auto" w:fill="FEFEFE"/>
              </w:rPr>
              <w:t>Lesions</w:t>
            </w:r>
            <w:r w:rsidRPr="00444DC4">
              <w:rPr>
                <w:rFonts w:ascii="Arial Narrow"/>
                <w:color w:val="auto"/>
                <w:sz w:val="20"/>
                <w:szCs w:val="20"/>
                <w:shd w:val="clear" w:color="auto" w:fill="FEFEFE"/>
              </w:rPr>
              <w:t>:</w:t>
            </w:r>
            <w:r w:rsidR="0028045E" w:rsidRPr="00444DC4">
              <w:rPr>
                <w:rFonts w:ascii="Arial Narrow"/>
                <w:color w:val="auto"/>
                <w:sz w:val="20"/>
                <w:szCs w:val="20"/>
                <w:shd w:val="clear" w:color="auto" w:fill="FEFEFE"/>
              </w:rPr>
              <w:t xml:space="preserve"> not </w:t>
            </w:r>
            <w:r w:rsidR="005E5590" w:rsidRPr="00444DC4">
              <w:rPr>
                <w:rFonts w:ascii="Arial Narrow"/>
                <w:color w:val="auto"/>
                <w:sz w:val="20"/>
                <w:szCs w:val="20"/>
                <w:shd w:val="clear" w:color="auto" w:fill="FEFEFE"/>
              </w:rPr>
              <w:t>discuss</w:t>
            </w:r>
            <w:r w:rsidR="006A0295" w:rsidRPr="00444DC4">
              <w:rPr>
                <w:rFonts w:ascii="Arial Narrow"/>
                <w:color w:val="auto"/>
                <w:sz w:val="20"/>
                <w:szCs w:val="20"/>
                <w:shd w:val="clear" w:color="auto" w:fill="FEFEFE"/>
              </w:rPr>
              <w:t>ed</w:t>
            </w:r>
            <w:r w:rsidR="0028045E" w:rsidRPr="00444DC4">
              <w:rPr>
                <w:rFonts w:ascii="Arial Narrow"/>
                <w:color w:val="auto"/>
                <w:sz w:val="20"/>
                <w:szCs w:val="20"/>
                <w:shd w:val="clear" w:color="auto" w:fill="FEFEFE"/>
              </w:rPr>
              <w:t>.</w:t>
            </w:r>
          </w:p>
          <w:p w14:paraId="37B70696" w14:textId="10A9F563" w:rsidR="00343878" w:rsidRPr="00444DC4" w:rsidRDefault="00343878" w:rsidP="00CC3826">
            <w:pPr>
              <w:spacing w:before="60"/>
            </w:pPr>
            <w:r w:rsidRPr="00444DC4">
              <w:rPr>
                <w:rFonts w:ascii="Arial Narrow"/>
                <w:sz w:val="20"/>
                <w:szCs w:val="20"/>
                <w:u w:val="single"/>
                <w:shd w:val="clear" w:color="auto" w:fill="FEFEFE"/>
              </w:rPr>
              <w:t>Shedding</w:t>
            </w:r>
            <w:r w:rsidRPr="00444DC4">
              <w:rPr>
                <w:rFonts w:ascii="Arial Narrow"/>
                <w:sz w:val="20"/>
                <w:szCs w:val="20"/>
                <w:shd w:val="clear" w:color="auto" w:fill="FEFEFE"/>
              </w:rPr>
              <w:t>: no virus detected in urine or throat swabs.</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DB62D" w14:textId="3F24467A" w:rsidR="00343878" w:rsidRPr="00444DC4" w:rsidRDefault="00FC6A73" w:rsidP="005038A4">
            <w:pPr>
              <w:pStyle w:val="Tabletext"/>
              <w:rPr>
                <w:shd w:val="clear" w:color="auto" w:fill="FEFEFE"/>
              </w:rPr>
            </w:pPr>
            <w:r w:rsidRPr="00444DC4">
              <w:rPr>
                <w:shd w:val="clear" w:color="auto" w:fill="FEFEFE"/>
              </w:rPr>
              <w:fldChar w:fldCharType="begin">
                <w:fldData xml:space="preserve">PFJlZm1hbj48Q2l0ZT48QXV0aG9yPlBhcms8L0F1dGhvcj48WWVhcj4yMDA4PC9ZZWFyPjxSZWNO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</w:fldData>
              </w:fldChar>
            </w:r>
            <w:r w:rsidR="00FB3D31" w:rsidRPr="00444DC4">
              <w:rPr>
                <w:shd w:val="clear" w:color="auto" w:fill="FEFEFE"/>
              </w:rPr>
              <w:instrText xml:space="preserve"> ADDIN REFMGR.CITE </w:instrText>
            </w:r>
            <w:r w:rsidR="00FB3D31" w:rsidRPr="00444DC4">
              <w:rPr>
                <w:shd w:val="clear" w:color="auto" w:fill="FEFEFE"/>
              </w:rPr>
              <w:fldChar w:fldCharType="begin">
                <w:fldData xml:space="preserve">PFJlZm1hbj48Q2l0ZT48QXV0aG9yPlBhcms8L0F1dGhvcj48WWVhcj4yMDA4PC9ZZWFyPjxSZWNO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</w:fldData>
              </w:fldChar>
            </w:r>
            <w:r w:rsidR="00FB3D31" w:rsidRPr="00444DC4">
              <w:rPr>
                <w:shd w:val="clear" w:color="auto" w:fill="FEFEFE"/>
              </w:rPr>
              <w:instrText xml:space="preserve"> ADDIN EN.CITE.DATA </w:instrText>
            </w:r>
            <w:r w:rsidR="00FB3D31" w:rsidRPr="00444DC4">
              <w:rPr>
                <w:shd w:val="clear" w:color="auto" w:fill="FEFEFE"/>
              </w:rPr>
            </w:r>
            <w:r w:rsidR="00FB3D31" w:rsidRPr="00444DC4">
              <w:rPr>
                <w:shd w:val="clear" w:color="auto" w:fill="FEFEFE"/>
              </w:rPr>
              <w:fldChar w:fldCharType="end"/>
            </w:r>
            <w:r w:rsidRPr="00444DC4">
              <w:rPr>
                <w:shd w:val="clear" w:color="auto" w:fill="FEFEFE"/>
              </w:rPr>
            </w:r>
            <w:r w:rsidRPr="00444DC4">
              <w:rPr>
                <w:shd w:val="clear" w:color="auto" w:fill="FEFEFE"/>
              </w:rPr>
              <w:fldChar w:fldCharType="separate"/>
            </w:r>
            <w:r w:rsidRPr="00444DC4">
              <w:rPr>
                <w:noProof/>
                <w:shd w:val="clear" w:color="auto" w:fill="FEFEFE"/>
              </w:rPr>
              <w:t>(Park et al. 2008)</w:t>
            </w:r>
            <w:r w:rsidRPr="00444DC4">
              <w:rPr>
                <w:shd w:val="clear" w:color="auto" w:fill="FEFEFE"/>
              </w:rPr>
              <w:fldChar w:fldCharType="end"/>
            </w:r>
          </w:p>
          <w:p w14:paraId="30E21C07" w14:textId="3C2352D5" w:rsidR="00343878" w:rsidRPr="00444DC4" w:rsidRDefault="00FC6A73" w:rsidP="00FC6A73">
            <w:pPr>
              <w:pStyle w:val="Tabletext"/>
            </w:pPr>
            <w:r w:rsidRPr="00444DC4">
              <w:rPr>
                <w:shd w:val="clear" w:color="auto" w:fill="FEFEFE"/>
              </w:rPr>
              <w:fldChar w:fldCharType="begin">
                <w:fldData xml:space="preserve">PFJlZm1hbj48Q2l0ZT48QXV0aG9yPkxpdTwvQXV0aG9yPjxZZWFyPjIwMDg8L1llYXI+PFJlY051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</w:fldData>
              </w:fldChar>
            </w:r>
            <w:r w:rsidR="00FB3D31" w:rsidRPr="00444DC4">
              <w:rPr>
                <w:shd w:val="clear" w:color="auto" w:fill="FEFEFE"/>
              </w:rPr>
              <w:instrText xml:space="preserve"> ADDIN REFMGR.CITE </w:instrText>
            </w:r>
            <w:r w:rsidR="00FB3D31" w:rsidRPr="00444DC4">
              <w:rPr>
                <w:shd w:val="clear" w:color="auto" w:fill="FEFEFE"/>
              </w:rPr>
              <w:fldChar w:fldCharType="begin">
                <w:fldData xml:space="preserve">PFJlZm1hbj48Q2l0ZT48QXV0aG9yPkxpdTwvQXV0aG9yPjxZZWFyPjIwMDg8L1llYXI+PFJlY051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</w:fldData>
              </w:fldChar>
            </w:r>
            <w:r w:rsidR="00FB3D31" w:rsidRPr="00444DC4">
              <w:rPr>
                <w:shd w:val="clear" w:color="auto" w:fill="FEFEFE"/>
              </w:rPr>
              <w:instrText xml:space="preserve"> ADDIN EN.CITE.DATA </w:instrText>
            </w:r>
            <w:r w:rsidR="00FB3D31" w:rsidRPr="00444DC4">
              <w:rPr>
                <w:shd w:val="clear" w:color="auto" w:fill="FEFEFE"/>
              </w:rPr>
            </w:r>
            <w:r w:rsidR="00FB3D31" w:rsidRPr="00444DC4">
              <w:rPr>
                <w:shd w:val="clear" w:color="auto" w:fill="FEFEFE"/>
              </w:rPr>
              <w:fldChar w:fldCharType="end"/>
            </w:r>
            <w:r w:rsidRPr="00444DC4">
              <w:rPr>
                <w:shd w:val="clear" w:color="auto" w:fill="FEFEFE"/>
              </w:rPr>
            </w:r>
            <w:r w:rsidRPr="00444DC4">
              <w:rPr>
                <w:shd w:val="clear" w:color="auto" w:fill="FEFEFE"/>
              </w:rPr>
              <w:fldChar w:fldCharType="separate"/>
            </w:r>
            <w:r w:rsidRPr="00444DC4">
              <w:rPr>
                <w:noProof/>
                <w:shd w:val="clear" w:color="auto" w:fill="FEFEFE"/>
              </w:rPr>
              <w:t>(Liu et al. 2008)</w:t>
            </w:r>
            <w:r w:rsidRPr="00444DC4">
              <w:rPr>
                <w:shd w:val="clear" w:color="auto" w:fill="FEFEFE"/>
              </w:rPr>
              <w:fldChar w:fldCharType="end"/>
            </w:r>
            <w:r w:rsidR="00A254D4" w:rsidRPr="00444DC4">
              <w:rPr>
                <w:shd w:val="clear" w:color="auto" w:fill="FEFEFE"/>
              </w:rPr>
              <w:t xml:space="preserve"> </w:t>
            </w:r>
            <w:r w:rsidR="00343878" w:rsidRPr="00444DC4">
              <w:rPr>
                <w:shd w:val="clear" w:color="auto" w:fill="FEFEFE"/>
              </w:rPr>
              <w:t>(patients with HCC only)</w:t>
            </w:r>
          </w:p>
        </w:tc>
      </w:tr>
      <w:tr w:rsidR="00343878" w:rsidRPr="00444DC4" w14:paraId="2570B8EC" w14:textId="77777777" w:rsidTr="00C84C40">
        <w:trPr>
          <w:trHeight w:val="3077"/>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2645D" w14:textId="653B646E" w:rsidR="00343878" w:rsidRPr="00444DC4" w:rsidRDefault="00343878" w:rsidP="00CC3826">
            <w:pPr>
              <w:pStyle w:val="Tabletext"/>
              <w:spacing w:after="0"/>
            </w:pPr>
            <w:r w:rsidRPr="00444DC4">
              <w:lastRenderedPageBreak/>
              <w:t>4</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D9694" w14:textId="77777777" w:rsidR="00343878" w:rsidRPr="00444DC4" w:rsidRDefault="00343878" w:rsidP="00CC3826">
            <w:pPr>
              <w:pStyle w:val="TableStyle2A"/>
              <w:spacing w:before="60"/>
              <w:rPr>
                <w:rFonts w:ascii="Arial Narrow" w:eastAsia="Arial Narrow" w:hAnsi="Arial Narrow" w:cs="Arial Narrow"/>
                <w:color w:val="auto"/>
                <w:shd w:val="clear" w:color="auto" w:fill="FEFEFE"/>
                <w:lang w:val="en-AU"/>
              </w:rPr>
            </w:pPr>
            <w:r w:rsidRPr="00444DC4">
              <w:rPr>
                <w:rFonts w:ascii="Arial Narrow Bold"/>
                <w:color w:val="auto"/>
                <w:shd w:val="clear" w:color="auto" w:fill="FEFEFE"/>
                <w:lang w:val="en-AU"/>
              </w:rPr>
              <w:t>Phase I</w:t>
            </w:r>
            <w:r w:rsidRPr="00444DC4">
              <w:rPr>
                <w:rFonts w:ascii="Arial Narrow"/>
                <w:color w:val="auto"/>
                <w:shd w:val="clear" w:color="auto" w:fill="FEFEFE"/>
                <w:lang w:val="en-AU"/>
              </w:rPr>
              <w:t xml:space="preserve"> open-label multi-centre study to determine the maximum tolerated dose of JX-594 delivered by intravenous (IV) infusion.</w:t>
            </w:r>
          </w:p>
          <w:p w14:paraId="23F67473" w14:textId="4FBCA7DA" w:rsidR="00343878" w:rsidRPr="00444DC4" w:rsidRDefault="00343878" w:rsidP="00CC3826">
            <w:pPr>
              <w:pStyle w:val="BodyA"/>
              <w:spacing w:before="60"/>
              <w:rPr>
                <w:rFonts w:ascii="Arial Narrow" w:eastAsia="Arial Narrow" w:hAnsi="Arial Narrow" w:cs="Arial Narrow"/>
                <w:color w:val="auto"/>
                <w:shd w:val="clear" w:color="auto" w:fill="FEFFFF"/>
                <w:lang w:val="en-AU"/>
              </w:rPr>
            </w:pPr>
            <w:r w:rsidRPr="00444DC4">
              <w:rPr>
                <w:rFonts w:ascii="Arial Narrow"/>
                <w:color w:val="auto"/>
                <w:sz w:val="20"/>
                <w:szCs w:val="20"/>
                <w:shd w:val="clear" w:color="auto" w:fill="FEFFFF"/>
                <w:lang w:val="en-AU"/>
              </w:rPr>
              <w:t>Single treatment at one of six dose levels (</w:t>
            </w:r>
            <w:r w:rsidR="000D3DEE" w:rsidRPr="00444DC4">
              <w:rPr>
                <w:rFonts w:ascii="Arial Narrow"/>
                <w:color w:val="auto"/>
                <w:sz w:val="20"/>
                <w:szCs w:val="20"/>
                <w:shd w:val="clear" w:color="auto" w:fill="FEFFFF"/>
                <w:lang w:val="en-AU"/>
              </w:rPr>
              <w:t>1x10</w:t>
            </w:r>
            <w:r w:rsidR="000D3DEE" w:rsidRPr="00444DC4">
              <w:rPr>
                <w:rFonts w:ascii="Arial Narrow"/>
                <w:color w:val="auto"/>
                <w:sz w:val="20"/>
                <w:szCs w:val="20"/>
                <w:shd w:val="clear" w:color="auto" w:fill="FEFFFF"/>
                <w:vertAlign w:val="superscript"/>
                <w:lang w:val="en-AU"/>
              </w:rPr>
              <w:t>5</w:t>
            </w:r>
            <w:r w:rsidR="000D3DEE" w:rsidRPr="00444DC4">
              <w:rPr>
                <w:rFonts w:ascii="Arial Narrow"/>
                <w:color w:val="auto"/>
                <w:sz w:val="20"/>
                <w:szCs w:val="20"/>
                <w:shd w:val="clear" w:color="auto" w:fill="FEFFFF"/>
                <w:lang w:val="en-AU"/>
              </w:rPr>
              <w:t xml:space="preserve"> </w:t>
            </w:r>
            <w:r w:rsidR="000D3DEE" w:rsidRPr="00444DC4">
              <w:rPr>
                <w:rFonts w:ascii="Arial Narrow"/>
                <w:color w:val="auto"/>
                <w:sz w:val="20"/>
                <w:szCs w:val="20"/>
                <w:shd w:val="clear" w:color="auto" w:fill="FEFFFF"/>
                <w:lang w:val="en-AU"/>
              </w:rPr>
              <w:t>–</w:t>
            </w:r>
            <w:r w:rsidRPr="00444DC4">
              <w:rPr>
                <w:rFonts w:ascii="Arial Narrow"/>
                <w:color w:val="auto"/>
                <w:sz w:val="20"/>
                <w:szCs w:val="20"/>
                <w:shd w:val="clear" w:color="auto" w:fill="FEFFFF"/>
                <w:lang w:val="en-AU"/>
              </w:rPr>
              <w:t xml:space="preserve"> </w:t>
            </w:r>
            <w:r w:rsidR="000D3DEE" w:rsidRPr="00444DC4">
              <w:rPr>
                <w:rFonts w:ascii="Arial Narrow"/>
                <w:color w:val="auto"/>
                <w:sz w:val="20"/>
                <w:szCs w:val="20"/>
                <w:shd w:val="clear" w:color="auto" w:fill="FEFFFF"/>
                <w:lang w:val="en-AU"/>
              </w:rPr>
              <w:t>3x10</w:t>
            </w:r>
            <w:r w:rsidR="000D3DEE" w:rsidRPr="00444DC4">
              <w:rPr>
                <w:rFonts w:ascii="Arial Narrow"/>
                <w:color w:val="auto"/>
                <w:sz w:val="20"/>
                <w:szCs w:val="20"/>
                <w:shd w:val="clear" w:color="auto" w:fill="FEFFFF"/>
                <w:vertAlign w:val="superscript"/>
                <w:lang w:val="en-AU"/>
              </w:rPr>
              <w:t>7</w:t>
            </w:r>
            <w:r w:rsidR="000D3DEE" w:rsidRPr="00444DC4">
              <w:rPr>
                <w:rFonts w:ascii="Arial Narrow"/>
                <w:color w:val="auto"/>
                <w:sz w:val="20"/>
                <w:szCs w:val="20"/>
                <w:shd w:val="clear" w:color="auto" w:fill="FEFFFF"/>
                <w:lang w:val="en-AU"/>
              </w:rPr>
              <w:t xml:space="preserve"> </w:t>
            </w:r>
            <w:r w:rsidRPr="00444DC4">
              <w:rPr>
                <w:rFonts w:ascii="Arial Narrow"/>
                <w:color w:val="auto"/>
                <w:sz w:val="20"/>
                <w:szCs w:val="20"/>
                <w:shd w:val="clear" w:color="auto" w:fill="FEFFFF"/>
                <w:lang w:val="en-AU"/>
              </w:rPr>
              <w:t>pfu/kg).</w:t>
            </w:r>
          </w:p>
          <w:p w14:paraId="40DE1A99" w14:textId="7A04959C" w:rsidR="00343878" w:rsidRPr="00444DC4" w:rsidRDefault="00343878" w:rsidP="00CC3826">
            <w:pPr>
              <w:pStyle w:val="TableStyle2A"/>
              <w:spacing w:before="60"/>
              <w:rPr>
                <w:rFonts w:ascii="Arial Narrow" w:eastAsia="Arial Narrow" w:hAnsi="Arial Narrow" w:cs="Arial Narrow"/>
                <w:color w:val="auto"/>
                <w:shd w:val="clear" w:color="auto" w:fill="FEFEFE"/>
                <w:lang w:val="en-AU"/>
              </w:rPr>
            </w:pPr>
            <w:r w:rsidRPr="00444DC4">
              <w:rPr>
                <w:rFonts w:ascii="Arial Narrow"/>
                <w:color w:val="auto"/>
                <w:shd w:val="clear" w:color="auto" w:fill="FEFEFE"/>
                <w:lang w:val="en-AU"/>
              </w:rPr>
              <w:t>Treatment of patients with advanced/metastatic solid tumours of various origin, refractory to standard therapy.</w:t>
            </w:r>
          </w:p>
          <w:p w14:paraId="163D602E" w14:textId="23AF299D" w:rsidR="00343878" w:rsidRPr="00444DC4" w:rsidRDefault="00343878" w:rsidP="00CC3826">
            <w:pPr>
              <w:pStyle w:val="TableStyle2"/>
              <w:spacing w:before="60"/>
              <w:rPr>
                <w:color w:val="auto"/>
              </w:rPr>
            </w:pPr>
            <w:r w:rsidRPr="00444DC4">
              <w:rPr>
                <w:rFonts w:ascii="Arial Narrow"/>
                <w:color w:val="auto"/>
                <w:shd w:val="clear" w:color="auto" w:fill="FEFEFE"/>
              </w:rPr>
              <w:t>Trial ID: NCT00625456; JX594-IV-011</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F891F" w14:textId="475817BE" w:rsidR="00343878" w:rsidRPr="00444DC4" w:rsidRDefault="00343878" w:rsidP="00CC3826">
            <w:pPr>
              <w:pStyle w:val="TableStyle2"/>
              <w:spacing w:before="60"/>
              <w:rPr>
                <w:color w:val="auto"/>
              </w:rPr>
            </w:pPr>
            <w:r w:rsidRPr="00444DC4">
              <w:rPr>
                <w:rFonts w:ascii="Arial Narrow"/>
                <w:color w:val="auto"/>
                <w:shd w:val="clear" w:color="auto" w:fill="FEFEFE"/>
              </w:rPr>
              <w:t>23</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B2103" w14:textId="77777777" w:rsidR="00343878" w:rsidRPr="00444DC4" w:rsidRDefault="00343878" w:rsidP="00CC3826">
            <w:pPr>
              <w:pStyle w:val="Tabletext"/>
              <w:spacing w:after="0"/>
              <w:rPr>
                <w:shd w:val="clear" w:color="auto" w:fill="FFFF00"/>
              </w:rPr>
            </w:pPr>
            <w:r w:rsidRPr="00444DC4">
              <w:rPr>
                <w:shd w:val="clear" w:color="auto" w:fill="FEFEFE"/>
              </w:rPr>
              <w:t>Most common adverse events were mild flu-like symptoms lasting up to 24 hours.</w:t>
            </w:r>
          </w:p>
          <w:p w14:paraId="5BDE48BB" w14:textId="77777777" w:rsidR="00343878" w:rsidRPr="00444DC4" w:rsidRDefault="00343878" w:rsidP="00CC3826">
            <w:pPr>
              <w:pStyle w:val="Tabletext"/>
              <w:spacing w:after="0"/>
              <w:rPr>
                <w:shd w:val="clear" w:color="auto" w:fill="FEFEFE"/>
              </w:rPr>
            </w:pPr>
            <w:r w:rsidRPr="00444DC4">
              <w:rPr>
                <w:shd w:val="clear" w:color="auto" w:fill="FEFEFE"/>
              </w:rPr>
              <w:t>No dose-limiting toxicities.</w:t>
            </w:r>
          </w:p>
          <w:p w14:paraId="79990333" w14:textId="77777777" w:rsidR="00343878" w:rsidRPr="00444DC4" w:rsidRDefault="00343878" w:rsidP="00CC3826">
            <w:pPr>
              <w:pStyle w:val="Tabletext"/>
              <w:spacing w:after="0"/>
              <w:rPr>
                <w:shd w:val="clear" w:color="auto" w:fill="FFFF00"/>
              </w:rPr>
            </w:pPr>
            <w:r w:rsidRPr="00444DC4">
              <w:rPr>
                <w:shd w:val="clear" w:color="auto" w:fill="FEFEFE"/>
              </w:rPr>
              <w:t>Viral replication in tumours but not surrounding tissue.</w:t>
            </w:r>
          </w:p>
          <w:p w14:paraId="7E1CB07D" w14:textId="45B9A978" w:rsidR="00343878" w:rsidRPr="00444DC4" w:rsidRDefault="00321D18" w:rsidP="00CC3826">
            <w:pPr>
              <w:pStyle w:val="Tabletext"/>
              <w:spacing w:after="0"/>
              <w:rPr>
                <w:shd w:val="clear" w:color="auto" w:fill="FFFF00"/>
              </w:rPr>
            </w:pPr>
            <w:r w:rsidRPr="00444DC4">
              <w:rPr>
                <w:u w:val="single"/>
                <w:shd w:val="clear" w:color="auto" w:fill="FEFEFE"/>
              </w:rPr>
              <w:t>Lesions</w:t>
            </w:r>
            <w:r w:rsidRPr="00444DC4">
              <w:rPr>
                <w:shd w:val="clear" w:color="auto" w:fill="FEFEFE"/>
              </w:rPr>
              <w:t>:</w:t>
            </w:r>
            <w:r w:rsidR="00343878" w:rsidRPr="00444DC4">
              <w:rPr>
                <w:shd w:val="clear" w:color="auto" w:fill="FEFEFE"/>
              </w:rPr>
              <w:t xml:space="preserve"> a single skin </w:t>
            </w:r>
            <w:r w:rsidR="005A3585" w:rsidRPr="00444DC4">
              <w:rPr>
                <w:shd w:val="clear" w:color="auto" w:fill="FEFEFE"/>
              </w:rPr>
              <w:t>lesion</w:t>
            </w:r>
            <w:r w:rsidR="00343878" w:rsidRPr="00444DC4">
              <w:rPr>
                <w:shd w:val="clear" w:color="auto" w:fill="FEFEFE"/>
              </w:rPr>
              <w:t xml:space="preserve"> developed in each of two patients one week after infusion and resolved without sequelae. Treatment dose not reported.</w:t>
            </w:r>
          </w:p>
          <w:p w14:paraId="7EDEDF46" w14:textId="657A99F0" w:rsidR="00343878" w:rsidRPr="00444DC4" w:rsidRDefault="00343878" w:rsidP="00CC3826">
            <w:pPr>
              <w:pStyle w:val="Tabletext"/>
              <w:spacing w:after="0"/>
            </w:pPr>
            <w:r w:rsidRPr="00444DC4">
              <w:rPr>
                <w:u w:val="single"/>
                <w:shd w:val="clear" w:color="auto" w:fill="FEFEFE"/>
              </w:rPr>
              <w:t>Shedding</w:t>
            </w:r>
            <w:r w:rsidRPr="00444DC4">
              <w:rPr>
                <w:shd w:val="clear" w:color="auto" w:fill="FEFEFE"/>
              </w:rPr>
              <w:t>: see</w:t>
            </w:r>
            <w:r w:rsidR="000D3DEE" w:rsidRPr="00444DC4">
              <w:rPr>
                <w:shd w:val="clear" w:color="auto" w:fill="FEFEFE"/>
              </w:rPr>
              <w:t xml:space="preserve"> Section </w:t>
            </w:r>
            <w:r w:rsidR="000D3DEE" w:rsidRPr="00444DC4">
              <w:rPr>
                <w:shd w:val="clear" w:color="auto" w:fill="FEFEFE"/>
              </w:rPr>
              <w:fldChar w:fldCharType="begin"/>
            </w:r>
            <w:r w:rsidR="000D3DEE" w:rsidRPr="00444DC4">
              <w:rPr>
                <w:shd w:val="clear" w:color="auto" w:fill="FEFEFE"/>
              </w:rPr>
              <w:instrText xml:space="preserve"> REF _Ref434271709 \r \h </w:instrText>
            </w:r>
            <w:r w:rsidR="000D3DEE" w:rsidRPr="00444DC4">
              <w:rPr>
                <w:shd w:val="clear" w:color="auto" w:fill="FEFEFE"/>
              </w:rPr>
            </w:r>
            <w:r w:rsidR="000D3DEE" w:rsidRPr="00444DC4">
              <w:rPr>
                <w:shd w:val="clear" w:color="auto" w:fill="FEFEFE"/>
              </w:rPr>
              <w:fldChar w:fldCharType="separate"/>
            </w:r>
            <w:r w:rsidR="00753FC4">
              <w:rPr>
                <w:shd w:val="clear" w:color="auto" w:fill="FEFEFE"/>
              </w:rPr>
              <w:t>5.3.6</w:t>
            </w:r>
            <w:r w:rsidR="000D3DEE" w:rsidRPr="00444DC4">
              <w:rPr>
                <w:shd w:val="clear" w:color="auto" w:fill="FEFEFE"/>
              </w:rPr>
              <w:fldChar w:fldCharType="end"/>
            </w:r>
            <w:r w:rsidR="000D3DEE" w:rsidRPr="00444DC4">
              <w:rPr>
                <w:shd w:val="clear" w:color="auto" w:fill="FEFEFE"/>
              </w:rPr>
              <w:t>.</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281F7" w14:textId="58C0E12A" w:rsidR="00343878" w:rsidRPr="00444DC4" w:rsidRDefault="00FC6A73" w:rsidP="00FC6A73">
            <w:pPr>
              <w:pStyle w:val="Body"/>
              <w:rPr>
                <w:rFonts w:ascii="Arial Narrow" w:eastAsia="Arial Narrow" w:hAnsi="Arial Narrow" w:cs="Arial Narrow"/>
                <w:color w:val="auto"/>
                <w:sz w:val="20"/>
                <w:szCs w:val="20"/>
                <w:shd w:val="clear" w:color="auto" w:fill="FEFEFE"/>
              </w:rPr>
            </w:pPr>
            <w:r w:rsidRPr="00444DC4">
              <w:rPr>
                <w:rFonts w:ascii="Arial Narrow"/>
                <w:color w:val="auto"/>
                <w:sz w:val="20"/>
                <w:szCs w:val="20"/>
                <w:shd w:val="clear" w:color="auto" w:fill="FEFEFE"/>
              </w:rPr>
              <w:fldChar w:fldCharType="begin">
                <w:fldData xml:space="preserve">PFJlZm1hbj48Q2l0ZT48QXV0aG9yPkJyZWl0YmFjaDwvQXV0aG9yPjxZZWFyPjIwMTE8L1llYXI+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</w:fldData>
              </w:fldChar>
            </w:r>
            <w:r w:rsidR="00FB3D31" w:rsidRPr="00444DC4">
              <w:rPr>
                <w:rFonts w:ascii="Arial Narrow"/>
                <w:color w:val="auto"/>
                <w:sz w:val="20"/>
                <w:szCs w:val="20"/>
                <w:shd w:val="clear" w:color="auto" w:fill="FEFEFE"/>
              </w:rPr>
              <w:instrText xml:space="preserve"> ADDIN REFMGR.CITE </w:instrText>
            </w:r>
            <w:r w:rsidR="00FB3D31" w:rsidRPr="00444DC4">
              <w:rPr>
                <w:rFonts w:ascii="Arial Narrow"/>
                <w:color w:val="auto"/>
                <w:sz w:val="20"/>
                <w:szCs w:val="20"/>
                <w:shd w:val="clear" w:color="auto" w:fill="FEFEFE"/>
              </w:rPr>
              <w:fldChar w:fldCharType="begin">
                <w:fldData xml:space="preserve">PFJlZm1hbj48Q2l0ZT48QXV0aG9yPkJyZWl0YmFjaDwvQXV0aG9yPjxZZWFyPjIwMTE8L1llYXI+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</w:fldData>
              </w:fldChar>
            </w:r>
            <w:r w:rsidR="00FB3D31" w:rsidRPr="00444DC4">
              <w:rPr>
                <w:rFonts w:ascii="Arial Narrow"/>
                <w:color w:val="auto"/>
                <w:sz w:val="20"/>
                <w:szCs w:val="20"/>
                <w:shd w:val="clear" w:color="auto" w:fill="FEFEFE"/>
              </w:rPr>
              <w:instrText xml:space="preserve"> ADDIN EN.CITE.DATA </w:instrText>
            </w:r>
            <w:r w:rsidR="00FB3D31" w:rsidRPr="00444DC4">
              <w:rPr>
                <w:rFonts w:ascii="Arial Narrow"/>
                <w:color w:val="auto"/>
                <w:sz w:val="20"/>
                <w:szCs w:val="20"/>
                <w:shd w:val="clear" w:color="auto" w:fill="FEFEFE"/>
              </w:rPr>
            </w:r>
            <w:r w:rsidR="00FB3D31" w:rsidRPr="00444DC4">
              <w:rPr>
                <w:rFonts w:ascii="Arial Narrow"/>
                <w:color w:val="auto"/>
                <w:sz w:val="20"/>
                <w:szCs w:val="20"/>
                <w:shd w:val="clear" w:color="auto" w:fill="FEFEFE"/>
              </w:rPr>
              <w:fldChar w:fldCharType="end"/>
            </w:r>
            <w:r w:rsidRPr="00444DC4">
              <w:rPr>
                <w:rFonts w:ascii="Arial Narrow"/>
                <w:color w:val="auto"/>
                <w:sz w:val="20"/>
                <w:szCs w:val="20"/>
                <w:shd w:val="clear" w:color="auto" w:fill="FEFEFE"/>
              </w:rPr>
            </w:r>
            <w:r w:rsidRPr="00444DC4">
              <w:rPr>
                <w:rFonts w:ascii="Arial Narrow"/>
                <w:color w:val="auto"/>
                <w:sz w:val="20"/>
                <w:szCs w:val="20"/>
                <w:shd w:val="clear" w:color="auto" w:fill="FEFEFE"/>
              </w:rPr>
              <w:fldChar w:fldCharType="separate"/>
            </w:r>
            <w:r w:rsidRPr="00444DC4">
              <w:rPr>
                <w:rFonts w:ascii="Arial Narrow"/>
                <w:noProof/>
                <w:color w:val="auto"/>
                <w:sz w:val="20"/>
                <w:szCs w:val="20"/>
                <w:shd w:val="clear" w:color="auto" w:fill="FEFEFE"/>
              </w:rPr>
              <w:t>(Breitbach et al. 2011)</w:t>
            </w:r>
            <w:r w:rsidRPr="00444DC4">
              <w:rPr>
                <w:rFonts w:ascii="Arial Narrow"/>
                <w:color w:val="auto"/>
                <w:sz w:val="20"/>
                <w:szCs w:val="20"/>
                <w:shd w:val="clear" w:color="auto" w:fill="FEFEFE"/>
              </w:rPr>
              <w:fldChar w:fldCharType="end"/>
            </w:r>
            <w:r w:rsidR="003A2475" w:rsidRPr="00444DC4">
              <w:rPr>
                <w:rFonts w:ascii="Arial Narrow"/>
                <w:color w:val="auto"/>
                <w:sz w:val="20"/>
                <w:szCs w:val="20"/>
                <w:shd w:val="clear" w:color="auto" w:fill="FEFEFE"/>
              </w:rPr>
              <w:t xml:space="preserve"> </w:t>
            </w:r>
            <w:r w:rsidRPr="00444DC4">
              <w:rPr>
                <w:rFonts w:ascii="Arial Narrow"/>
                <w:color w:val="auto"/>
                <w:sz w:val="20"/>
                <w:szCs w:val="20"/>
                <w:shd w:val="clear" w:color="auto" w:fill="FEFEFE"/>
              </w:rPr>
              <w:fldChar w:fldCharType="begin">
                <w:fldData xml:space="preserve">PFJlZm1hbj48Q2l0ZT48QXV0aG9yPkJyZWl0YmFjaDwvQXV0aG9yPjxZZWFyPjIwMTM8L1llYXI+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</w:fldData>
              </w:fldChar>
            </w:r>
            <w:r w:rsidR="00FB3D31" w:rsidRPr="00444DC4">
              <w:rPr>
                <w:rFonts w:ascii="Arial Narrow"/>
                <w:color w:val="auto"/>
                <w:sz w:val="20"/>
                <w:szCs w:val="20"/>
                <w:shd w:val="clear" w:color="auto" w:fill="FEFEFE"/>
              </w:rPr>
              <w:instrText xml:space="preserve"> ADDIN REFMGR.CITE </w:instrText>
            </w:r>
            <w:r w:rsidR="00FB3D31" w:rsidRPr="00444DC4">
              <w:rPr>
                <w:rFonts w:ascii="Arial Narrow"/>
                <w:color w:val="auto"/>
                <w:sz w:val="20"/>
                <w:szCs w:val="20"/>
                <w:shd w:val="clear" w:color="auto" w:fill="FEFEFE"/>
              </w:rPr>
              <w:fldChar w:fldCharType="begin">
                <w:fldData xml:space="preserve">PFJlZm1hbj48Q2l0ZT48QXV0aG9yPkJyZWl0YmFjaDwvQXV0aG9yPjxZZWFyPjIwMTM8L1llYXI+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</w:fldData>
              </w:fldChar>
            </w:r>
            <w:r w:rsidR="00FB3D31" w:rsidRPr="00444DC4">
              <w:rPr>
                <w:rFonts w:ascii="Arial Narrow"/>
                <w:color w:val="auto"/>
                <w:sz w:val="20"/>
                <w:szCs w:val="20"/>
                <w:shd w:val="clear" w:color="auto" w:fill="FEFEFE"/>
              </w:rPr>
              <w:instrText xml:space="preserve"> ADDIN EN.CITE.DATA </w:instrText>
            </w:r>
            <w:r w:rsidR="00FB3D31" w:rsidRPr="00444DC4">
              <w:rPr>
                <w:rFonts w:ascii="Arial Narrow"/>
                <w:color w:val="auto"/>
                <w:sz w:val="20"/>
                <w:szCs w:val="20"/>
                <w:shd w:val="clear" w:color="auto" w:fill="FEFEFE"/>
              </w:rPr>
            </w:r>
            <w:r w:rsidR="00FB3D31" w:rsidRPr="00444DC4">
              <w:rPr>
                <w:rFonts w:ascii="Arial Narrow"/>
                <w:color w:val="auto"/>
                <w:sz w:val="20"/>
                <w:szCs w:val="20"/>
                <w:shd w:val="clear" w:color="auto" w:fill="FEFEFE"/>
              </w:rPr>
              <w:fldChar w:fldCharType="end"/>
            </w:r>
            <w:r w:rsidRPr="00444DC4">
              <w:rPr>
                <w:rFonts w:ascii="Arial Narrow"/>
                <w:color w:val="auto"/>
                <w:sz w:val="20"/>
                <w:szCs w:val="20"/>
                <w:shd w:val="clear" w:color="auto" w:fill="FEFEFE"/>
              </w:rPr>
            </w:r>
            <w:r w:rsidRPr="00444DC4">
              <w:rPr>
                <w:rFonts w:ascii="Arial Narrow"/>
                <w:color w:val="auto"/>
                <w:sz w:val="20"/>
                <w:szCs w:val="20"/>
                <w:shd w:val="clear" w:color="auto" w:fill="FEFEFE"/>
              </w:rPr>
              <w:fldChar w:fldCharType="separate"/>
            </w:r>
            <w:r w:rsidRPr="00444DC4">
              <w:rPr>
                <w:rFonts w:ascii="Arial Narrow"/>
                <w:noProof/>
                <w:color w:val="auto"/>
                <w:sz w:val="20"/>
                <w:szCs w:val="20"/>
                <w:shd w:val="clear" w:color="auto" w:fill="FEFEFE"/>
              </w:rPr>
              <w:t>(Breitbach et al. 2013)</w:t>
            </w:r>
            <w:r w:rsidRPr="00444DC4">
              <w:rPr>
                <w:rFonts w:ascii="Arial Narrow"/>
                <w:color w:val="auto"/>
                <w:sz w:val="20"/>
                <w:szCs w:val="20"/>
                <w:shd w:val="clear" w:color="auto" w:fill="FEFEFE"/>
              </w:rPr>
              <w:fldChar w:fldCharType="end"/>
            </w:r>
          </w:p>
        </w:tc>
      </w:tr>
      <w:tr w:rsidR="00343878" w:rsidRPr="00444DC4" w14:paraId="3EE74BA9" w14:textId="77777777" w:rsidTr="00C84C40">
        <w:tblPrEx>
          <w:shd w:val="clear" w:color="auto" w:fill="auto"/>
        </w:tblPrEx>
        <w:trPr>
          <w:trHeight w:val="205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3078E" w14:textId="1683FD0E" w:rsidR="00343878" w:rsidRPr="00444DC4" w:rsidRDefault="00343878" w:rsidP="00CC3826">
            <w:pPr>
              <w:pStyle w:val="Tabletext"/>
              <w:spacing w:after="0"/>
            </w:pPr>
            <w:r w:rsidRPr="00444DC4">
              <w:t>5</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0000F" w14:textId="6EC214C8" w:rsidR="00343878" w:rsidRPr="00444DC4" w:rsidRDefault="00343878"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Bold"/>
                <w:color w:val="auto"/>
                <w:sz w:val="20"/>
                <w:szCs w:val="20"/>
                <w:shd w:val="clear" w:color="auto" w:fill="FEFFFF"/>
                <w:lang w:val="en-AU"/>
              </w:rPr>
              <w:t>Phase I</w:t>
            </w:r>
            <w:r w:rsidRPr="00444DC4">
              <w:rPr>
                <w:rFonts w:ascii="Arial Narrow"/>
                <w:color w:val="auto"/>
                <w:sz w:val="20"/>
                <w:szCs w:val="20"/>
                <w:shd w:val="clear" w:color="auto" w:fill="FEFFFF"/>
                <w:lang w:val="en-AU"/>
              </w:rPr>
              <w:t xml:space="preserve"> open-label study to determine the maximum tolerated dose and investigate the safety of JX-594 delivered by IT injection.</w:t>
            </w:r>
          </w:p>
          <w:p w14:paraId="4EFF1B9C" w14:textId="368135C2" w:rsidR="00343878" w:rsidRPr="00444DC4" w:rsidRDefault="00343878"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w:color w:val="auto"/>
                <w:sz w:val="20"/>
                <w:szCs w:val="20"/>
                <w:shd w:val="clear" w:color="auto" w:fill="FEFFFF"/>
                <w:lang w:val="en-AU"/>
              </w:rPr>
              <w:t>1-2 treatments at one of two doses (</w:t>
            </w:r>
            <w:r w:rsidR="000D3DEE" w:rsidRPr="00444DC4">
              <w:rPr>
                <w:rFonts w:ascii="Arial Narrow"/>
                <w:color w:val="auto"/>
                <w:sz w:val="20"/>
                <w:szCs w:val="20"/>
                <w:shd w:val="clear" w:color="auto" w:fill="FEFFFF"/>
                <w:lang w:val="en-AU"/>
              </w:rPr>
              <w:t>1x10</w:t>
            </w:r>
            <w:r w:rsidR="000D3DEE" w:rsidRPr="00444DC4">
              <w:rPr>
                <w:rFonts w:ascii="Arial Narrow"/>
                <w:color w:val="auto"/>
                <w:sz w:val="20"/>
                <w:szCs w:val="20"/>
                <w:shd w:val="clear" w:color="auto" w:fill="FEFFFF"/>
                <w:vertAlign w:val="superscript"/>
                <w:lang w:val="en-AU"/>
              </w:rPr>
              <w:t>6</w:t>
            </w:r>
            <w:r w:rsidRPr="00444DC4">
              <w:rPr>
                <w:rFonts w:ascii="Arial Narrow"/>
                <w:color w:val="auto"/>
                <w:sz w:val="20"/>
                <w:szCs w:val="20"/>
                <w:shd w:val="clear" w:color="auto" w:fill="FEFFFF"/>
                <w:lang w:val="en-AU"/>
              </w:rPr>
              <w:t xml:space="preserve">/kg and </w:t>
            </w:r>
            <w:r w:rsidR="000D3DEE" w:rsidRPr="00444DC4">
              <w:rPr>
                <w:rFonts w:ascii="Arial Narrow"/>
                <w:color w:val="auto"/>
                <w:sz w:val="20"/>
                <w:szCs w:val="20"/>
                <w:shd w:val="clear" w:color="auto" w:fill="FEFFFF"/>
                <w:lang w:val="en-AU"/>
              </w:rPr>
              <w:t>1x10</w:t>
            </w:r>
            <w:r w:rsidR="000D3DEE" w:rsidRPr="00444DC4">
              <w:rPr>
                <w:rFonts w:ascii="Arial Narrow"/>
                <w:color w:val="auto"/>
                <w:sz w:val="20"/>
                <w:szCs w:val="20"/>
                <w:shd w:val="clear" w:color="auto" w:fill="FEFFFF"/>
                <w:vertAlign w:val="superscript"/>
                <w:lang w:val="en-AU"/>
              </w:rPr>
              <w:t>7</w:t>
            </w:r>
            <w:r w:rsidRPr="00444DC4">
              <w:rPr>
                <w:rFonts w:ascii="Arial Narrow"/>
                <w:color w:val="auto"/>
                <w:sz w:val="20"/>
                <w:szCs w:val="20"/>
                <w:shd w:val="clear" w:color="auto" w:fill="FEFFFF"/>
                <w:lang w:val="en-AU"/>
              </w:rPr>
              <w:t>/kg).</w:t>
            </w:r>
          </w:p>
          <w:p w14:paraId="2BD3198C" w14:textId="15E6A390" w:rsidR="00343878" w:rsidRPr="00444DC4" w:rsidRDefault="00343878"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w:color w:val="auto"/>
                <w:sz w:val="20"/>
                <w:szCs w:val="20"/>
                <w:shd w:val="clear" w:color="auto" w:fill="FEFFFF"/>
                <w:lang w:val="en-AU"/>
              </w:rPr>
              <w:t>Treatment of pediatric patients</w:t>
            </w:r>
            <w:r w:rsidR="004649DB" w:rsidRPr="00444DC4">
              <w:rPr>
                <w:rFonts w:ascii="Arial Narrow"/>
                <w:color w:val="auto"/>
                <w:sz w:val="20"/>
                <w:szCs w:val="20"/>
                <w:shd w:val="clear" w:color="auto" w:fill="FEFFFF"/>
                <w:lang w:val="en-AU"/>
              </w:rPr>
              <w:t xml:space="preserve"> (age 4-21</w:t>
            </w:r>
            <w:r w:rsidR="006A0295" w:rsidRPr="00444DC4">
              <w:rPr>
                <w:rFonts w:ascii="Arial Narrow"/>
                <w:color w:val="auto"/>
                <w:sz w:val="20"/>
                <w:szCs w:val="20"/>
                <w:shd w:val="clear" w:color="auto" w:fill="FEFFFF"/>
                <w:lang w:val="en-AU"/>
              </w:rPr>
              <w:t xml:space="preserve"> year</w:t>
            </w:r>
            <w:r w:rsidR="005E5590" w:rsidRPr="00444DC4">
              <w:rPr>
                <w:rFonts w:ascii="Arial Narrow"/>
                <w:color w:val="auto"/>
                <w:sz w:val="20"/>
                <w:szCs w:val="20"/>
                <w:shd w:val="clear" w:color="auto" w:fill="FEFFFF"/>
                <w:lang w:val="en-AU"/>
              </w:rPr>
              <w:t>s</w:t>
            </w:r>
            <w:r w:rsidR="004649DB" w:rsidRPr="00444DC4">
              <w:rPr>
                <w:rFonts w:ascii="Arial Narrow"/>
                <w:color w:val="auto"/>
                <w:sz w:val="20"/>
                <w:szCs w:val="20"/>
                <w:shd w:val="clear" w:color="auto" w:fill="FEFFFF"/>
                <w:lang w:val="en-AU"/>
              </w:rPr>
              <w:t>)</w:t>
            </w:r>
            <w:r w:rsidRPr="00444DC4">
              <w:rPr>
                <w:rFonts w:ascii="Arial Narrow"/>
                <w:color w:val="auto"/>
                <w:sz w:val="20"/>
                <w:szCs w:val="20"/>
                <w:shd w:val="clear" w:color="auto" w:fill="FEFFFF"/>
                <w:lang w:val="en-AU"/>
              </w:rPr>
              <w:t xml:space="preserve"> with advanced or metastatic, unresectable solid tumours of various origin.</w:t>
            </w:r>
          </w:p>
          <w:p w14:paraId="78EA0C10" w14:textId="5C87DC96" w:rsidR="00343878" w:rsidRPr="00444DC4" w:rsidRDefault="00343878" w:rsidP="00CC3826">
            <w:pPr>
              <w:pStyle w:val="Body"/>
              <w:spacing w:before="60"/>
              <w:rPr>
                <w:color w:val="auto"/>
              </w:rPr>
            </w:pPr>
            <w:r w:rsidRPr="00444DC4">
              <w:rPr>
                <w:rFonts w:ascii="Arial Narrow"/>
                <w:color w:val="auto"/>
                <w:sz w:val="20"/>
                <w:szCs w:val="20"/>
                <w:shd w:val="clear" w:color="auto" w:fill="FEFFFF"/>
              </w:rPr>
              <w:t>Trial ID: NCT01169584; JX594-IT-P009</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DBBA5" w14:textId="4D7ECE8D" w:rsidR="00343878" w:rsidRPr="00444DC4" w:rsidRDefault="00343878" w:rsidP="00CC3826">
            <w:pPr>
              <w:pStyle w:val="TableStyle2"/>
              <w:spacing w:before="60"/>
              <w:rPr>
                <w:color w:val="auto"/>
              </w:rPr>
            </w:pPr>
            <w:r w:rsidRPr="00444DC4">
              <w:rPr>
                <w:rFonts w:ascii="Arial Narrow"/>
                <w:color w:val="auto"/>
                <w:shd w:val="clear" w:color="auto" w:fill="FEFEFE"/>
              </w:rPr>
              <w:t>6</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DE543" w14:textId="19730266" w:rsidR="00343878" w:rsidRPr="00444DC4" w:rsidRDefault="00343878" w:rsidP="00CC3826">
            <w:pPr>
              <w:pStyle w:val="Body"/>
              <w:spacing w:before="60"/>
              <w:rPr>
                <w:rFonts w:ascii="Arial Narrow" w:eastAsia="Arial Narrow" w:hAnsi="Arial Narrow" w:cs="Arial Narrow"/>
                <w:color w:val="auto"/>
                <w:sz w:val="20"/>
                <w:szCs w:val="20"/>
                <w:shd w:val="clear" w:color="auto" w:fill="FEFEFE"/>
              </w:rPr>
            </w:pPr>
            <w:r w:rsidRPr="00444DC4">
              <w:rPr>
                <w:rFonts w:ascii="Arial Narrow"/>
                <w:color w:val="auto"/>
                <w:sz w:val="20"/>
                <w:szCs w:val="20"/>
                <w:shd w:val="clear" w:color="auto" w:fill="FEFEFE"/>
              </w:rPr>
              <w:t>Mild-moderate flu-like symptoms beginning at 6-10 hours and resolving by 24 hours</w:t>
            </w:r>
            <w:r w:rsidR="000473B1" w:rsidRPr="00444DC4">
              <w:rPr>
                <w:rFonts w:ascii="Arial Narrow"/>
                <w:color w:val="auto"/>
                <w:sz w:val="20"/>
                <w:szCs w:val="20"/>
                <w:shd w:val="clear" w:color="auto" w:fill="FEFEFE"/>
              </w:rPr>
              <w:t>.</w:t>
            </w:r>
          </w:p>
          <w:p w14:paraId="20C9AD4F" w14:textId="219ABFA5" w:rsidR="00343878" w:rsidRPr="00444DC4" w:rsidRDefault="00321D18" w:rsidP="00CC3826">
            <w:pPr>
              <w:pStyle w:val="Tabletext"/>
              <w:spacing w:after="0"/>
            </w:pPr>
            <w:r w:rsidRPr="00444DC4">
              <w:rPr>
                <w:u w:val="single"/>
                <w:shd w:val="clear" w:color="auto" w:fill="FEFEFE"/>
              </w:rPr>
              <w:t>Lesions</w:t>
            </w:r>
            <w:r w:rsidRPr="00444DC4">
              <w:rPr>
                <w:shd w:val="clear" w:color="auto" w:fill="FEFEFE"/>
              </w:rPr>
              <w:t>:</w:t>
            </w:r>
            <w:r w:rsidR="00343878" w:rsidRPr="00444DC4">
              <w:rPr>
                <w:shd w:val="clear" w:color="auto" w:fill="FEFEFE"/>
              </w:rPr>
              <w:t xml:space="preserve"> developed in all three patients receiving the higher dose</w:t>
            </w:r>
            <w:r w:rsidR="004649DB" w:rsidRPr="00444DC4">
              <w:rPr>
                <w:shd w:val="clear" w:color="auto" w:fill="FEFEFE"/>
              </w:rPr>
              <w:t xml:space="preserve"> (ages 10, 18, 21</w:t>
            </w:r>
            <w:r w:rsidR="006A0295" w:rsidRPr="00444DC4">
              <w:rPr>
                <w:shd w:val="clear" w:color="auto" w:fill="FEFEFE"/>
              </w:rPr>
              <w:t xml:space="preserve"> years</w:t>
            </w:r>
            <w:r w:rsidR="004649DB" w:rsidRPr="00444DC4">
              <w:rPr>
                <w:shd w:val="clear" w:color="auto" w:fill="FEFEFE"/>
              </w:rPr>
              <w:t>)</w:t>
            </w:r>
            <w:r w:rsidR="00343878" w:rsidRPr="00444DC4">
              <w:rPr>
                <w:shd w:val="clear" w:color="auto" w:fill="FEFEFE"/>
              </w:rPr>
              <w:t>. Developed within a week and resolved after 3-4 weeks.</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7CD99" w14:textId="59B6079B" w:rsidR="00343878" w:rsidRPr="00444DC4" w:rsidRDefault="00FC6A73" w:rsidP="00FC6A73">
            <w:pPr>
              <w:pStyle w:val="Tabletext"/>
            </w:pPr>
            <w:r w:rsidRPr="00444DC4">
              <w:rPr>
                <w:shd w:val="clear" w:color="auto" w:fill="FEFEFE"/>
              </w:rPr>
              <w:fldChar w:fldCharType="begin">
                <w:fldData xml:space="preserve">PFJlZm1hbj48Q2l0ZT48QXV0aG9yPkNyaXBlPC9BdXRob3I+PFllYXI+MjAxNTwvWWVhcj48UmVj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</w:fldData>
              </w:fldChar>
            </w:r>
            <w:r w:rsidR="00FB3D31" w:rsidRPr="00444DC4">
              <w:rPr>
                <w:shd w:val="clear" w:color="auto" w:fill="FEFEFE"/>
              </w:rPr>
              <w:instrText xml:space="preserve"> ADDIN REFMGR.CITE </w:instrText>
            </w:r>
            <w:r w:rsidR="00FB3D31" w:rsidRPr="00444DC4">
              <w:rPr>
                <w:shd w:val="clear" w:color="auto" w:fill="FEFEFE"/>
              </w:rPr>
              <w:fldChar w:fldCharType="begin">
                <w:fldData xml:space="preserve">PFJlZm1hbj48Q2l0ZT48QXV0aG9yPkNyaXBlPC9BdXRob3I+PFllYXI+MjAxNTwvWWVhcj48UmVj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</w:fldData>
              </w:fldChar>
            </w:r>
            <w:r w:rsidR="00FB3D31" w:rsidRPr="00444DC4">
              <w:rPr>
                <w:shd w:val="clear" w:color="auto" w:fill="FEFEFE"/>
              </w:rPr>
              <w:instrText xml:space="preserve"> ADDIN EN.CITE.DATA </w:instrText>
            </w:r>
            <w:r w:rsidR="00FB3D31" w:rsidRPr="00444DC4">
              <w:rPr>
                <w:shd w:val="clear" w:color="auto" w:fill="FEFEFE"/>
              </w:rPr>
            </w:r>
            <w:r w:rsidR="00FB3D31" w:rsidRPr="00444DC4">
              <w:rPr>
                <w:shd w:val="clear" w:color="auto" w:fill="FEFEFE"/>
              </w:rPr>
              <w:fldChar w:fldCharType="end"/>
            </w:r>
            <w:r w:rsidRPr="00444DC4">
              <w:rPr>
                <w:shd w:val="clear" w:color="auto" w:fill="FEFEFE"/>
              </w:rPr>
            </w:r>
            <w:r w:rsidRPr="00444DC4">
              <w:rPr>
                <w:shd w:val="clear" w:color="auto" w:fill="FEFEFE"/>
              </w:rPr>
              <w:fldChar w:fldCharType="separate"/>
            </w:r>
            <w:r w:rsidRPr="00444DC4">
              <w:rPr>
                <w:noProof/>
                <w:shd w:val="clear" w:color="auto" w:fill="FEFEFE"/>
              </w:rPr>
              <w:t>(Cripe et al. 2015)</w:t>
            </w:r>
            <w:r w:rsidRPr="00444DC4">
              <w:rPr>
                <w:shd w:val="clear" w:color="auto" w:fill="FEFEFE"/>
              </w:rPr>
              <w:fldChar w:fldCharType="end"/>
            </w:r>
          </w:p>
        </w:tc>
      </w:tr>
      <w:tr w:rsidR="00D118F2" w:rsidRPr="00444DC4" w14:paraId="7F5164EC" w14:textId="77777777" w:rsidTr="00C84C40">
        <w:tblPrEx>
          <w:shd w:val="clear" w:color="auto" w:fill="auto"/>
        </w:tblPrEx>
        <w:trPr>
          <w:trHeight w:val="1376"/>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C1A80" w14:textId="5DE008AD" w:rsidR="00D118F2" w:rsidRPr="00444DC4" w:rsidRDefault="001E4171" w:rsidP="00CC3826">
            <w:pPr>
              <w:pStyle w:val="TableStyle2"/>
              <w:spacing w:before="60"/>
              <w:rPr>
                <w:rFonts w:ascii="Arial Narrow"/>
                <w:color w:val="auto"/>
                <w:highlight w:val="yellow"/>
                <w:u w:color="000000"/>
              </w:rPr>
            </w:pPr>
            <w:r w:rsidRPr="00444DC4">
              <w:rPr>
                <w:rFonts w:ascii="Arial Narrow"/>
                <w:color w:val="auto"/>
                <w:u w:color="000000"/>
              </w:rPr>
              <w:t>6</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4BF99" w14:textId="0566799B" w:rsidR="00D118F2" w:rsidRPr="00444DC4" w:rsidRDefault="00D118F2"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Bold"/>
                <w:color w:val="auto"/>
                <w:sz w:val="20"/>
                <w:szCs w:val="20"/>
                <w:shd w:val="clear" w:color="auto" w:fill="FEFFFF"/>
                <w:lang w:val="en-AU"/>
              </w:rPr>
              <w:t>Phase IB</w:t>
            </w:r>
            <w:r w:rsidRPr="00444DC4">
              <w:rPr>
                <w:rFonts w:ascii="Arial Narrow"/>
                <w:color w:val="auto"/>
                <w:sz w:val="20"/>
                <w:szCs w:val="20"/>
                <w:shd w:val="clear" w:color="auto" w:fill="FEFFFF"/>
                <w:lang w:val="en-AU"/>
              </w:rPr>
              <w:t xml:space="preserve"> open-label study to determine the maximum tolerated dose and investigate the safety of JX-594 delivered by IV infusion.</w:t>
            </w:r>
          </w:p>
          <w:p w14:paraId="0AD725B4" w14:textId="1ABEC5FD" w:rsidR="00D118F2" w:rsidRPr="00444DC4" w:rsidRDefault="000473B1"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w:color w:val="auto"/>
                <w:sz w:val="20"/>
                <w:szCs w:val="20"/>
                <w:shd w:val="clear" w:color="auto" w:fill="FEFFFF"/>
                <w:lang w:val="en-AU"/>
              </w:rPr>
              <w:t>2-4</w:t>
            </w:r>
            <w:r w:rsidR="00D118F2" w:rsidRPr="00444DC4">
              <w:rPr>
                <w:rFonts w:ascii="Arial Narrow"/>
                <w:color w:val="auto"/>
                <w:sz w:val="20"/>
                <w:szCs w:val="20"/>
                <w:shd w:val="clear" w:color="auto" w:fill="FEFFFF"/>
                <w:lang w:val="en-AU"/>
              </w:rPr>
              <w:t xml:space="preserve"> treatments at two week intervals, at one of three doses (range </w:t>
            </w:r>
            <w:r w:rsidR="000D3DEE" w:rsidRPr="00444DC4">
              <w:rPr>
                <w:rFonts w:ascii="Arial Narrow"/>
                <w:color w:val="auto"/>
                <w:sz w:val="20"/>
                <w:szCs w:val="20"/>
                <w:shd w:val="clear" w:color="auto" w:fill="FEFFFF"/>
                <w:lang w:val="en-AU"/>
              </w:rPr>
              <w:t>1x10</w:t>
            </w:r>
            <w:r w:rsidR="000D3DEE" w:rsidRPr="00444DC4">
              <w:rPr>
                <w:rFonts w:ascii="Arial Narrow"/>
                <w:color w:val="auto"/>
                <w:sz w:val="20"/>
                <w:szCs w:val="20"/>
                <w:shd w:val="clear" w:color="auto" w:fill="FEFFFF"/>
                <w:vertAlign w:val="superscript"/>
                <w:lang w:val="en-AU"/>
              </w:rPr>
              <w:t>6</w:t>
            </w:r>
            <w:r w:rsidR="000D3DEE" w:rsidRPr="00444DC4">
              <w:rPr>
                <w:rFonts w:ascii="Arial Narrow"/>
                <w:color w:val="auto"/>
                <w:sz w:val="20"/>
                <w:szCs w:val="20"/>
                <w:shd w:val="clear" w:color="auto" w:fill="FEFFFF"/>
                <w:lang w:val="en-AU"/>
              </w:rPr>
              <w:t xml:space="preserve"> </w:t>
            </w:r>
            <w:r w:rsidR="000D3DEE" w:rsidRPr="00444DC4">
              <w:rPr>
                <w:rFonts w:ascii="Arial Narrow"/>
                <w:color w:val="auto"/>
                <w:sz w:val="20"/>
                <w:szCs w:val="20"/>
                <w:shd w:val="clear" w:color="auto" w:fill="FEFFFF"/>
                <w:lang w:val="en-AU"/>
              </w:rPr>
              <w:t>–</w:t>
            </w:r>
            <w:r w:rsidR="00D118F2" w:rsidRPr="00444DC4">
              <w:rPr>
                <w:rFonts w:ascii="Arial Narrow"/>
                <w:color w:val="auto"/>
                <w:sz w:val="20"/>
                <w:szCs w:val="20"/>
                <w:shd w:val="clear" w:color="auto" w:fill="FEFFFF"/>
                <w:lang w:val="en-AU"/>
              </w:rPr>
              <w:t xml:space="preserve"> </w:t>
            </w:r>
            <w:r w:rsidR="000D3DEE" w:rsidRPr="00444DC4">
              <w:rPr>
                <w:rFonts w:ascii="Arial Narrow"/>
                <w:color w:val="auto"/>
                <w:sz w:val="20"/>
                <w:szCs w:val="20"/>
                <w:shd w:val="clear" w:color="auto" w:fill="FEFFFF"/>
                <w:lang w:val="en-AU"/>
              </w:rPr>
              <w:t>3x10</w:t>
            </w:r>
            <w:r w:rsidR="000D3DEE" w:rsidRPr="00444DC4">
              <w:rPr>
                <w:rFonts w:ascii="Arial Narrow"/>
                <w:color w:val="auto"/>
                <w:sz w:val="20"/>
                <w:szCs w:val="20"/>
                <w:shd w:val="clear" w:color="auto" w:fill="FEFFFF"/>
                <w:vertAlign w:val="superscript"/>
                <w:lang w:val="en-AU"/>
              </w:rPr>
              <w:t>7</w:t>
            </w:r>
            <w:r w:rsidR="000D3DEE" w:rsidRPr="00444DC4">
              <w:rPr>
                <w:rFonts w:ascii="Arial Narrow"/>
                <w:color w:val="auto"/>
                <w:sz w:val="20"/>
                <w:szCs w:val="20"/>
                <w:shd w:val="clear" w:color="auto" w:fill="FEFFFF"/>
                <w:lang w:val="en-AU"/>
              </w:rPr>
              <w:t xml:space="preserve"> </w:t>
            </w:r>
            <w:r w:rsidR="00D118F2" w:rsidRPr="00444DC4">
              <w:rPr>
                <w:rFonts w:ascii="Arial Narrow"/>
                <w:color w:val="auto"/>
                <w:sz w:val="20"/>
                <w:szCs w:val="20"/>
                <w:shd w:val="clear" w:color="auto" w:fill="FEFFFF"/>
                <w:lang w:val="en-AU"/>
              </w:rPr>
              <w:t>pfu/kg).</w:t>
            </w:r>
          </w:p>
          <w:p w14:paraId="7ACE2B0D" w14:textId="77777777" w:rsidR="00D118F2" w:rsidRPr="00444DC4" w:rsidRDefault="00D118F2" w:rsidP="00CC3826">
            <w:pPr>
              <w:pStyle w:val="BodyA"/>
              <w:spacing w:before="60"/>
              <w:rPr>
                <w:rFonts w:ascii="Arial Narrow" w:eastAsia="Arial Narrow" w:hAnsi="Arial Narrow" w:cs="Arial Narrow"/>
                <w:color w:val="auto"/>
                <w:sz w:val="20"/>
                <w:szCs w:val="20"/>
                <w:shd w:val="clear" w:color="auto" w:fill="FEFFFF"/>
                <w:lang w:val="en-AU"/>
              </w:rPr>
            </w:pPr>
            <w:r w:rsidRPr="00444DC4">
              <w:rPr>
                <w:rFonts w:ascii="Arial Narrow"/>
                <w:color w:val="auto"/>
                <w:sz w:val="20"/>
                <w:szCs w:val="20"/>
                <w:shd w:val="clear" w:color="auto" w:fill="FEFFFF"/>
                <w:lang w:val="en-AU"/>
              </w:rPr>
              <w:t>Treatment of patients with advanced, refractory colorectal carcinoma.</w:t>
            </w:r>
          </w:p>
          <w:p w14:paraId="7A798256" w14:textId="5256888F" w:rsidR="00D118F2" w:rsidRPr="00444DC4" w:rsidRDefault="00D118F2" w:rsidP="00CC3826">
            <w:pPr>
              <w:pStyle w:val="Body"/>
              <w:spacing w:before="60"/>
              <w:rPr>
                <w:color w:val="auto"/>
              </w:rPr>
            </w:pPr>
            <w:r w:rsidRPr="00444DC4">
              <w:rPr>
                <w:rFonts w:ascii="Arial Narrow"/>
                <w:color w:val="auto"/>
                <w:sz w:val="20"/>
                <w:szCs w:val="20"/>
                <w:shd w:val="clear" w:color="auto" w:fill="FEFFFF"/>
              </w:rPr>
              <w:t>Trial ID: NCT01469611; SMC IRB 2009-06-055</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A29E2" w14:textId="0DFA64A0" w:rsidR="00D118F2" w:rsidRPr="00444DC4" w:rsidRDefault="00D118F2" w:rsidP="00CC3826">
            <w:pPr>
              <w:pStyle w:val="TableStyle2"/>
              <w:spacing w:before="60"/>
              <w:rPr>
                <w:color w:val="auto"/>
              </w:rPr>
            </w:pPr>
            <w:r w:rsidRPr="00444DC4">
              <w:rPr>
                <w:rFonts w:ascii="Arial Narrow"/>
                <w:color w:val="auto"/>
                <w:shd w:val="clear" w:color="auto" w:fill="FEFEFE"/>
              </w:rPr>
              <w:t>15</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EA30F" w14:textId="77777777" w:rsidR="00D118F2" w:rsidRPr="00444DC4" w:rsidRDefault="00D118F2" w:rsidP="00CC3826">
            <w:pPr>
              <w:pStyle w:val="TableStyle2A"/>
              <w:spacing w:before="60"/>
              <w:rPr>
                <w:rFonts w:ascii="Arial Narrow" w:eastAsia="Arial Narrow" w:hAnsi="Arial Narrow" w:cs="Arial Narrow"/>
                <w:color w:val="auto"/>
                <w:shd w:val="clear" w:color="auto" w:fill="FEFEFE"/>
                <w:lang w:val="en-AU"/>
              </w:rPr>
            </w:pPr>
            <w:r w:rsidRPr="00444DC4">
              <w:rPr>
                <w:rFonts w:ascii="Arial Narrow"/>
                <w:color w:val="auto"/>
                <w:shd w:val="clear" w:color="auto" w:fill="FEFEFE"/>
                <w:lang w:val="en-AU"/>
              </w:rPr>
              <w:t>All patients experienced mild flu-like symptoms, generally lasting less than 24 hours.</w:t>
            </w:r>
          </w:p>
          <w:p w14:paraId="2CD26E1C" w14:textId="77777777" w:rsidR="00D118F2" w:rsidRPr="00444DC4" w:rsidRDefault="00D118F2" w:rsidP="00CC3826">
            <w:pPr>
              <w:pStyle w:val="TableStyle2A"/>
              <w:spacing w:before="60"/>
              <w:rPr>
                <w:rFonts w:ascii="Arial Narrow" w:eastAsia="Arial Narrow" w:hAnsi="Arial Narrow" w:cs="Arial Narrow"/>
                <w:color w:val="auto"/>
                <w:shd w:val="clear" w:color="auto" w:fill="FEFEFE"/>
                <w:lang w:val="en-AU"/>
              </w:rPr>
            </w:pPr>
            <w:r w:rsidRPr="00444DC4">
              <w:rPr>
                <w:rFonts w:ascii="Arial Narrow"/>
                <w:color w:val="auto"/>
                <w:shd w:val="clear" w:color="auto" w:fill="FEFEFE"/>
                <w:lang w:val="en-AU"/>
              </w:rPr>
              <w:t>No dose-limiting toxicities.</w:t>
            </w:r>
          </w:p>
          <w:p w14:paraId="1FD70516" w14:textId="2D966ECC" w:rsidR="00D118F2" w:rsidRPr="00444DC4" w:rsidRDefault="00321D18" w:rsidP="00CC3826">
            <w:pPr>
              <w:pStyle w:val="TableStyle2A"/>
              <w:spacing w:before="60"/>
              <w:rPr>
                <w:rFonts w:ascii="Arial Narrow" w:eastAsia="Arial Narrow" w:hAnsi="Arial Narrow" w:cs="Arial Narrow"/>
                <w:color w:val="auto"/>
                <w:shd w:val="clear" w:color="auto" w:fill="FEFEFE"/>
                <w:lang w:val="en-AU"/>
              </w:rPr>
            </w:pPr>
            <w:r w:rsidRPr="00444DC4">
              <w:rPr>
                <w:rFonts w:ascii="Arial Narrow"/>
                <w:color w:val="auto"/>
                <w:u w:val="single"/>
                <w:shd w:val="clear" w:color="auto" w:fill="FEFEFE"/>
              </w:rPr>
              <w:t>Lesions</w:t>
            </w:r>
            <w:r w:rsidRPr="00444DC4">
              <w:rPr>
                <w:rFonts w:ascii="Arial Narrow"/>
                <w:color w:val="auto"/>
                <w:shd w:val="clear" w:color="auto" w:fill="FEFEFE"/>
              </w:rPr>
              <w:t>:</w:t>
            </w:r>
            <w:r w:rsidR="00D118F2" w:rsidRPr="00444DC4">
              <w:rPr>
                <w:rFonts w:ascii="Arial Narrow"/>
                <w:color w:val="auto"/>
                <w:shd w:val="clear" w:color="auto" w:fill="FEFEFE"/>
                <w:lang w:val="en-AU"/>
              </w:rPr>
              <w:t xml:space="preserve"> developed in 7/9 patients receiving the highest dose and none at the two lower doses. Appeared on days 3-7 of first cycle and resolved within 5-26 days. Locations included palms, soles, oral mucosa, lips.</w:t>
            </w:r>
          </w:p>
          <w:p w14:paraId="29759AB2" w14:textId="7F6DB72C" w:rsidR="00D118F2" w:rsidRPr="00444DC4" w:rsidRDefault="00D118F2" w:rsidP="005A3585">
            <w:pPr>
              <w:pStyle w:val="TableStyle2"/>
              <w:spacing w:before="60"/>
              <w:rPr>
                <w:color w:val="auto"/>
              </w:rPr>
            </w:pPr>
            <w:r w:rsidRPr="00444DC4">
              <w:rPr>
                <w:rFonts w:ascii="Arial Narrow"/>
                <w:color w:val="auto"/>
                <w:u w:val="single"/>
                <w:shd w:val="clear" w:color="auto" w:fill="FEFEFE"/>
              </w:rPr>
              <w:t>Shedding</w:t>
            </w:r>
            <w:r w:rsidRPr="00444DC4">
              <w:rPr>
                <w:rFonts w:ascii="Arial Narrow"/>
                <w:color w:val="auto"/>
                <w:shd w:val="clear" w:color="auto" w:fill="FEFEFE"/>
              </w:rPr>
              <w:t xml:space="preserve">: no virus detected in urine. Throat swabs positive from days 5-8 in 1/6 lower dose patients and 5/9 at the highest dose. High dose patients with positive throat swabs had active oral or lip </w:t>
            </w:r>
            <w:r w:rsidR="005A3585" w:rsidRPr="00444DC4">
              <w:rPr>
                <w:rFonts w:ascii="Arial Narrow"/>
                <w:color w:val="auto"/>
                <w:shd w:val="clear" w:color="auto" w:fill="FEFEFE"/>
              </w:rPr>
              <w:t>lesion</w:t>
            </w:r>
            <w:r w:rsidRPr="00444DC4">
              <w:rPr>
                <w:rFonts w:ascii="Arial Narrow"/>
                <w:color w:val="auto"/>
                <w:shd w:val="clear" w:color="auto" w:fill="FEFEFE"/>
              </w:rPr>
              <w:t>s at the time.</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52962" w14:textId="0EF00555" w:rsidR="00D118F2" w:rsidRPr="00444DC4" w:rsidRDefault="00FC6A73" w:rsidP="00FC6A73">
            <w:pPr>
              <w:pStyle w:val="TableStyle2"/>
              <w:spacing w:before="60" w:after="60"/>
              <w:rPr>
                <w:color w:val="auto"/>
              </w:rPr>
            </w:pPr>
            <w:r w:rsidRPr="00444DC4">
              <w:rPr>
                <w:rFonts w:ascii="Arial Narrow"/>
                <w:color w:val="auto"/>
                <w:shd w:val="clear" w:color="auto" w:fill="FEFEFE"/>
              </w:rPr>
              <w:fldChar w:fldCharType="begin">
                <w:fldData xml:space="preserve">PFJlZm1hbj48Q2l0ZT48QXV0aG9yPlBhcms8L0F1dGhvcj48WWVhcj4yMDE1PC9ZZWFyPjxSZWNO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==
</w:fldData>
              </w:fldChar>
            </w:r>
            <w:r w:rsidR="00FB3D31" w:rsidRPr="00444DC4">
              <w:rPr>
                <w:rFonts w:ascii="Arial Narrow"/>
                <w:color w:val="auto"/>
                <w:shd w:val="clear" w:color="auto" w:fill="FEFEFE"/>
              </w:rPr>
              <w:instrText xml:space="preserve"> ADDIN REFMGR.CITE </w:instrText>
            </w:r>
            <w:r w:rsidR="00FB3D31" w:rsidRPr="00444DC4">
              <w:rPr>
                <w:rFonts w:ascii="Arial Narrow"/>
                <w:color w:val="auto"/>
                <w:shd w:val="clear" w:color="auto" w:fill="FEFEFE"/>
              </w:rPr>
              <w:fldChar w:fldCharType="begin">
                <w:fldData xml:space="preserve">PFJlZm1hbj48Q2l0ZT48QXV0aG9yPlBhcms8L0F1dGhvcj48WWVhcj4yMDE1PC9ZZWFyPjxSZWNO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==
</w:fldData>
              </w:fldChar>
            </w:r>
            <w:r w:rsidR="00FB3D31" w:rsidRPr="00444DC4">
              <w:rPr>
                <w:rFonts w:ascii="Arial Narrow"/>
                <w:color w:val="auto"/>
                <w:shd w:val="clear" w:color="auto" w:fill="FEFEFE"/>
              </w:rPr>
              <w:instrText xml:space="preserve"> ADDIN EN.CITE.DATA </w:instrText>
            </w:r>
            <w:r w:rsidR="00FB3D31" w:rsidRPr="00444DC4">
              <w:rPr>
                <w:rFonts w:ascii="Arial Narrow"/>
                <w:color w:val="auto"/>
                <w:shd w:val="clear" w:color="auto" w:fill="FEFEFE"/>
              </w:rPr>
            </w:r>
            <w:r w:rsidR="00FB3D31" w:rsidRPr="00444DC4">
              <w:rPr>
                <w:rFonts w:ascii="Arial Narrow"/>
                <w:color w:val="auto"/>
                <w:shd w:val="clear" w:color="auto" w:fill="FEFEFE"/>
              </w:rPr>
              <w:fldChar w:fldCharType="end"/>
            </w:r>
            <w:r w:rsidRPr="00444DC4">
              <w:rPr>
                <w:rFonts w:ascii="Arial Narrow"/>
                <w:color w:val="auto"/>
                <w:shd w:val="clear" w:color="auto" w:fill="FEFEFE"/>
              </w:rPr>
            </w:r>
            <w:r w:rsidRPr="00444DC4">
              <w:rPr>
                <w:rFonts w:ascii="Arial Narrow"/>
                <w:color w:val="auto"/>
                <w:shd w:val="clear" w:color="auto" w:fill="FEFEFE"/>
              </w:rPr>
              <w:fldChar w:fldCharType="separate"/>
            </w:r>
            <w:r w:rsidRPr="00444DC4">
              <w:rPr>
                <w:rFonts w:ascii="Arial Narrow"/>
                <w:noProof/>
                <w:color w:val="auto"/>
                <w:shd w:val="clear" w:color="auto" w:fill="FEFEFE"/>
              </w:rPr>
              <w:t>(Park et al. 2015)</w:t>
            </w:r>
            <w:r w:rsidRPr="00444DC4">
              <w:rPr>
                <w:rFonts w:ascii="Arial Narrow"/>
                <w:color w:val="auto"/>
                <w:shd w:val="clear" w:color="auto" w:fill="FEFEFE"/>
              </w:rPr>
              <w:fldChar w:fldCharType="end"/>
            </w:r>
          </w:p>
        </w:tc>
      </w:tr>
      <w:tr w:rsidR="00224F9C" w:rsidRPr="00444DC4" w14:paraId="685E0C98" w14:textId="77777777" w:rsidTr="00C84C40">
        <w:trPr>
          <w:trHeight w:val="384"/>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9A725" w14:textId="729FC499" w:rsidR="00224F9C" w:rsidRPr="00444DC4" w:rsidRDefault="001E4171" w:rsidP="00CC3826">
            <w:pPr>
              <w:pStyle w:val="TableStyle2"/>
              <w:spacing w:before="60"/>
              <w:rPr>
                <w:rFonts w:ascii="Arial Narrow"/>
                <w:color w:val="auto"/>
                <w:highlight w:val="yellow"/>
                <w:u w:color="000000"/>
              </w:rPr>
            </w:pPr>
            <w:r w:rsidRPr="00444DC4">
              <w:rPr>
                <w:rFonts w:ascii="Arial Narrow"/>
                <w:color w:val="auto"/>
                <w:u w:color="000000"/>
              </w:rPr>
              <w:t>7</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06602" w14:textId="1CEC6DDF" w:rsidR="00224F9C" w:rsidRPr="00444DC4" w:rsidRDefault="00224F9C" w:rsidP="00CC3826">
            <w:pPr>
              <w:pStyle w:val="Default"/>
              <w:spacing w:before="60"/>
              <w:rPr>
                <w:rFonts w:ascii="Arial Narrow" w:eastAsia="Arial Narrow" w:hAnsi="Arial Narrow" w:cs="Arial Narrow"/>
                <w:color w:val="auto"/>
                <w:sz w:val="20"/>
                <w:szCs w:val="20"/>
                <w:shd w:val="clear" w:color="auto" w:fill="FEFEFE"/>
              </w:rPr>
            </w:pPr>
            <w:r w:rsidRPr="00444DC4">
              <w:rPr>
                <w:rFonts w:ascii="Arial Narrow Bold"/>
                <w:color w:val="auto"/>
                <w:sz w:val="20"/>
                <w:szCs w:val="20"/>
                <w:shd w:val="clear" w:color="auto" w:fill="FEFEFE"/>
              </w:rPr>
              <w:t>Phase IIA</w:t>
            </w:r>
            <w:r w:rsidRPr="00444DC4">
              <w:rPr>
                <w:rFonts w:ascii="Arial Narrow"/>
                <w:color w:val="auto"/>
                <w:sz w:val="20"/>
                <w:szCs w:val="20"/>
                <w:shd w:val="clear" w:color="auto" w:fill="FEFEFE"/>
              </w:rPr>
              <w:t xml:space="preserve"> open-label study investigating the safety, tolerability and efficacy of JX-594 delivered by IT injection</w:t>
            </w:r>
            <w:r w:rsidR="000473B1" w:rsidRPr="00444DC4">
              <w:rPr>
                <w:rFonts w:ascii="Arial Narrow"/>
                <w:color w:val="auto"/>
                <w:sz w:val="20"/>
                <w:szCs w:val="20"/>
                <w:shd w:val="clear" w:color="auto" w:fill="FEFEFE"/>
              </w:rPr>
              <w:t>.</w:t>
            </w:r>
          </w:p>
          <w:p w14:paraId="72C60788" w14:textId="1683D38E" w:rsidR="00224F9C" w:rsidRPr="00444DC4" w:rsidRDefault="00224F9C" w:rsidP="00CC3826">
            <w:pPr>
              <w:pStyle w:val="Default"/>
              <w:spacing w:before="60"/>
              <w:rPr>
                <w:rFonts w:ascii="Arial Narrow" w:eastAsia="Arial Narrow" w:hAnsi="Arial Narrow" w:cs="Arial Narrow"/>
                <w:color w:val="auto"/>
                <w:sz w:val="20"/>
                <w:szCs w:val="20"/>
                <w:shd w:val="clear" w:color="auto" w:fill="FEFEFE"/>
              </w:rPr>
            </w:pPr>
            <w:r w:rsidRPr="00444DC4">
              <w:rPr>
                <w:rFonts w:ascii="Arial Narrow"/>
                <w:color w:val="auto"/>
                <w:sz w:val="20"/>
                <w:szCs w:val="20"/>
                <w:shd w:val="clear" w:color="auto" w:fill="FEFEFE"/>
              </w:rPr>
              <w:t>Three treatments at fortnightly intervals, at low or high dose (</w:t>
            </w:r>
            <w:r w:rsidR="000D3DEE" w:rsidRPr="00444DC4">
              <w:rPr>
                <w:rFonts w:ascii="Arial Narrow"/>
                <w:color w:val="auto"/>
                <w:sz w:val="20"/>
                <w:szCs w:val="20"/>
                <w:shd w:val="clear" w:color="auto" w:fill="FEFEFE"/>
              </w:rPr>
              <w:t>1x10</w:t>
            </w:r>
            <w:r w:rsidR="000D3DEE" w:rsidRPr="00444DC4">
              <w:rPr>
                <w:rFonts w:ascii="Arial Narrow"/>
                <w:color w:val="auto"/>
                <w:sz w:val="20"/>
                <w:szCs w:val="20"/>
                <w:shd w:val="clear" w:color="auto" w:fill="FEFEFE"/>
                <w:vertAlign w:val="superscript"/>
              </w:rPr>
              <w:t>8</w:t>
            </w:r>
            <w:r w:rsidR="000D3DEE" w:rsidRPr="00444DC4">
              <w:rPr>
                <w:rFonts w:ascii="Arial Narrow"/>
                <w:color w:val="auto"/>
                <w:sz w:val="20"/>
                <w:szCs w:val="20"/>
                <w:shd w:val="clear" w:color="auto" w:fill="FEFEFE"/>
              </w:rPr>
              <w:t xml:space="preserve"> </w:t>
            </w:r>
            <w:r w:rsidRPr="00444DC4">
              <w:rPr>
                <w:rFonts w:ascii="Arial Narrow"/>
                <w:color w:val="auto"/>
                <w:sz w:val="20"/>
                <w:szCs w:val="20"/>
                <w:shd w:val="clear" w:color="auto" w:fill="FEFEFE"/>
              </w:rPr>
              <w:t xml:space="preserve">or </w:t>
            </w:r>
            <w:r w:rsidR="000D3DEE" w:rsidRPr="00444DC4">
              <w:rPr>
                <w:rFonts w:ascii="Arial Narrow"/>
                <w:color w:val="auto"/>
                <w:sz w:val="20"/>
                <w:szCs w:val="20"/>
                <w:shd w:val="clear" w:color="auto" w:fill="FEFEFE"/>
              </w:rPr>
              <w:t>1x10</w:t>
            </w:r>
            <w:r w:rsidR="000D3DEE" w:rsidRPr="00444DC4">
              <w:rPr>
                <w:rFonts w:ascii="Arial Narrow"/>
                <w:color w:val="auto"/>
                <w:sz w:val="20"/>
                <w:szCs w:val="20"/>
                <w:shd w:val="clear" w:color="auto" w:fill="FEFEFE"/>
                <w:vertAlign w:val="superscript"/>
              </w:rPr>
              <w:t>9</w:t>
            </w:r>
            <w:r w:rsidR="000D3DEE" w:rsidRPr="00444DC4">
              <w:rPr>
                <w:rFonts w:ascii="Arial Narrow"/>
                <w:color w:val="auto"/>
                <w:sz w:val="20"/>
                <w:szCs w:val="20"/>
                <w:shd w:val="clear" w:color="auto" w:fill="FEFEFE"/>
              </w:rPr>
              <w:t xml:space="preserve"> </w:t>
            </w:r>
            <w:r w:rsidRPr="00444DC4">
              <w:rPr>
                <w:rFonts w:ascii="Arial Narrow"/>
                <w:color w:val="auto"/>
                <w:sz w:val="20"/>
                <w:szCs w:val="20"/>
                <w:shd w:val="clear" w:color="auto" w:fill="FEFEFE"/>
              </w:rPr>
              <w:t>pfu).</w:t>
            </w:r>
          </w:p>
          <w:p w14:paraId="321BDE13" w14:textId="353FC294" w:rsidR="00224F9C" w:rsidRPr="00444DC4" w:rsidRDefault="00224F9C" w:rsidP="00CC3826">
            <w:pPr>
              <w:pStyle w:val="Default"/>
              <w:spacing w:before="60"/>
              <w:rPr>
                <w:rFonts w:ascii="Arial Narrow" w:eastAsia="Arial Narrow" w:hAnsi="Arial Narrow" w:cs="Arial Narrow"/>
                <w:color w:val="auto"/>
                <w:sz w:val="20"/>
                <w:szCs w:val="20"/>
                <w:shd w:val="clear" w:color="auto" w:fill="FEFEFE"/>
              </w:rPr>
            </w:pPr>
            <w:r w:rsidRPr="00444DC4">
              <w:rPr>
                <w:rFonts w:ascii="Arial Narrow"/>
                <w:color w:val="auto"/>
                <w:sz w:val="20"/>
                <w:szCs w:val="20"/>
                <w:shd w:val="clear" w:color="auto" w:fill="FEFEFE"/>
              </w:rPr>
              <w:t>Treatment of patients with unresectable primary hepatocellular carcinoma.</w:t>
            </w:r>
          </w:p>
          <w:p w14:paraId="51AE288E" w14:textId="72235E6F" w:rsidR="00224F9C" w:rsidRPr="00444DC4" w:rsidRDefault="00224F9C" w:rsidP="00CC3826">
            <w:pPr>
              <w:pStyle w:val="Default"/>
              <w:spacing w:before="60"/>
              <w:rPr>
                <w:color w:val="auto"/>
              </w:rPr>
            </w:pPr>
            <w:r w:rsidRPr="00444DC4">
              <w:rPr>
                <w:rFonts w:ascii="Arial Narrow"/>
                <w:color w:val="auto"/>
                <w:sz w:val="20"/>
                <w:szCs w:val="20"/>
                <w:shd w:val="clear" w:color="auto" w:fill="FEFEFE"/>
              </w:rPr>
              <w:t>Trial ID: NCT00554372; JX594-IT-HEP007</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FB898" w14:textId="34C2EFBF" w:rsidR="00224F9C" w:rsidRPr="00444DC4" w:rsidRDefault="00224F9C" w:rsidP="00CC3826">
            <w:pPr>
              <w:pStyle w:val="Tabletext"/>
              <w:spacing w:after="0"/>
            </w:pPr>
            <w:r w:rsidRPr="00444DC4">
              <w:rPr>
                <w:shd w:val="clear" w:color="auto" w:fill="FEFEFE"/>
              </w:rPr>
              <w:t>30</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436B9" w14:textId="0B833B95" w:rsidR="00224F9C" w:rsidRPr="00444DC4" w:rsidRDefault="00224F9C" w:rsidP="00CC3826">
            <w:pPr>
              <w:pStyle w:val="Body"/>
              <w:spacing w:before="60"/>
              <w:rPr>
                <w:rFonts w:ascii="Arial Narrow" w:eastAsia="Arial Narrow" w:hAnsi="Arial Narrow" w:cs="Arial Narrow"/>
                <w:color w:val="auto"/>
                <w:sz w:val="20"/>
                <w:szCs w:val="20"/>
                <w:shd w:val="clear" w:color="auto" w:fill="FEFEFE"/>
              </w:rPr>
            </w:pPr>
            <w:r w:rsidRPr="00444DC4">
              <w:rPr>
                <w:rFonts w:ascii="Arial Narrow"/>
                <w:color w:val="auto"/>
                <w:sz w:val="20"/>
                <w:szCs w:val="20"/>
                <w:shd w:val="clear" w:color="auto" w:fill="FEFEFE"/>
              </w:rPr>
              <w:t xml:space="preserve">Mild flu-like symptoms in all patients </w:t>
            </w:r>
            <w:r w:rsidR="00CA3EC7" w:rsidRPr="00444DC4">
              <w:rPr>
                <w:rFonts w:ascii="Arial Narrow"/>
                <w:color w:val="auto"/>
                <w:sz w:val="20"/>
                <w:szCs w:val="20"/>
                <w:shd w:val="clear" w:color="auto" w:fill="FEFEFE"/>
              </w:rPr>
              <w:t xml:space="preserve">after </w:t>
            </w:r>
            <w:r w:rsidRPr="00444DC4">
              <w:rPr>
                <w:rFonts w:ascii="Arial Narrow"/>
                <w:color w:val="auto"/>
                <w:sz w:val="20"/>
                <w:szCs w:val="20"/>
                <w:shd w:val="clear" w:color="auto" w:fill="FEFEFE"/>
              </w:rPr>
              <w:t>12-24 hours.</w:t>
            </w:r>
          </w:p>
          <w:p w14:paraId="466423DC" w14:textId="75994212" w:rsidR="00224F9C" w:rsidRPr="00444DC4" w:rsidRDefault="00224F9C" w:rsidP="00744D86">
            <w:pPr>
              <w:pStyle w:val="Body"/>
              <w:spacing w:before="60"/>
              <w:rPr>
                <w:rFonts w:ascii="Arial Narrow" w:eastAsia="Arial Narrow" w:hAnsi="Arial Narrow" w:cs="Arial Narrow"/>
                <w:color w:val="auto"/>
                <w:sz w:val="20"/>
                <w:szCs w:val="20"/>
                <w:shd w:val="clear" w:color="auto" w:fill="FEFEFE"/>
              </w:rPr>
            </w:pPr>
            <w:r w:rsidRPr="00444DC4">
              <w:rPr>
                <w:rFonts w:ascii="Arial Narrow"/>
                <w:color w:val="auto"/>
                <w:sz w:val="20"/>
                <w:szCs w:val="20"/>
                <w:shd w:val="clear" w:color="auto" w:fill="FEFEFE"/>
              </w:rPr>
              <w:t xml:space="preserve">One serious adverse event (high dose) </w:t>
            </w:r>
            <w:r w:rsidR="000473B1" w:rsidRPr="00444DC4">
              <w:rPr>
                <w:rFonts w:ascii="Arial Narrow"/>
                <w:color w:val="auto"/>
                <w:sz w:val="20"/>
                <w:szCs w:val="20"/>
                <w:shd w:val="clear" w:color="auto" w:fill="FEFEFE"/>
              </w:rPr>
              <w:t>–</w:t>
            </w:r>
            <w:r w:rsidRPr="00444DC4">
              <w:rPr>
                <w:rFonts w:ascii="Arial Narrow"/>
                <w:color w:val="auto"/>
                <w:sz w:val="20"/>
                <w:szCs w:val="20"/>
                <w:shd w:val="clear" w:color="auto" w:fill="FEFEFE"/>
              </w:rPr>
              <w:t xml:space="preserve"> nausea and vomiting with prolonged hospitalisation.</w:t>
            </w:r>
          </w:p>
          <w:p w14:paraId="0AC081CC" w14:textId="77777777" w:rsidR="00224F9C" w:rsidRPr="00444DC4" w:rsidRDefault="00224F9C" w:rsidP="00CC3826">
            <w:pPr>
              <w:pStyle w:val="Body"/>
              <w:spacing w:before="60"/>
              <w:rPr>
                <w:color w:val="auto"/>
                <w:shd w:val="clear" w:color="auto" w:fill="FEFEFE"/>
              </w:rPr>
            </w:pPr>
            <w:r w:rsidRPr="00444DC4">
              <w:rPr>
                <w:rFonts w:ascii="Arial Narrow"/>
                <w:color w:val="auto"/>
                <w:sz w:val="20"/>
                <w:szCs w:val="20"/>
                <w:shd w:val="clear" w:color="auto" w:fill="FEFEFE"/>
              </w:rPr>
              <w:t>Circulating viral genomes detected in 3/30 patients between days 15-36 post-inoculation.</w:t>
            </w:r>
          </w:p>
          <w:p w14:paraId="771E9439" w14:textId="4F82790F" w:rsidR="00224F9C" w:rsidRPr="00444DC4" w:rsidRDefault="00321D18" w:rsidP="005A3585">
            <w:pPr>
              <w:pStyle w:val="TableStyle2"/>
              <w:spacing w:before="60"/>
              <w:rPr>
                <w:color w:val="auto"/>
              </w:rPr>
            </w:pPr>
            <w:r w:rsidRPr="00444DC4">
              <w:rPr>
                <w:rFonts w:ascii="Arial Narrow"/>
                <w:color w:val="auto"/>
                <w:u w:val="single"/>
                <w:shd w:val="clear" w:color="auto" w:fill="FEFEFE"/>
              </w:rPr>
              <w:t>Lesions</w:t>
            </w:r>
            <w:r w:rsidRPr="00444DC4">
              <w:rPr>
                <w:rFonts w:ascii="Arial Narrow"/>
                <w:color w:val="auto"/>
                <w:shd w:val="clear" w:color="auto" w:fill="FEFEFE"/>
              </w:rPr>
              <w:t>:</w:t>
            </w:r>
            <w:r w:rsidR="00224F9C" w:rsidRPr="00444DC4">
              <w:rPr>
                <w:rFonts w:ascii="Arial Narrow"/>
                <w:color w:val="auto"/>
                <w:shd w:val="clear" w:color="auto" w:fill="FEFEFE"/>
              </w:rPr>
              <w:t xml:space="preserve"> 1/16 high dose patients developed 8-10 skin </w:t>
            </w:r>
            <w:r w:rsidR="005A3585" w:rsidRPr="00444DC4">
              <w:rPr>
                <w:rFonts w:ascii="Arial Narrow"/>
                <w:color w:val="auto"/>
                <w:shd w:val="clear" w:color="auto" w:fill="FEFEFE"/>
              </w:rPr>
              <w:t>lesion</w:t>
            </w:r>
            <w:r w:rsidR="00224F9C" w:rsidRPr="00444DC4">
              <w:rPr>
                <w:rFonts w:ascii="Arial Narrow"/>
                <w:color w:val="auto"/>
                <w:shd w:val="clear" w:color="auto" w:fill="FEFEFE"/>
              </w:rPr>
              <w:t>s on extremities, face and trunk. Developed 4 days after treatment and resolved within 6 weeks.</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D979C" w14:textId="75D0BE4E" w:rsidR="00224F9C" w:rsidRPr="00444DC4" w:rsidRDefault="00FC6A73" w:rsidP="00FC6A73">
            <w:pPr>
              <w:pStyle w:val="TableStyle2A"/>
              <w:spacing w:before="120" w:after="120"/>
              <w:rPr>
                <w:rFonts w:ascii="Arial Narrow" w:eastAsia="Arial Narrow" w:hAnsi="Arial Narrow" w:cs="Arial Narrow"/>
                <w:color w:val="auto"/>
                <w:shd w:val="clear" w:color="auto" w:fill="FEFEFE"/>
                <w:lang w:val="en-AU"/>
              </w:rPr>
            </w:pPr>
            <w:r w:rsidRPr="00444DC4">
              <w:rPr>
                <w:rFonts w:ascii="Arial Narrow"/>
                <w:color w:val="auto"/>
                <w:shd w:val="clear" w:color="auto" w:fill="FEFEFE"/>
                <w:lang w:val="en-AU"/>
              </w:rPr>
              <w:fldChar w:fldCharType="begin">
                <w:fldData xml:space="preserve">PFJlZm1hbj48Q2l0ZT48QXV0aG9yPkhlbzwvQXV0aG9yPjxZZWFyPjIwMTM8L1llYXI+PFJlY051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</w:fldData>
              </w:fldChar>
            </w:r>
            <w:r w:rsidR="00FB3D31" w:rsidRPr="00444DC4">
              <w:rPr>
                <w:rFonts w:ascii="Arial Narrow"/>
                <w:color w:val="auto"/>
                <w:shd w:val="clear" w:color="auto" w:fill="FEFEFE"/>
                <w:lang w:val="en-AU"/>
              </w:rPr>
              <w:instrText xml:space="preserve"> ADDIN REFMGR.CITE </w:instrText>
            </w:r>
            <w:r w:rsidR="00FB3D31" w:rsidRPr="00444DC4">
              <w:rPr>
                <w:rFonts w:ascii="Arial Narrow"/>
                <w:color w:val="auto"/>
                <w:shd w:val="clear" w:color="auto" w:fill="FEFEFE"/>
                <w:lang w:val="en-AU"/>
              </w:rPr>
              <w:fldChar w:fldCharType="begin">
                <w:fldData xml:space="preserve">PFJlZm1hbj48Q2l0ZT48QXV0aG9yPkhlbzwvQXV0aG9yPjxZZWFyPjIwMTM8L1llYXI+PFJlY051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</w:fldData>
              </w:fldChar>
            </w:r>
            <w:r w:rsidR="00FB3D31" w:rsidRPr="00444DC4">
              <w:rPr>
                <w:rFonts w:ascii="Arial Narrow"/>
                <w:color w:val="auto"/>
                <w:shd w:val="clear" w:color="auto" w:fill="FEFEFE"/>
                <w:lang w:val="en-AU"/>
              </w:rPr>
              <w:instrText xml:space="preserve"> ADDIN EN.CITE.DATA </w:instrText>
            </w:r>
            <w:r w:rsidR="00FB3D31" w:rsidRPr="00444DC4">
              <w:rPr>
                <w:rFonts w:ascii="Arial Narrow"/>
                <w:color w:val="auto"/>
                <w:shd w:val="clear" w:color="auto" w:fill="FEFEFE"/>
                <w:lang w:val="en-AU"/>
              </w:rPr>
            </w:r>
            <w:r w:rsidR="00FB3D31" w:rsidRPr="00444DC4">
              <w:rPr>
                <w:rFonts w:ascii="Arial Narrow"/>
                <w:color w:val="auto"/>
                <w:shd w:val="clear" w:color="auto" w:fill="FEFEFE"/>
                <w:lang w:val="en-AU"/>
              </w:rPr>
              <w:fldChar w:fldCharType="end"/>
            </w:r>
            <w:r w:rsidRPr="00444DC4">
              <w:rPr>
                <w:rFonts w:ascii="Arial Narrow"/>
                <w:color w:val="auto"/>
                <w:shd w:val="clear" w:color="auto" w:fill="FEFEFE"/>
                <w:lang w:val="en-AU"/>
              </w:rPr>
            </w:r>
            <w:r w:rsidRPr="00444DC4">
              <w:rPr>
                <w:rFonts w:ascii="Arial Narrow"/>
                <w:color w:val="auto"/>
                <w:shd w:val="clear" w:color="auto" w:fill="FEFEFE"/>
                <w:lang w:val="en-AU"/>
              </w:rPr>
              <w:fldChar w:fldCharType="separate"/>
            </w:r>
            <w:r w:rsidRPr="00444DC4">
              <w:rPr>
                <w:rFonts w:ascii="Arial Narrow"/>
                <w:noProof/>
                <w:color w:val="auto"/>
                <w:shd w:val="clear" w:color="auto" w:fill="FEFEFE"/>
                <w:lang w:val="en-AU"/>
              </w:rPr>
              <w:t>(Heo et al. 2013)</w:t>
            </w:r>
            <w:r w:rsidRPr="00444DC4">
              <w:rPr>
                <w:rFonts w:ascii="Arial Narrow"/>
                <w:color w:val="auto"/>
                <w:shd w:val="clear" w:color="auto" w:fill="FEFEFE"/>
                <w:lang w:val="en-AU"/>
              </w:rPr>
              <w:fldChar w:fldCharType="end"/>
            </w:r>
          </w:p>
        </w:tc>
      </w:tr>
    </w:tbl>
    <w:p w14:paraId="33E97761" w14:textId="1F149D4B" w:rsidR="004A7DAF" w:rsidRPr="00444DC4" w:rsidRDefault="006F3A10" w:rsidP="0073774C">
      <w:pPr>
        <w:pStyle w:val="para0"/>
        <w:numPr>
          <w:ilvl w:val="0"/>
          <w:numId w:val="34"/>
        </w:numPr>
        <w:pBdr>
          <w:top w:val="nil"/>
          <w:left w:val="nil"/>
          <w:bottom w:val="nil"/>
          <w:right w:val="nil"/>
          <w:between w:val="nil"/>
          <w:bar w:val="nil"/>
        </w:pBdr>
        <w:spacing w:before="240"/>
        <w:rPr>
          <w:color w:val="auto"/>
          <w:lang w:val="en-AU"/>
        </w:rPr>
      </w:pPr>
      <w:bookmarkStart w:id="193" w:name="_Ref435632783"/>
      <w:r w:rsidRPr="00444DC4">
        <w:rPr>
          <w:rStyle w:val="st1"/>
          <w:color w:val="auto"/>
          <w:lang w:val="en-AU"/>
        </w:rPr>
        <w:lastRenderedPageBreak/>
        <w:t xml:space="preserve">The maximum tolerated dose was </w:t>
      </w:r>
      <w:r w:rsidRPr="00444DC4">
        <w:rPr>
          <w:color w:val="auto"/>
          <w:lang w:val="en-AU"/>
        </w:rPr>
        <w:t>1x10</w:t>
      </w:r>
      <w:r w:rsidRPr="00444DC4">
        <w:rPr>
          <w:color w:val="auto"/>
          <w:vertAlign w:val="superscript"/>
          <w:lang w:val="en-AU"/>
        </w:rPr>
        <w:t>9</w:t>
      </w:r>
      <w:r w:rsidRPr="00444DC4">
        <w:rPr>
          <w:color w:val="auto"/>
          <w:lang w:val="en-AU"/>
        </w:rPr>
        <w:t xml:space="preserve"> pfu (the dose to be administered in the proposed Phase 3 trial). Patients receiving a higher dose experienced </w:t>
      </w:r>
      <w:r w:rsidR="001E7DB8" w:rsidRPr="00444DC4">
        <w:rPr>
          <w:color w:val="auto"/>
          <w:lang w:val="en-AU"/>
        </w:rPr>
        <w:t xml:space="preserve">dose-limiting toxicities of </w:t>
      </w:r>
      <w:r w:rsidRPr="00444DC4">
        <w:rPr>
          <w:color w:val="auto"/>
          <w:lang w:val="en-AU"/>
        </w:rPr>
        <w:t xml:space="preserve">severe abdominal pain, loss of appetite and </w:t>
      </w:r>
      <w:r w:rsidRPr="00444DC4">
        <w:rPr>
          <w:bCs/>
          <w:color w:val="auto"/>
          <w:lang w:val="en-AU"/>
        </w:rPr>
        <w:t>tissue obstruction</w:t>
      </w:r>
      <w:r w:rsidRPr="00444DC4">
        <w:rPr>
          <w:color w:val="auto"/>
          <w:lang w:val="en-AU"/>
        </w:rPr>
        <w:t xml:space="preserve"> due to tumour swelling </w:t>
      </w:r>
      <w:r w:rsidR="00FC6A73" w:rsidRPr="00444DC4">
        <w:rPr>
          <w:color w:val="auto"/>
          <w:lang w:val="en-AU"/>
        </w:rPr>
        <w:fldChar w:fldCharType="begin">
          <w:fldData xml:space="preserve">PFJlZm1hbj48Q2l0ZT48QXV0aG9yPlBhcms8L0F1dGhvcj48WWVhcj4yMDA4PC9ZZWFyPjxSZWNO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PFJlZm1hbj48Q2l0ZT48QXV0aG9yPlBhcms8L0F1dGhvcj48WWVhcj4yMDA4PC9ZZWFyPjxSZWNO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(Park et al. 2008)</w:t>
      </w:r>
      <w:r w:rsidR="00FC6A73" w:rsidRPr="00444DC4">
        <w:rPr>
          <w:color w:val="auto"/>
          <w:lang w:val="en-AU"/>
        </w:rPr>
        <w:fldChar w:fldCharType="end"/>
      </w:r>
      <w:r w:rsidRPr="00444DC4">
        <w:rPr>
          <w:color w:val="auto"/>
          <w:lang w:val="en-AU"/>
        </w:rPr>
        <w:t>.</w:t>
      </w:r>
      <w:bookmarkEnd w:id="193"/>
    </w:p>
    <w:p w14:paraId="63A56965" w14:textId="72EE0BB5" w:rsidR="006F3A10" w:rsidRPr="00444DC4" w:rsidRDefault="006F3A10" w:rsidP="0073774C">
      <w:pPr>
        <w:pStyle w:val="para0"/>
        <w:numPr>
          <w:ilvl w:val="0"/>
          <w:numId w:val="34"/>
        </w:numPr>
        <w:pBdr>
          <w:top w:val="nil"/>
          <w:left w:val="nil"/>
          <w:bottom w:val="nil"/>
          <w:right w:val="nil"/>
          <w:between w:val="nil"/>
          <w:bar w:val="nil"/>
        </w:pBdr>
        <w:rPr>
          <w:color w:val="auto"/>
          <w:lang w:val="en-AU"/>
        </w:rPr>
      </w:pPr>
      <w:bookmarkStart w:id="194" w:name="_Ref434257468"/>
      <w:r w:rsidRPr="00444DC4">
        <w:rPr>
          <w:color w:val="auto"/>
          <w:shd w:val="clear" w:color="auto" w:fill="FEFFFF"/>
          <w:lang w:val="en-AU"/>
        </w:rPr>
        <w:t xml:space="preserve">At lower doses of </w:t>
      </w:r>
      <w:r w:rsidR="00E41F8F" w:rsidRPr="00444DC4">
        <w:rPr>
          <w:color w:val="auto"/>
          <w:shd w:val="clear" w:color="auto" w:fill="FEFFFF"/>
          <w:lang w:val="en-AU"/>
        </w:rPr>
        <w:t>the GMO</w:t>
      </w:r>
      <w:r w:rsidRPr="00444DC4">
        <w:rPr>
          <w:color w:val="auto"/>
          <w:shd w:val="clear" w:color="auto" w:fill="FEFFFF"/>
          <w:lang w:val="en-AU"/>
        </w:rPr>
        <w:t>, mild-moderate flu-like symptoms (e.g. fever, chills, fatigue, headache, myalgia, nausea, vomiting, anorexia , tachycardia, hypotension and hypertension) lasting up to 24 hours were common</w:t>
      </w:r>
      <w:r w:rsidR="00474CDA" w:rsidRPr="00444DC4">
        <w:rPr>
          <w:color w:val="auto"/>
          <w:shd w:val="clear" w:color="auto" w:fill="FEFFFF"/>
          <w:lang w:val="en-AU"/>
        </w:rPr>
        <w:t xml:space="preserve"> </w:t>
      </w:r>
      <w:r w:rsidR="00FC6A73" w:rsidRPr="00444DC4">
        <w:rPr>
          <w:color w:val="auto"/>
          <w:shd w:val="clear" w:color="auto" w:fill="FEFFFF"/>
          <w:lang w:val="en-AU"/>
        </w:rPr>
        <w:fldChar w:fldCharType="begin">
          <w:fldData xml:space="preserve">PFJlZm1hbj48Q2l0ZT48QXV0aG9yPk1hc3RyYW5nZWxvPC9BdXRob3I+PFllYXI+MjAwMDwvWWVh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</w:fldData>
        </w:fldChar>
      </w:r>
      <w:r w:rsidR="00FB3D31" w:rsidRPr="00444DC4">
        <w:rPr>
          <w:color w:val="auto"/>
          <w:shd w:val="clear" w:color="auto" w:fill="FEFFFF"/>
          <w:lang w:val="en-AU"/>
        </w:rPr>
        <w:instrText xml:space="preserve"> ADDIN REFMGR.CITE </w:instrText>
      </w:r>
      <w:r w:rsidR="00FB3D31" w:rsidRPr="00444DC4">
        <w:rPr>
          <w:color w:val="auto"/>
          <w:shd w:val="clear" w:color="auto" w:fill="FEFFFF"/>
          <w:lang w:val="en-AU"/>
        </w:rPr>
        <w:fldChar w:fldCharType="begin">
          <w:fldData xml:space="preserve">PFJlZm1hbj48Q2l0ZT48QXV0aG9yPk1hc3RyYW5nZWxvPC9BdXRob3I+PFllYXI+MjAwMDwvWWVh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</w:fldData>
        </w:fldChar>
      </w:r>
      <w:r w:rsidR="00FB3D31" w:rsidRPr="00444DC4">
        <w:rPr>
          <w:color w:val="auto"/>
          <w:shd w:val="clear" w:color="auto" w:fill="FEFFFF"/>
          <w:lang w:val="en-AU"/>
        </w:rPr>
        <w:instrText xml:space="preserve"> ADDIN EN.CITE.DATA </w:instrText>
      </w:r>
      <w:r w:rsidR="00FB3D31" w:rsidRPr="00444DC4">
        <w:rPr>
          <w:color w:val="auto"/>
          <w:shd w:val="clear" w:color="auto" w:fill="FEFFFF"/>
          <w:lang w:val="en-AU"/>
        </w:rPr>
      </w:r>
      <w:r w:rsidR="00FB3D31" w:rsidRPr="00444DC4">
        <w:rPr>
          <w:color w:val="auto"/>
          <w:shd w:val="clear" w:color="auto" w:fill="FEFFFF"/>
          <w:lang w:val="en-AU"/>
        </w:rPr>
        <w:fldChar w:fldCharType="end"/>
      </w:r>
      <w:r w:rsidR="00FC6A73" w:rsidRPr="00444DC4">
        <w:rPr>
          <w:color w:val="auto"/>
          <w:shd w:val="clear" w:color="auto" w:fill="FEFFFF"/>
          <w:lang w:val="en-AU"/>
        </w:rPr>
      </w:r>
      <w:r w:rsidR="00FC6A73" w:rsidRPr="00444DC4">
        <w:rPr>
          <w:color w:val="auto"/>
          <w:shd w:val="clear" w:color="auto" w:fill="FEFFFF"/>
          <w:lang w:val="en-AU"/>
        </w:rPr>
        <w:fldChar w:fldCharType="separate"/>
      </w:r>
      <w:r w:rsidR="00FC6A73" w:rsidRPr="00444DC4">
        <w:rPr>
          <w:noProof/>
          <w:color w:val="auto"/>
          <w:shd w:val="clear" w:color="auto" w:fill="FEFFFF"/>
          <w:lang w:val="en-AU"/>
        </w:rPr>
        <w:t>(Mastrangelo et al. 2000b; Cripe et al. 2015; Heo et al. 2013; Breitbach et al. 2011; Park et al. 2015; Liu et al. 2008; Park et al. 2008)</w:t>
      </w:r>
      <w:r w:rsidR="00FC6A73" w:rsidRPr="00444DC4">
        <w:rPr>
          <w:color w:val="auto"/>
          <w:shd w:val="clear" w:color="auto" w:fill="FEFFFF"/>
          <w:lang w:val="en-AU"/>
        </w:rPr>
        <w:fldChar w:fldCharType="end"/>
      </w:r>
      <w:r w:rsidRPr="00444DC4">
        <w:rPr>
          <w:color w:val="auto"/>
          <w:shd w:val="clear" w:color="auto" w:fill="FEFFFF"/>
          <w:lang w:val="en-AU"/>
        </w:rPr>
        <w:t xml:space="preserve">. Other adverse effects include transient decreases in lymphocytes, platelets and red blood cells </w:t>
      </w:r>
      <w:r w:rsidR="00FC6A73" w:rsidRPr="00444DC4">
        <w:rPr>
          <w:color w:val="auto"/>
          <w:shd w:val="clear" w:color="auto" w:fill="FEFFFF"/>
          <w:lang w:val="en-AU"/>
        </w:rPr>
        <w:fldChar w:fldCharType="begin">
          <w:fldData xml:space="preserve">PFJlZm1hbj48Q2l0ZT48QXV0aG9yPlBhcms8L0F1dGhvcj48WWVhcj4yMDA4PC9ZZWFyPjxSZWNO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</w:fldData>
        </w:fldChar>
      </w:r>
      <w:r w:rsidR="00FB3D31" w:rsidRPr="00444DC4">
        <w:rPr>
          <w:color w:val="auto"/>
          <w:shd w:val="clear" w:color="auto" w:fill="FEFFFF"/>
          <w:lang w:val="en-AU"/>
        </w:rPr>
        <w:instrText xml:space="preserve"> ADDIN REFMGR.CITE </w:instrText>
      </w:r>
      <w:r w:rsidR="00FB3D31" w:rsidRPr="00444DC4">
        <w:rPr>
          <w:color w:val="auto"/>
          <w:shd w:val="clear" w:color="auto" w:fill="FEFFFF"/>
          <w:lang w:val="en-AU"/>
        </w:rPr>
        <w:fldChar w:fldCharType="begin">
          <w:fldData xml:space="preserve">PFJlZm1hbj48Q2l0ZT48QXV0aG9yPlBhcms8L0F1dGhvcj48WWVhcj4yMDA4PC9ZZWFyPjxSZWNO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</w:fldData>
        </w:fldChar>
      </w:r>
      <w:r w:rsidR="00FB3D31" w:rsidRPr="00444DC4">
        <w:rPr>
          <w:color w:val="auto"/>
          <w:shd w:val="clear" w:color="auto" w:fill="FEFFFF"/>
          <w:lang w:val="en-AU"/>
        </w:rPr>
        <w:instrText xml:space="preserve"> ADDIN EN.CITE.DATA </w:instrText>
      </w:r>
      <w:r w:rsidR="00FB3D31" w:rsidRPr="00444DC4">
        <w:rPr>
          <w:color w:val="auto"/>
          <w:shd w:val="clear" w:color="auto" w:fill="FEFFFF"/>
          <w:lang w:val="en-AU"/>
        </w:rPr>
      </w:r>
      <w:r w:rsidR="00FB3D31" w:rsidRPr="00444DC4">
        <w:rPr>
          <w:color w:val="auto"/>
          <w:shd w:val="clear" w:color="auto" w:fill="FEFFFF"/>
          <w:lang w:val="en-AU"/>
        </w:rPr>
        <w:fldChar w:fldCharType="end"/>
      </w:r>
      <w:r w:rsidR="00FC6A73" w:rsidRPr="00444DC4">
        <w:rPr>
          <w:color w:val="auto"/>
          <w:shd w:val="clear" w:color="auto" w:fill="FEFFFF"/>
          <w:lang w:val="en-AU"/>
        </w:rPr>
      </w:r>
      <w:r w:rsidR="00FC6A73" w:rsidRPr="00444DC4">
        <w:rPr>
          <w:color w:val="auto"/>
          <w:shd w:val="clear" w:color="auto" w:fill="FEFFFF"/>
          <w:lang w:val="en-AU"/>
        </w:rPr>
        <w:fldChar w:fldCharType="separate"/>
      </w:r>
      <w:r w:rsidR="00FC6A73" w:rsidRPr="00444DC4">
        <w:rPr>
          <w:noProof/>
          <w:color w:val="auto"/>
          <w:shd w:val="clear" w:color="auto" w:fill="FEFFFF"/>
          <w:lang w:val="en-AU"/>
        </w:rPr>
        <w:t>(Park et al. 2008)</w:t>
      </w:r>
      <w:r w:rsidR="00FC6A73" w:rsidRPr="00444DC4">
        <w:rPr>
          <w:color w:val="auto"/>
          <w:shd w:val="clear" w:color="auto" w:fill="FEFFFF"/>
          <w:lang w:val="en-AU"/>
        </w:rPr>
        <w:fldChar w:fldCharType="end"/>
      </w:r>
      <w:r w:rsidRPr="00444DC4">
        <w:rPr>
          <w:color w:val="auto"/>
          <w:shd w:val="clear" w:color="auto" w:fill="FEFFFF"/>
          <w:lang w:val="en-AU"/>
        </w:rPr>
        <w:t>.</w:t>
      </w:r>
      <w:bookmarkEnd w:id="194"/>
    </w:p>
    <w:p w14:paraId="64B42CFD" w14:textId="7E6598C0" w:rsidR="006F3A10" w:rsidRPr="00444DC4" w:rsidRDefault="006F3A10" w:rsidP="0073774C">
      <w:pPr>
        <w:pStyle w:val="para0"/>
        <w:numPr>
          <w:ilvl w:val="0"/>
          <w:numId w:val="34"/>
        </w:numPr>
        <w:pBdr>
          <w:top w:val="nil"/>
          <w:left w:val="nil"/>
          <w:bottom w:val="nil"/>
          <w:right w:val="nil"/>
          <w:between w:val="nil"/>
          <w:bar w:val="nil"/>
        </w:pBdr>
        <w:rPr>
          <w:color w:val="auto"/>
          <w:lang w:val="en-AU"/>
        </w:rPr>
      </w:pPr>
      <w:r w:rsidRPr="00444DC4">
        <w:rPr>
          <w:rStyle w:val="st1"/>
          <w:color w:val="auto"/>
          <w:shd w:val="clear" w:color="auto" w:fill="FEFFFF"/>
          <w:lang w:val="en-AU"/>
        </w:rPr>
        <w:t xml:space="preserve">Circulating viral genomes </w:t>
      </w:r>
      <w:r w:rsidRPr="00444DC4">
        <w:rPr>
          <w:color w:val="auto"/>
          <w:shd w:val="clear" w:color="auto" w:fill="FEFFFF"/>
          <w:lang w:val="en-AU"/>
        </w:rPr>
        <w:t>were observed immediately and for some hours after intratumoural inoculation. They reappear</w:t>
      </w:r>
      <w:r w:rsidR="0058594D" w:rsidRPr="00444DC4">
        <w:rPr>
          <w:color w:val="auto"/>
          <w:shd w:val="clear" w:color="auto" w:fill="FEFFFF"/>
          <w:lang w:val="en-AU"/>
        </w:rPr>
        <w:t>ed</w:t>
      </w:r>
      <w:r w:rsidRPr="00444DC4">
        <w:rPr>
          <w:color w:val="auto"/>
          <w:shd w:val="clear" w:color="auto" w:fill="FEFFFF"/>
          <w:lang w:val="en-AU"/>
        </w:rPr>
        <w:t xml:space="preserve"> in the blood at later time points, consistent with viral replication in and shedding from tumours</w:t>
      </w:r>
      <w:r w:rsidR="00474CDA" w:rsidRPr="00444DC4">
        <w:rPr>
          <w:color w:val="auto"/>
          <w:shd w:val="clear" w:color="auto" w:fill="FEFFFF"/>
          <w:lang w:val="en-AU"/>
        </w:rPr>
        <w:t xml:space="preserve"> </w:t>
      </w:r>
      <w:r w:rsidR="00FC6A73" w:rsidRPr="00444DC4">
        <w:rPr>
          <w:color w:val="auto"/>
          <w:shd w:val="clear" w:color="auto" w:fill="FEFFFF"/>
          <w:lang w:val="en-AU"/>
        </w:rPr>
        <w:fldChar w:fldCharType="begin">
          <w:fldData xml:space="preserve">PFJlZm1hbj48Q2l0ZT48QXV0aG9yPkhlbzwvQXV0aG9yPjxZZWFyPjIwMTM8L1llYXI+PFJlY051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</w:fldData>
        </w:fldChar>
      </w:r>
      <w:r w:rsidR="00FB3D31" w:rsidRPr="00444DC4">
        <w:rPr>
          <w:color w:val="auto"/>
          <w:shd w:val="clear" w:color="auto" w:fill="FEFFFF"/>
          <w:lang w:val="en-AU"/>
        </w:rPr>
        <w:instrText xml:space="preserve"> ADDIN REFMGR.CITE </w:instrText>
      </w:r>
      <w:r w:rsidR="00FB3D31" w:rsidRPr="00444DC4">
        <w:rPr>
          <w:color w:val="auto"/>
          <w:shd w:val="clear" w:color="auto" w:fill="FEFFFF"/>
          <w:lang w:val="en-AU"/>
        </w:rPr>
        <w:fldChar w:fldCharType="begin">
          <w:fldData xml:space="preserve">PFJlZm1hbj48Q2l0ZT48QXV0aG9yPkhlbzwvQXV0aG9yPjxZZWFyPjIwMTM8L1llYXI+PFJlY051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</w:fldData>
        </w:fldChar>
      </w:r>
      <w:r w:rsidR="00FB3D31" w:rsidRPr="00444DC4">
        <w:rPr>
          <w:color w:val="auto"/>
          <w:shd w:val="clear" w:color="auto" w:fill="FEFFFF"/>
          <w:lang w:val="en-AU"/>
        </w:rPr>
        <w:instrText xml:space="preserve"> ADDIN EN.CITE.DATA </w:instrText>
      </w:r>
      <w:r w:rsidR="00FB3D31" w:rsidRPr="00444DC4">
        <w:rPr>
          <w:color w:val="auto"/>
          <w:shd w:val="clear" w:color="auto" w:fill="FEFFFF"/>
          <w:lang w:val="en-AU"/>
        </w:rPr>
      </w:r>
      <w:r w:rsidR="00FB3D31" w:rsidRPr="00444DC4">
        <w:rPr>
          <w:color w:val="auto"/>
          <w:shd w:val="clear" w:color="auto" w:fill="FEFFFF"/>
          <w:lang w:val="en-AU"/>
        </w:rPr>
        <w:fldChar w:fldCharType="end"/>
      </w:r>
      <w:r w:rsidR="00FC6A73" w:rsidRPr="00444DC4">
        <w:rPr>
          <w:color w:val="auto"/>
          <w:shd w:val="clear" w:color="auto" w:fill="FEFFFF"/>
          <w:lang w:val="en-AU"/>
        </w:rPr>
      </w:r>
      <w:r w:rsidR="00FC6A73" w:rsidRPr="00444DC4">
        <w:rPr>
          <w:color w:val="auto"/>
          <w:shd w:val="clear" w:color="auto" w:fill="FEFFFF"/>
          <w:lang w:val="en-AU"/>
        </w:rPr>
        <w:fldChar w:fldCharType="separate"/>
      </w:r>
      <w:r w:rsidR="00FC6A73" w:rsidRPr="00444DC4">
        <w:rPr>
          <w:noProof/>
          <w:color w:val="auto"/>
          <w:shd w:val="clear" w:color="auto" w:fill="FEFFFF"/>
          <w:lang w:val="en-AU"/>
        </w:rPr>
        <w:t>(Heo et al. 2013; Hwang et al. 2011; Liu et al. 2008; Park et al. 2008)</w:t>
      </w:r>
      <w:r w:rsidR="00FC6A73" w:rsidRPr="00444DC4">
        <w:rPr>
          <w:color w:val="auto"/>
          <w:shd w:val="clear" w:color="auto" w:fill="FEFFFF"/>
          <w:lang w:val="en-AU"/>
        </w:rPr>
        <w:fldChar w:fldCharType="end"/>
      </w:r>
      <w:r w:rsidRPr="00444DC4">
        <w:rPr>
          <w:color w:val="auto"/>
          <w:shd w:val="clear" w:color="auto" w:fill="FEFFFF"/>
          <w:lang w:val="en-AU"/>
        </w:rPr>
        <w:t>.</w:t>
      </w:r>
    </w:p>
    <w:p w14:paraId="17E2F121" w14:textId="72E54411" w:rsidR="006F3A10" w:rsidRPr="00444DC4" w:rsidRDefault="005A3585" w:rsidP="00DC7406">
      <w:pPr>
        <w:pStyle w:val="4RARMP"/>
      </w:pPr>
      <w:bookmarkStart w:id="195" w:name="_Ref434254575"/>
      <w:r w:rsidRPr="00444DC4">
        <w:t>Lesion</w:t>
      </w:r>
      <w:r w:rsidR="006F3A10" w:rsidRPr="00444DC4">
        <w:t xml:space="preserve"> formation in the clinical studies</w:t>
      </w:r>
      <w:bookmarkEnd w:id="195"/>
    </w:p>
    <w:p w14:paraId="61576680" w14:textId="03F39B01" w:rsidR="00DA6281" w:rsidRPr="00444DC4" w:rsidRDefault="000D6D65" w:rsidP="0073774C">
      <w:pPr>
        <w:pStyle w:val="para0"/>
        <w:numPr>
          <w:ilvl w:val="0"/>
          <w:numId w:val="34"/>
        </w:numPr>
        <w:pBdr>
          <w:top w:val="nil"/>
          <w:left w:val="nil"/>
          <w:bottom w:val="nil"/>
          <w:right w:val="nil"/>
          <w:between w:val="nil"/>
          <w:bar w:val="nil"/>
        </w:pBdr>
        <w:rPr>
          <w:color w:val="auto"/>
          <w:shd w:val="clear" w:color="auto" w:fill="FEFFFF"/>
          <w:lang w:val="en-AU"/>
        </w:rPr>
      </w:pPr>
      <w:r w:rsidRPr="00444DC4">
        <w:rPr>
          <w:color w:val="auto"/>
          <w:shd w:val="clear" w:color="auto" w:fill="FEFFFF"/>
          <w:lang w:val="en-AU"/>
        </w:rPr>
        <w:t xml:space="preserve">Thirteen (12.4%) of the 105 patients participating in the published clinical trials developed one or more skin or oral </w:t>
      </w:r>
      <w:r w:rsidR="00B518A5" w:rsidRPr="00444DC4">
        <w:rPr>
          <w:color w:val="auto"/>
          <w:shd w:val="clear" w:color="auto" w:fill="FEFFFF"/>
          <w:lang w:val="en-AU"/>
        </w:rPr>
        <w:t>lesions</w:t>
      </w:r>
      <w:r w:rsidR="00CC5191" w:rsidRPr="00444DC4">
        <w:rPr>
          <w:color w:val="auto"/>
          <w:shd w:val="clear" w:color="auto" w:fill="FEFFFF"/>
          <w:lang w:val="en-AU"/>
        </w:rPr>
        <w:t xml:space="preserve"> </w:t>
      </w:r>
      <w:r w:rsidRPr="00444DC4">
        <w:rPr>
          <w:color w:val="auto"/>
          <w:shd w:val="clear" w:color="auto" w:fill="FEFFFF"/>
          <w:lang w:val="en-AU"/>
        </w:rPr>
        <w:t xml:space="preserve">within </w:t>
      </w:r>
      <w:r w:rsidR="00F53C49" w:rsidRPr="00444DC4">
        <w:rPr>
          <w:color w:val="auto"/>
          <w:shd w:val="clear" w:color="auto" w:fill="FEFFFF"/>
          <w:lang w:val="en-AU"/>
        </w:rPr>
        <w:t>3</w:t>
      </w:r>
      <w:r w:rsidR="00CC5191" w:rsidRPr="00444DC4">
        <w:rPr>
          <w:color w:val="auto"/>
          <w:shd w:val="clear" w:color="auto" w:fill="FEFFFF"/>
          <w:lang w:val="en-AU"/>
        </w:rPr>
        <w:t>-7 days</w:t>
      </w:r>
      <w:r w:rsidRPr="00444DC4">
        <w:rPr>
          <w:color w:val="auto"/>
          <w:shd w:val="clear" w:color="auto" w:fill="FEFFFF"/>
          <w:lang w:val="en-AU"/>
        </w:rPr>
        <w:t xml:space="preserve"> of the first treatment</w:t>
      </w:r>
      <w:r w:rsidR="00D51386" w:rsidRPr="00444DC4">
        <w:rPr>
          <w:color w:val="auto"/>
          <w:shd w:val="clear" w:color="auto" w:fill="FEFFFF"/>
          <w:lang w:val="en-AU"/>
        </w:rPr>
        <w:t xml:space="preserve"> (Fig</w:t>
      </w:r>
      <w:r w:rsidR="00003AC0" w:rsidRPr="00444DC4">
        <w:rPr>
          <w:color w:val="auto"/>
          <w:shd w:val="clear" w:color="auto" w:fill="FEFFFF"/>
          <w:lang w:val="en-AU"/>
        </w:rPr>
        <w:t>ure</w:t>
      </w:r>
      <w:r w:rsidR="00D51386" w:rsidRPr="00444DC4">
        <w:rPr>
          <w:color w:val="auto"/>
          <w:shd w:val="clear" w:color="auto" w:fill="FEFFFF"/>
          <w:lang w:val="en-AU"/>
        </w:rPr>
        <w:t xml:space="preserve"> 3)</w:t>
      </w:r>
      <w:r w:rsidRPr="00444DC4">
        <w:rPr>
          <w:color w:val="auto"/>
          <w:shd w:val="clear" w:color="auto" w:fill="FEFFFF"/>
          <w:lang w:val="en-AU"/>
        </w:rPr>
        <w:t xml:space="preserve">. Locations included the soles, palms, arms, fingers, torso, face, oral mucosa and lips. All </w:t>
      </w:r>
      <w:r w:rsidR="00B518A5" w:rsidRPr="00444DC4">
        <w:rPr>
          <w:color w:val="auto"/>
          <w:shd w:val="clear" w:color="auto" w:fill="FEFFFF"/>
          <w:lang w:val="en-AU"/>
        </w:rPr>
        <w:t>lesions</w:t>
      </w:r>
      <w:r w:rsidRPr="00444DC4">
        <w:rPr>
          <w:color w:val="auto"/>
          <w:shd w:val="clear" w:color="auto" w:fill="FEFFFF"/>
          <w:lang w:val="en-AU"/>
        </w:rPr>
        <w:t xml:space="preserve"> resolved within six weeks or less. Reportedly, skin </w:t>
      </w:r>
      <w:r w:rsidR="00B518A5" w:rsidRPr="00444DC4">
        <w:rPr>
          <w:color w:val="auto"/>
          <w:shd w:val="clear" w:color="auto" w:fill="FEFFFF"/>
          <w:lang w:val="en-AU"/>
        </w:rPr>
        <w:t>lesions</w:t>
      </w:r>
      <w:r w:rsidRPr="00444DC4">
        <w:rPr>
          <w:color w:val="auto"/>
          <w:shd w:val="clear" w:color="auto" w:fill="FEFFFF"/>
          <w:lang w:val="en-AU"/>
        </w:rPr>
        <w:t xml:space="preserve"> were not bothersome to the patients and healed without scarring, however oral/lip </w:t>
      </w:r>
      <w:r w:rsidR="00B518A5" w:rsidRPr="00444DC4">
        <w:rPr>
          <w:color w:val="auto"/>
          <w:shd w:val="clear" w:color="auto" w:fill="FEFFFF"/>
          <w:lang w:val="en-AU"/>
        </w:rPr>
        <w:t>lesions</w:t>
      </w:r>
      <w:r w:rsidRPr="00444DC4">
        <w:rPr>
          <w:color w:val="auto"/>
          <w:shd w:val="clear" w:color="auto" w:fill="FEFFFF"/>
          <w:lang w:val="en-AU"/>
        </w:rPr>
        <w:t xml:space="preserve"> did cause pain or other discomfort</w:t>
      </w:r>
      <w:r w:rsidR="00076B52" w:rsidRPr="00444DC4">
        <w:rPr>
          <w:color w:val="auto"/>
          <w:shd w:val="clear" w:color="auto" w:fill="FEFFFF"/>
          <w:lang w:val="en-AU"/>
        </w:rPr>
        <w:t xml:space="preserve"> </w:t>
      </w:r>
      <w:r w:rsidR="00FC6A73" w:rsidRPr="00444DC4">
        <w:rPr>
          <w:color w:val="auto"/>
          <w:shd w:val="clear" w:color="auto" w:fill="FEFFFF"/>
          <w:lang w:val="en-AU"/>
        </w:rPr>
        <w:fldChar w:fldCharType="begin">
          <w:fldData xml:space="preserve">PFJlZm1hbj48Q2l0ZT48QXV0aG9yPkNyaXBlPC9BdXRob3I+PFllYXI+MjAxNTwvWWVhcj48UmVj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</w:fldData>
        </w:fldChar>
      </w:r>
      <w:r w:rsidR="00FB3D31" w:rsidRPr="00444DC4">
        <w:rPr>
          <w:color w:val="auto"/>
          <w:shd w:val="clear" w:color="auto" w:fill="FEFFFF"/>
          <w:lang w:val="en-AU"/>
        </w:rPr>
        <w:instrText xml:space="preserve"> ADDIN REFMGR.CITE </w:instrText>
      </w:r>
      <w:r w:rsidR="00FB3D31" w:rsidRPr="00444DC4">
        <w:rPr>
          <w:color w:val="auto"/>
          <w:shd w:val="clear" w:color="auto" w:fill="FEFFFF"/>
          <w:lang w:val="en-AU"/>
        </w:rPr>
        <w:fldChar w:fldCharType="begin">
          <w:fldData xml:space="preserve">PFJlZm1hbj48Q2l0ZT48QXV0aG9yPkNyaXBlPC9BdXRob3I+PFllYXI+MjAxNTwvWWVhcj48UmVj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</w:fldData>
        </w:fldChar>
      </w:r>
      <w:r w:rsidR="00FB3D31" w:rsidRPr="00444DC4">
        <w:rPr>
          <w:color w:val="auto"/>
          <w:shd w:val="clear" w:color="auto" w:fill="FEFFFF"/>
          <w:lang w:val="en-AU"/>
        </w:rPr>
        <w:instrText xml:space="preserve"> ADDIN EN.CITE.DATA </w:instrText>
      </w:r>
      <w:r w:rsidR="00FB3D31" w:rsidRPr="00444DC4">
        <w:rPr>
          <w:color w:val="auto"/>
          <w:shd w:val="clear" w:color="auto" w:fill="FEFFFF"/>
          <w:lang w:val="en-AU"/>
        </w:rPr>
      </w:r>
      <w:r w:rsidR="00FB3D31" w:rsidRPr="00444DC4">
        <w:rPr>
          <w:color w:val="auto"/>
          <w:shd w:val="clear" w:color="auto" w:fill="FEFFFF"/>
          <w:lang w:val="en-AU"/>
        </w:rPr>
        <w:fldChar w:fldCharType="end"/>
      </w:r>
      <w:r w:rsidR="00FC6A73" w:rsidRPr="00444DC4">
        <w:rPr>
          <w:color w:val="auto"/>
          <w:shd w:val="clear" w:color="auto" w:fill="FEFFFF"/>
          <w:lang w:val="en-AU"/>
        </w:rPr>
      </w:r>
      <w:r w:rsidR="00FC6A73" w:rsidRPr="00444DC4">
        <w:rPr>
          <w:color w:val="auto"/>
          <w:shd w:val="clear" w:color="auto" w:fill="FEFFFF"/>
          <w:lang w:val="en-AU"/>
        </w:rPr>
        <w:fldChar w:fldCharType="separate"/>
      </w:r>
      <w:r w:rsidR="00FC6A73" w:rsidRPr="00444DC4">
        <w:rPr>
          <w:noProof/>
          <w:color w:val="auto"/>
          <w:shd w:val="clear" w:color="auto" w:fill="FEFFFF"/>
          <w:lang w:val="en-AU"/>
        </w:rPr>
        <w:t>(Cripe et al. 2015; Heo et al. 2013; Breitbach et al. 2011; Park et al. 2015)</w:t>
      </w:r>
      <w:r w:rsidR="00FC6A73" w:rsidRPr="00444DC4">
        <w:rPr>
          <w:color w:val="auto"/>
          <w:shd w:val="clear" w:color="auto" w:fill="FEFFFF"/>
          <w:lang w:val="en-AU"/>
        </w:rPr>
        <w:fldChar w:fldCharType="end"/>
      </w:r>
      <w:r w:rsidR="00D51386" w:rsidRPr="00444DC4">
        <w:rPr>
          <w:color w:val="auto"/>
          <w:shd w:val="clear" w:color="auto" w:fill="FEFFFF"/>
          <w:lang w:val="en-AU"/>
        </w:rPr>
        <w:t>.</w:t>
      </w:r>
    </w:p>
    <w:p w14:paraId="6EF7D0F6" w14:textId="3418616F" w:rsidR="00CA3EC7" w:rsidRPr="00444DC4" w:rsidRDefault="009E3C93" w:rsidP="00D51386">
      <w:pPr>
        <w:pStyle w:val="para0"/>
        <w:pBdr>
          <w:top w:val="nil"/>
          <w:left w:val="nil"/>
          <w:bottom w:val="nil"/>
          <w:right w:val="nil"/>
          <w:between w:val="nil"/>
          <w:bar w:val="nil"/>
        </w:pBdr>
        <w:rPr>
          <w:rFonts w:ascii="Arial Narrow" w:hAnsi="Arial Narrow"/>
          <w:b/>
          <w:color w:val="auto"/>
          <w:sz w:val="22"/>
          <w:szCs w:val="22"/>
          <w:lang w:val="en-AU"/>
        </w:rPr>
      </w:pPr>
      <w:r w:rsidRPr="00444DC4">
        <w:rPr>
          <w:noProof/>
          <w:color w:val="auto"/>
          <w:lang w:val="en-AU" w:eastAsia="en-AU"/>
        </w:rPr>
        <w:drawing>
          <wp:inline distT="0" distB="0" distL="0" distR="0" wp14:anchorId="4F1602C7" wp14:editId="6FC0CE13">
            <wp:extent cx="3283889" cy="2658971"/>
            <wp:effectExtent l="0" t="0" r="0" b="8255"/>
            <wp:docPr id="15" name="Picture 15" descr="Three photopgraphs illustrate pustular lesions that formed in clinical trials where JX-594 was injected intratumourally. The lesions shown developed on the face close to the right nostril, on the back of the hand, and on the torso. Two photographs illustrate lesions that formed after JX-594 was inoculated intravenously. The lesions shown are on the finger and arm." title="Examples of skin lesions forming after intratumoural and intravenous treatment with JX-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140 pustules.jpg"/>
                    <pic:cNvPicPr/>
                  </pic:nvPicPr>
                  <pic:blipFill rotWithShape="1">
                    <a:blip r:embed="rId23">
                      <a:extLst>
                        <a:ext uri="{28A0092B-C50C-407E-A947-70E740481C1C}">
                          <a14:useLocalDpi xmlns:a14="http://schemas.microsoft.com/office/drawing/2010/main" val="0"/>
                        </a:ext>
                      </a:extLst>
                    </a:blip>
                    <a:srcRect l="5185" t="13824" r="21692" b="7231"/>
                    <a:stretch/>
                  </pic:blipFill>
                  <pic:spPr bwMode="auto">
                    <a:xfrm>
                      <a:off x="0" y="0"/>
                      <a:ext cx="3285880" cy="2660583"/>
                    </a:xfrm>
                    <a:prstGeom prst="rect">
                      <a:avLst/>
                    </a:prstGeom>
                    <a:ln>
                      <a:noFill/>
                    </a:ln>
                    <a:extLst>
                      <a:ext uri="{53640926-AAD7-44D8-BBD7-CCE9431645EC}">
                        <a14:shadowObscured xmlns:a14="http://schemas.microsoft.com/office/drawing/2010/main"/>
                      </a:ext>
                    </a:extLst>
                  </pic:spPr>
                </pic:pic>
              </a:graphicData>
            </a:graphic>
          </wp:inline>
        </w:drawing>
      </w:r>
    </w:p>
    <w:p w14:paraId="7463BDEB" w14:textId="58F7FBFC" w:rsidR="00DA6281" w:rsidRPr="00444DC4" w:rsidRDefault="00D51386" w:rsidP="000752E1">
      <w:pPr>
        <w:pStyle w:val="para0"/>
        <w:pBdr>
          <w:top w:val="nil"/>
          <w:left w:val="nil"/>
          <w:bottom w:val="nil"/>
          <w:right w:val="nil"/>
          <w:between w:val="nil"/>
          <w:bar w:val="nil"/>
        </w:pBdr>
        <w:spacing w:after="360"/>
        <w:rPr>
          <w:rFonts w:ascii="Arial Narrow" w:hAnsi="Arial Narrow"/>
          <w:color w:val="auto"/>
          <w:sz w:val="22"/>
          <w:szCs w:val="22"/>
          <w:lang w:val="en-AU"/>
        </w:rPr>
      </w:pPr>
      <w:r w:rsidRPr="00444DC4">
        <w:rPr>
          <w:rFonts w:ascii="Arial Narrow" w:hAnsi="Arial Narrow"/>
          <w:b/>
          <w:color w:val="auto"/>
          <w:sz w:val="22"/>
          <w:szCs w:val="22"/>
          <w:lang w:val="en-AU"/>
        </w:rPr>
        <w:t>Fig</w:t>
      </w:r>
      <w:r w:rsidR="00C762EF" w:rsidRPr="00444DC4">
        <w:rPr>
          <w:rFonts w:ascii="Arial Narrow" w:hAnsi="Arial Narrow"/>
          <w:b/>
          <w:color w:val="auto"/>
          <w:sz w:val="22"/>
          <w:szCs w:val="22"/>
          <w:lang w:val="en-AU"/>
        </w:rPr>
        <w:t>.</w:t>
      </w:r>
      <w:r w:rsidRPr="00444DC4">
        <w:rPr>
          <w:rFonts w:ascii="Arial Narrow" w:hAnsi="Arial Narrow"/>
          <w:b/>
          <w:color w:val="auto"/>
          <w:sz w:val="22"/>
          <w:szCs w:val="22"/>
          <w:lang w:val="en-AU"/>
        </w:rPr>
        <w:t xml:space="preserve"> </w:t>
      </w:r>
      <w:r w:rsidR="00326B17" w:rsidRPr="00444DC4">
        <w:rPr>
          <w:rFonts w:ascii="Arial Narrow" w:hAnsi="Arial Narrow"/>
          <w:b/>
          <w:color w:val="auto"/>
          <w:sz w:val="22"/>
          <w:szCs w:val="22"/>
          <w:lang w:val="en-AU"/>
        </w:rPr>
        <w:t>4</w:t>
      </w:r>
      <w:r w:rsidRPr="00444DC4">
        <w:rPr>
          <w:rFonts w:ascii="Arial Narrow" w:hAnsi="Arial Narrow"/>
          <w:b/>
          <w:color w:val="auto"/>
          <w:sz w:val="22"/>
          <w:szCs w:val="22"/>
          <w:lang w:val="en-AU"/>
        </w:rPr>
        <w:t>.</w:t>
      </w:r>
      <w:r w:rsidRPr="00444DC4">
        <w:rPr>
          <w:rFonts w:ascii="Arial Narrow" w:hAnsi="Arial Narrow"/>
          <w:color w:val="auto"/>
          <w:sz w:val="22"/>
          <w:szCs w:val="22"/>
          <w:lang w:val="en-AU"/>
        </w:rPr>
        <w:t xml:space="preserve"> Examples of skin </w:t>
      </w:r>
      <w:r w:rsidR="00B518A5" w:rsidRPr="00444DC4">
        <w:rPr>
          <w:rFonts w:ascii="Arial Narrow" w:hAnsi="Arial Narrow"/>
          <w:color w:val="auto"/>
          <w:sz w:val="22"/>
          <w:szCs w:val="22"/>
          <w:lang w:val="en-AU"/>
        </w:rPr>
        <w:t>lesion</w:t>
      </w:r>
      <w:r w:rsidRPr="00444DC4">
        <w:rPr>
          <w:rFonts w:ascii="Arial Narrow" w:hAnsi="Arial Narrow"/>
          <w:color w:val="auto"/>
          <w:sz w:val="22"/>
          <w:szCs w:val="22"/>
          <w:lang w:val="en-AU"/>
        </w:rPr>
        <w:t xml:space="preserve">s forming after intratumoural (A) and intravenous (B) treatment with JX-594 (from </w:t>
      </w:r>
      <w:r w:rsidR="00FC6A73" w:rsidRPr="00444DC4">
        <w:rPr>
          <w:rFonts w:ascii="Arial Narrow" w:hAnsi="Arial Narrow"/>
          <w:color w:val="auto"/>
          <w:sz w:val="22"/>
          <w:szCs w:val="22"/>
          <w:lang w:val="en-AU"/>
        </w:rPr>
        <w:fldChar w:fldCharType="begin">
          <w:fldData xml:space="preserve">PFJlZm1hbj48Q2l0ZT48QXV0aG9yPkNyaXBlPC9BdXRob3I+PFllYXI+MjAxNTwvWWVhcj48UmVj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</w:fldData>
        </w:fldChar>
      </w:r>
      <w:r w:rsidR="00FB3D31" w:rsidRPr="00444DC4">
        <w:rPr>
          <w:rFonts w:ascii="Arial Narrow" w:hAnsi="Arial Narrow"/>
          <w:color w:val="auto"/>
          <w:sz w:val="22"/>
          <w:szCs w:val="22"/>
          <w:lang w:val="en-AU"/>
        </w:rPr>
        <w:instrText xml:space="preserve"> ADDIN REFMGR.CITE </w:instrText>
      </w:r>
      <w:r w:rsidR="00FB3D31" w:rsidRPr="00444DC4">
        <w:rPr>
          <w:rFonts w:ascii="Arial Narrow" w:hAnsi="Arial Narrow"/>
          <w:color w:val="auto"/>
          <w:sz w:val="22"/>
          <w:szCs w:val="22"/>
          <w:lang w:val="en-AU"/>
        </w:rPr>
        <w:fldChar w:fldCharType="begin">
          <w:fldData xml:space="preserve">PFJlZm1hbj48Q2l0ZT48QXV0aG9yPkNyaXBlPC9BdXRob3I+PFllYXI+MjAxNTwvWWVhcj48UmVj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</w:fldData>
        </w:fldChar>
      </w:r>
      <w:r w:rsidR="00FB3D31" w:rsidRPr="00444DC4">
        <w:rPr>
          <w:rFonts w:ascii="Arial Narrow" w:hAnsi="Arial Narrow"/>
          <w:color w:val="auto"/>
          <w:sz w:val="22"/>
          <w:szCs w:val="22"/>
          <w:lang w:val="en-AU"/>
        </w:rPr>
        <w:instrText xml:space="preserve"> ADDIN EN.CITE.DATA </w:instrText>
      </w:r>
      <w:r w:rsidR="00FB3D31" w:rsidRPr="00444DC4">
        <w:rPr>
          <w:rFonts w:ascii="Arial Narrow" w:hAnsi="Arial Narrow"/>
          <w:color w:val="auto"/>
          <w:sz w:val="22"/>
          <w:szCs w:val="22"/>
          <w:lang w:val="en-AU"/>
        </w:rPr>
      </w:r>
      <w:r w:rsidR="00FB3D31" w:rsidRPr="00444DC4">
        <w:rPr>
          <w:rFonts w:ascii="Arial Narrow" w:hAnsi="Arial Narrow"/>
          <w:color w:val="auto"/>
          <w:sz w:val="22"/>
          <w:szCs w:val="22"/>
          <w:lang w:val="en-AU"/>
        </w:rPr>
        <w:fldChar w:fldCharType="end"/>
      </w:r>
      <w:r w:rsidR="00FC6A73" w:rsidRPr="00444DC4">
        <w:rPr>
          <w:rFonts w:ascii="Arial Narrow" w:hAnsi="Arial Narrow"/>
          <w:color w:val="auto"/>
          <w:sz w:val="22"/>
          <w:szCs w:val="22"/>
          <w:lang w:val="en-AU"/>
        </w:rPr>
      </w:r>
      <w:r w:rsidR="00FC6A73" w:rsidRPr="00444DC4">
        <w:rPr>
          <w:rFonts w:ascii="Arial Narrow" w:hAnsi="Arial Narrow"/>
          <w:color w:val="auto"/>
          <w:sz w:val="22"/>
          <w:szCs w:val="22"/>
          <w:lang w:val="en-AU"/>
        </w:rPr>
        <w:fldChar w:fldCharType="separate"/>
      </w:r>
      <w:r w:rsidR="00FC6A73" w:rsidRPr="00444DC4">
        <w:rPr>
          <w:rFonts w:ascii="Arial Narrow" w:hAnsi="Arial Narrow"/>
          <w:noProof/>
          <w:color w:val="auto"/>
          <w:sz w:val="22"/>
          <w:szCs w:val="22"/>
          <w:lang w:val="en-AU"/>
        </w:rPr>
        <w:t>(Cripe et al. 2015)</w:t>
      </w:r>
      <w:r w:rsidR="00FC6A73" w:rsidRPr="00444DC4">
        <w:rPr>
          <w:rFonts w:ascii="Arial Narrow" w:hAnsi="Arial Narrow"/>
          <w:color w:val="auto"/>
          <w:sz w:val="22"/>
          <w:szCs w:val="22"/>
          <w:lang w:val="en-AU"/>
        </w:rPr>
        <w:fldChar w:fldCharType="end"/>
      </w:r>
      <w:r w:rsidRPr="00444DC4">
        <w:rPr>
          <w:rFonts w:ascii="Arial Narrow" w:hAnsi="Arial Narrow"/>
          <w:color w:val="auto"/>
          <w:sz w:val="22"/>
          <w:szCs w:val="22"/>
          <w:lang w:val="en-AU"/>
        </w:rPr>
        <w:t xml:space="preserve"> and </w:t>
      </w:r>
      <w:r w:rsidR="00FC6A73" w:rsidRPr="00444DC4">
        <w:rPr>
          <w:rFonts w:ascii="Arial Narrow" w:hAnsi="Arial Narrow"/>
          <w:color w:val="auto"/>
          <w:sz w:val="22"/>
          <w:szCs w:val="22"/>
          <w:lang w:val="en-AU"/>
        </w:rPr>
        <w:fldChar w:fldCharType="begin">
          <w:fldData xml:space="preserve">PFJlZm1hbj48Q2l0ZT48QXV0aG9yPlBhcms8L0F1dGhvcj48WWVhcj4yMDE1PC9ZZWFyPjxSZWNO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==
</w:fldData>
        </w:fldChar>
      </w:r>
      <w:r w:rsidR="00FB3D31" w:rsidRPr="00444DC4">
        <w:rPr>
          <w:rFonts w:ascii="Arial Narrow" w:hAnsi="Arial Narrow"/>
          <w:color w:val="auto"/>
          <w:sz w:val="22"/>
          <w:szCs w:val="22"/>
          <w:lang w:val="en-AU"/>
        </w:rPr>
        <w:instrText xml:space="preserve"> ADDIN REFMGR.CITE </w:instrText>
      </w:r>
      <w:r w:rsidR="00FB3D31" w:rsidRPr="00444DC4">
        <w:rPr>
          <w:rFonts w:ascii="Arial Narrow" w:hAnsi="Arial Narrow"/>
          <w:color w:val="auto"/>
          <w:sz w:val="22"/>
          <w:szCs w:val="22"/>
          <w:lang w:val="en-AU"/>
        </w:rPr>
        <w:fldChar w:fldCharType="begin">
          <w:fldData xml:space="preserve">PFJlZm1hbj48Q2l0ZT48QXV0aG9yPlBhcms8L0F1dGhvcj48WWVhcj4yMDE1PC9ZZWFyPjxSZWNO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==
</w:fldData>
        </w:fldChar>
      </w:r>
      <w:r w:rsidR="00FB3D31" w:rsidRPr="00444DC4">
        <w:rPr>
          <w:rFonts w:ascii="Arial Narrow" w:hAnsi="Arial Narrow"/>
          <w:color w:val="auto"/>
          <w:sz w:val="22"/>
          <w:szCs w:val="22"/>
          <w:lang w:val="en-AU"/>
        </w:rPr>
        <w:instrText xml:space="preserve"> ADDIN EN.CITE.DATA </w:instrText>
      </w:r>
      <w:r w:rsidR="00FB3D31" w:rsidRPr="00444DC4">
        <w:rPr>
          <w:rFonts w:ascii="Arial Narrow" w:hAnsi="Arial Narrow"/>
          <w:color w:val="auto"/>
          <w:sz w:val="22"/>
          <w:szCs w:val="22"/>
          <w:lang w:val="en-AU"/>
        </w:rPr>
      </w:r>
      <w:r w:rsidR="00FB3D31" w:rsidRPr="00444DC4">
        <w:rPr>
          <w:rFonts w:ascii="Arial Narrow" w:hAnsi="Arial Narrow"/>
          <w:color w:val="auto"/>
          <w:sz w:val="22"/>
          <w:szCs w:val="22"/>
          <w:lang w:val="en-AU"/>
        </w:rPr>
        <w:fldChar w:fldCharType="end"/>
      </w:r>
      <w:r w:rsidR="00FC6A73" w:rsidRPr="00444DC4">
        <w:rPr>
          <w:rFonts w:ascii="Arial Narrow" w:hAnsi="Arial Narrow"/>
          <w:color w:val="auto"/>
          <w:sz w:val="22"/>
          <w:szCs w:val="22"/>
          <w:lang w:val="en-AU"/>
        </w:rPr>
      </w:r>
      <w:r w:rsidR="00FC6A73" w:rsidRPr="00444DC4">
        <w:rPr>
          <w:rFonts w:ascii="Arial Narrow" w:hAnsi="Arial Narrow"/>
          <w:color w:val="auto"/>
          <w:sz w:val="22"/>
          <w:szCs w:val="22"/>
          <w:lang w:val="en-AU"/>
        </w:rPr>
        <w:fldChar w:fldCharType="separate"/>
      </w:r>
      <w:r w:rsidR="00FC6A73" w:rsidRPr="00444DC4">
        <w:rPr>
          <w:rFonts w:ascii="Arial Narrow" w:hAnsi="Arial Narrow"/>
          <w:noProof/>
          <w:color w:val="auto"/>
          <w:sz w:val="22"/>
          <w:szCs w:val="22"/>
          <w:lang w:val="en-AU"/>
        </w:rPr>
        <w:t>(Park et al. 2015)</w:t>
      </w:r>
      <w:r w:rsidR="00FC6A73" w:rsidRPr="00444DC4">
        <w:rPr>
          <w:rFonts w:ascii="Arial Narrow" w:hAnsi="Arial Narrow"/>
          <w:color w:val="auto"/>
          <w:sz w:val="22"/>
          <w:szCs w:val="22"/>
          <w:lang w:val="en-AU"/>
        </w:rPr>
        <w:fldChar w:fldCharType="end"/>
      </w:r>
      <w:r w:rsidRPr="00444DC4">
        <w:rPr>
          <w:rFonts w:ascii="Arial Narrow" w:hAnsi="Arial Narrow"/>
          <w:color w:val="auto"/>
          <w:sz w:val="22"/>
          <w:szCs w:val="22"/>
          <w:lang w:val="en-AU"/>
        </w:rPr>
        <w:t>).</w:t>
      </w:r>
    </w:p>
    <w:p w14:paraId="17612678" w14:textId="26FC815C" w:rsidR="00CA3EC7" w:rsidRPr="00444DC4" w:rsidRDefault="005E5590" w:rsidP="0073774C">
      <w:pPr>
        <w:pStyle w:val="para0"/>
        <w:numPr>
          <w:ilvl w:val="0"/>
          <w:numId w:val="34"/>
        </w:numPr>
        <w:pBdr>
          <w:top w:val="nil"/>
          <w:left w:val="nil"/>
          <w:bottom w:val="nil"/>
          <w:right w:val="nil"/>
          <w:between w:val="nil"/>
          <w:bar w:val="nil"/>
        </w:pBdr>
        <w:rPr>
          <w:color w:val="auto"/>
          <w:shd w:val="clear" w:color="auto" w:fill="FEFFFF"/>
          <w:lang w:val="en-AU"/>
        </w:rPr>
      </w:pPr>
      <w:r w:rsidRPr="00444DC4">
        <w:rPr>
          <w:color w:val="auto"/>
          <w:shd w:val="clear" w:color="auto" w:fill="FEFFFF"/>
          <w:lang w:val="en-AU"/>
        </w:rPr>
        <w:t xml:space="preserve">Lesions </w:t>
      </w:r>
      <w:r w:rsidR="00CA3EC7" w:rsidRPr="00444DC4">
        <w:rPr>
          <w:color w:val="auto"/>
          <w:shd w:val="clear" w:color="auto" w:fill="FEFFFF"/>
          <w:lang w:val="en-AU"/>
        </w:rPr>
        <w:t>developed after both intravenous and intratumoural inoculation of the GMO</w:t>
      </w:r>
      <w:r w:rsidR="00C45A09" w:rsidRPr="00444DC4">
        <w:rPr>
          <w:color w:val="auto"/>
          <w:shd w:val="clear" w:color="auto" w:fill="FEFFFF"/>
          <w:lang w:val="en-AU"/>
        </w:rPr>
        <w:t xml:space="preserve">, and were reported in four of the </w:t>
      </w:r>
      <w:r w:rsidR="001E4171" w:rsidRPr="00444DC4">
        <w:rPr>
          <w:color w:val="auto"/>
          <w:shd w:val="clear" w:color="auto" w:fill="FEFFFF"/>
          <w:lang w:val="en-AU"/>
        </w:rPr>
        <w:t>seven</w:t>
      </w:r>
      <w:r w:rsidR="00C45A09" w:rsidRPr="00444DC4">
        <w:rPr>
          <w:color w:val="auto"/>
          <w:shd w:val="clear" w:color="auto" w:fill="FEFFFF"/>
          <w:lang w:val="en-AU"/>
        </w:rPr>
        <w:t xml:space="preserve"> published trials</w:t>
      </w:r>
      <w:r w:rsidR="00CA3EC7" w:rsidRPr="00444DC4">
        <w:rPr>
          <w:color w:val="auto"/>
          <w:shd w:val="clear" w:color="auto" w:fill="FEFFFF"/>
          <w:lang w:val="en-AU"/>
        </w:rPr>
        <w:t>.</w:t>
      </w:r>
      <w:r w:rsidR="00C45A09" w:rsidRPr="00444DC4">
        <w:rPr>
          <w:color w:val="auto"/>
          <w:shd w:val="clear" w:color="auto" w:fill="FEFFFF"/>
          <w:lang w:val="en-AU"/>
        </w:rPr>
        <w:t xml:space="preserve"> In two of the trials where they were reported, inoculation was intravenous (Park, 2015), and in the other two, intratumoural </w:t>
      </w:r>
      <w:r w:rsidR="00FC6A73" w:rsidRPr="00444DC4">
        <w:rPr>
          <w:color w:val="auto"/>
          <w:shd w:val="clear" w:color="auto" w:fill="FEFFFF"/>
          <w:lang w:val="en-AU"/>
        </w:rPr>
        <w:fldChar w:fldCharType="begin">
          <w:fldData xml:space="preserve">PFJlZm1hbj48Q2l0ZT48QXV0aG9yPkNyaXBlPC9BdXRob3I+PFllYXI+MjAxNTwvWWVhcj48UmVj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</w:fldData>
        </w:fldChar>
      </w:r>
      <w:r w:rsidR="00FB3D31" w:rsidRPr="00444DC4">
        <w:rPr>
          <w:color w:val="auto"/>
          <w:shd w:val="clear" w:color="auto" w:fill="FEFFFF"/>
          <w:lang w:val="en-AU"/>
        </w:rPr>
        <w:instrText xml:space="preserve"> ADDIN REFMGR.CITE </w:instrText>
      </w:r>
      <w:r w:rsidR="00FB3D31" w:rsidRPr="00444DC4">
        <w:rPr>
          <w:color w:val="auto"/>
          <w:shd w:val="clear" w:color="auto" w:fill="FEFFFF"/>
          <w:lang w:val="en-AU"/>
        </w:rPr>
        <w:fldChar w:fldCharType="begin">
          <w:fldData xml:space="preserve">PFJlZm1hbj48Q2l0ZT48QXV0aG9yPkNyaXBlPC9BdXRob3I+PFllYXI+MjAxNTwvWWVhcj48UmVj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</w:fldData>
        </w:fldChar>
      </w:r>
      <w:r w:rsidR="00FB3D31" w:rsidRPr="00444DC4">
        <w:rPr>
          <w:color w:val="auto"/>
          <w:shd w:val="clear" w:color="auto" w:fill="FEFFFF"/>
          <w:lang w:val="en-AU"/>
        </w:rPr>
        <w:instrText xml:space="preserve"> ADDIN EN.CITE.DATA </w:instrText>
      </w:r>
      <w:r w:rsidR="00FB3D31" w:rsidRPr="00444DC4">
        <w:rPr>
          <w:color w:val="auto"/>
          <w:shd w:val="clear" w:color="auto" w:fill="FEFFFF"/>
          <w:lang w:val="en-AU"/>
        </w:rPr>
      </w:r>
      <w:r w:rsidR="00FB3D31" w:rsidRPr="00444DC4">
        <w:rPr>
          <w:color w:val="auto"/>
          <w:shd w:val="clear" w:color="auto" w:fill="FEFFFF"/>
          <w:lang w:val="en-AU"/>
        </w:rPr>
        <w:fldChar w:fldCharType="end"/>
      </w:r>
      <w:r w:rsidR="00FC6A73" w:rsidRPr="00444DC4">
        <w:rPr>
          <w:color w:val="auto"/>
          <w:shd w:val="clear" w:color="auto" w:fill="FEFFFF"/>
          <w:lang w:val="en-AU"/>
        </w:rPr>
      </w:r>
      <w:r w:rsidR="00FC6A73" w:rsidRPr="00444DC4">
        <w:rPr>
          <w:color w:val="auto"/>
          <w:shd w:val="clear" w:color="auto" w:fill="FEFFFF"/>
          <w:lang w:val="en-AU"/>
        </w:rPr>
        <w:fldChar w:fldCharType="separate"/>
      </w:r>
      <w:r w:rsidR="00FC6A73" w:rsidRPr="00444DC4">
        <w:rPr>
          <w:noProof/>
          <w:color w:val="auto"/>
          <w:shd w:val="clear" w:color="auto" w:fill="FEFFFF"/>
          <w:lang w:val="en-AU"/>
        </w:rPr>
        <w:t>(Cripe et al. 2015)</w:t>
      </w:r>
      <w:r w:rsidR="00FC6A73" w:rsidRPr="00444DC4">
        <w:rPr>
          <w:color w:val="auto"/>
          <w:shd w:val="clear" w:color="auto" w:fill="FEFFFF"/>
          <w:lang w:val="en-AU"/>
        </w:rPr>
        <w:fldChar w:fldCharType="end"/>
      </w:r>
      <w:r w:rsidR="00C45A09" w:rsidRPr="00444DC4">
        <w:rPr>
          <w:color w:val="auto"/>
          <w:shd w:val="clear" w:color="auto" w:fill="FEFFFF"/>
          <w:lang w:val="en-AU"/>
        </w:rPr>
        <w:t>.</w:t>
      </w:r>
      <w:r w:rsidR="00907ADC" w:rsidRPr="00444DC4">
        <w:rPr>
          <w:color w:val="auto"/>
          <w:shd w:val="clear" w:color="auto" w:fill="FEFFFF"/>
          <w:lang w:val="en-AU"/>
        </w:rPr>
        <w:t xml:space="preserve"> </w:t>
      </w:r>
      <w:r w:rsidR="005D0572" w:rsidRPr="00444DC4">
        <w:rPr>
          <w:color w:val="auto"/>
          <w:shd w:val="clear" w:color="auto" w:fill="FEFFFF"/>
          <w:lang w:val="en-AU"/>
        </w:rPr>
        <w:t>Lesion</w:t>
      </w:r>
      <w:r w:rsidR="00907ADC" w:rsidRPr="00444DC4">
        <w:rPr>
          <w:color w:val="auto"/>
          <w:shd w:val="clear" w:color="auto" w:fill="FEFFFF"/>
          <w:lang w:val="en-AU"/>
        </w:rPr>
        <w:t>s formed more frequently after intravenous inoculation (9/38</w:t>
      </w:r>
      <w:r w:rsidR="005B1136" w:rsidRPr="00444DC4">
        <w:rPr>
          <w:color w:val="auto"/>
          <w:shd w:val="clear" w:color="auto" w:fill="FEFFFF"/>
          <w:lang w:val="en-AU"/>
        </w:rPr>
        <w:t xml:space="preserve"> patients)</w:t>
      </w:r>
      <w:r w:rsidR="00907ADC" w:rsidRPr="00444DC4">
        <w:rPr>
          <w:color w:val="auto"/>
          <w:shd w:val="clear" w:color="auto" w:fill="FEFFFF"/>
          <w:lang w:val="en-AU"/>
        </w:rPr>
        <w:t xml:space="preserve"> versus</w:t>
      </w:r>
      <w:r w:rsidR="005B1136" w:rsidRPr="00444DC4">
        <w:rPr>
          <w:color w:val="auto"/>
          <w:shd w:val="clear" w:color="auto" w:fill="FEFFFF"/>
          <w:lang w:val="en-AU"/>
        </w:rPr>
        <w:t xml:space="preserve"> intratumoural</w:t>
      </w:r>
      <w:r w:rsidR="00907ADC" w:rsidRPr="00444DC4">
        <w:rPr>
          <w:color w:val="auto"/>
          <w:shd w:val="clear" w:color="auto" w:fill="FEFFFF"/>
          <w:lang w:val="en-AU"/>
        </w:rPr>
        <w:t xml:space="preserve"> </w:t>
      </w:r>
      <w:r w:rsidR="005B1136" w:rsidRPr="00444DC4">
        <w:rPr>
          <w:color w:val="auto"/>
          <w:shd w:val="clear" w:color="auto" w:fill="FEFFFF"/>
          <w:lang w:val="en-AU"/>
        </w:rPr>
        <w:t>(</w:t>
      </w:r>
      <w:r w:rsidR="00907ADC" w:rsidRPr="00444DC4">
        <w:rPr>
          <w:color w:val="auto"/>
          <w:shd w:val="clear" w:color="auto" w:fill="FEFFFF"/>
          <w:lang w:val="en-AU"/>
        </w:rPr>
        <w:t>4/38 patients).</w:t>
      </w:r>
      <w:r w:rsidR="00C45A09" w:rsidRPr="00444DC4">
        <w:rPr>
          <w:color w:val="auto"/>
          <w:shd w:val="clear" w:color="auto" w:fill="FEFFFF"/>
          <w:lang w:val="en-AU"/>
        </w:rPr>
        <w:t xml:space="preserve"> </w:t>
      </w:r>
      <w:r w:rsidR="00CA3EC7" w:rsidRPr="00444DC4">
        <w:rPr>
          <w:color w:val="auto"/>
          <w:shd w:val="clear" w:color="auto" w:fill="FEFFFF"/>
          <w:lang w:val="en-AU"/>
        </w:rPr>
        <w:t xml:space="preserve">In two of the four trials, their appearance was dose-dependent. Cripe </w:t>
      </w:r>
      <w:r w:rsidR="00446564" w:rsidRPr="00444DC4">
        <w:rPr>
          <w:color w:val="auto"/>
          <w:shd w:val="clear" w:color="auto" w:fill="FEFFFF"/>
          <w:lang w:val="en-AU"/>
        </w:rPr>
        <w:t>and coworkers</w:t>
      </w:r>
      <w:r w:rsidR="00CA3EC7" w:rsidRPr="00444DC4">
        <w:rPr>
          <w:color w:val="auto"/>
          <w:shd w:val="clear" w:color="auto" w:fill="FEFFFF"/>
          <w:lang w:val="en-AU"/>
        </w:rPr>
        <w:t xml:space="preserve"> observed </w:t>
      </w:r>
      <w:r w:rsidR="005D0572" w:rsidRPr="00444DC4">
        <w:rPr>
          <w:color w:val="auto"/>
          <w:shd w:val="clear" w:color="auto" w:fill="FEFFFF"/>
          <w:lang w:val="en-AU"/>
        </w:rPr>
        <w:t>lesion</w:t>
      </w:r>
      <w:r w:rsidR="00CA3EC7" w:rsidRPr="00444DC4">
        <w:rPr>
          <w:color w:val="auto"/>
          <w:shd w:val="clear" w:color="auto" w:fill="FEFFFF"/>
          <w:lang w:val="en-AU"/>
        </w:rPr>
        <w:t>s in all three patients receiving the higher of two IT doses (1x10</w:t>
      </w:r>
      <w:r w:rsidR="00CA3EC7" w:rsidRPr="00444DC4">
        <w:rPr>
          <w:color w:val="auto"/>
          <w:shd w:val="clear" w:color="auto" w:fill="FEFFFF"/>
          <w:vertAlign w:val="superscript"/>
          <w:lang w:val="en-AU"/>
        </w:rPr>
        <w:t>7</w:t>
      </w:r>
      <w:r w:rsidR="00CA3EC7" w:rsidRPr="00444DC4">
        <w:rPr>
          <w:color w:val="auto"/>
          <w:shd w:val="clear" w:color="auto" w:fill="FEFFFF"/>
          <w:lang w:val="en-AU"/>
        </w:rPr>
        <w:t xml:space="preserve"> pfu/kg), and in none of the patients who received 1x10</w:t>
      </w:r>
      <w:r w:rsidR="00CA3EC7" w:rsidRPr="00444DC4">
        <w:rPr>
          <w:color w:val="auto"/>
          <w:shd w:val="clear" w:color="auto" w:fill="FEFFFF"/>
          <w:vertAlign w:val="superscript"/>
          <w:lang w:val="en-AU"/>
        </w:rPr>
        <w:t>6</w:t>
      </w:r>
      <w:r w:rsidR="00CA3EC7" w:rsidRPr="00444DC4">
        <w:rPr>
          <w:color w:val="auto"/>
          <w:shd w:val="clear" w:color="auto" w:fill="FEFFFF"/>
          <w:lang w:val="en-AU"/>
        </w:rPr>
        <w:t xml:space="preserve"> pfu/kg</w:t>
      </w:r>
      <w:r w:rsidR="00446564" w:rsidRPr="00444DC4">
        <w:rPr>
          <w:color w:val="auto"/>
          <w:shd w:val="clear" w:color="auto" w:fill="FEFFFF"/>
          <w:lang w:val="en-AU"/>
        </w:rPr>
        <w:t xml:space="preserve"> </w:t>
      </w:r>
      <w:r w:rsidR="00FC6A73" w:rsidRPr="00444DC4">
        <w:rPr>
          <w:color w:val="auto"/>
          <w:shd w:val="clear" w:color="auto" w:fill="FEFFFF"/>
          <w:lang w:val="en-AU"/>
        </w:rPr>
        <w:fldChar w:fldCharType="begin">
          <w:fldData xml:space="preserve">PFJlZm1hbj48Q2l0ZT48QXV0aG9yPkNyaXBlPC9BdXRob3I+PFllYXI+MjAxNTwvWWVhcj48UmVj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</w:fldData>
        </w:fldChar>
      </w:r>
      <w:r w:rsidR="00FB3D31" w:rsidRPr="00444DC4">
        <w:rPr>
          <w:color w:val="auto"/>
          <w:shd w:val="clear" w:color="auto" w:fill="FEFFFF"/>
          <w:lang w:val="en-AU"/>
        </w:rPr>
        <w:instrText xml:space="preserve"> ADDIN REFMGR.CITE </w:instrText>
      </w:r>
      <w:r w:rsidR="00FB3D31" w:rsidRPr="00444DC4">
        <w:rPr>
          <w:color w:val="auto"/>
          <w:shd w:val="clear" w:color="auto" w:fill="FEFFFF"/>
          <w:lang w:val="en-AU"/>
        </w:rPr>
        <w:fldChar w:fldCharType="begin">
          <w:fldData xml:space="preserve">PFJlZm1hbj48Q2l0ZT48QXV0aG9yPkNyaXBlPC9BdXRob3I+PFllYXI+MjAxNTwvWWVhcj48UmVj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</w:fldData>
        </w:fldChar>
      </w:r>
      <w:r w:rsidR="00FB3D31" w:rsidRPr="00444DC4">
        <w:rPr>
          <w:color w:val="auto"/>
          <w:shd w:val="clear" w:color="auto" w:fill="FEFFFF"/>
          <w:lang w:val="en-AU"/>
        </w:rPr>
        <w:instrText xml:space="preserve"> ADDIN EN.CITE.DATA </w:instrText>
      </w:r>
      <w:r w:rsidR="00FB3D31" w:rsidRPr="00444DC4">
        <w:rPr>
          <w:color w:val="auto"/>
          <w:shd w:val="clear" w:color="auto" w:fill="FEFFFF"/>
          <w:lang w:val="en-AU"/>
        </w:rPr>
      </w:r>
      <w:r w:rsidR="00FB3D31" w:rsidRPr="00444DC4">
        <w:rPr>
          <w:color w:val="auto"/>
          <w:shd w:val="clear" w:color="auto" w:fill="FEFFFF"/>
          <w:lang w:val="en-AU"/>
        </w:rPr>
        <w:fldChar w:fldCharType="end"/>
      </w:r>
      <w:r w:rsidR="00FC6A73" w:rsidRPr="00444DC4">
        <w:rPr>
          <w:color w:val="auto"/>
          <w:shd w:val="clear" w:color="auto" w:fill="FEFFFF"/>
          <w:lang w:val="en-AU"/>
        </w:rPr>
      </w:r>
      <w:r w:rsidR="00FC6A73" w:rsidRPr="00444DC4">
        <w:rPr>
          <w:color w:val="auto"/>
          <w:shd w:val="clear" w:color="auto" w:fill="FEFFFF"/>
          <w:lang w:val="en-AU"/>
        </w:rPr>
        <w:fldChar w:fldCharType="separate"/>
      </w:r>
      <w:r w:rsidR="00FC6A73" w:rsidRPr="00444DC4">
        <w:rPr>
          <w:noProof/>
          <w:color w:val="auto"/>
          <w:shd w:val="clear" w:color="auto" w:fill="FEFFFF"/>
          <w:lang w:val="en-AU"/>
        </w:rPr>
        <w:t>(Cripe et al. 2015)</w:t>
      </w:r>
      <w:r w:rsidR="00FC6A73" w:rsidRPr="00444DC4">
        <w:rPr>
          <w:color w:val="auto"/>
          <w:shd w:val="clear" w:color="auto" w:fill="FEFFFF"/>
          <w:lang w:val="en-AU"/>
        </w:rPr>
        <w:fldChar w:fldCharType="end"/>
      </w:r>
      <w:r w:rsidR="00CA3EC7" w:rsidRPr="00444DC4">
        <w:rPr>
          <w:color w:val="auto"/>
          <w:shd w:val="clear" w:color="auto" w:fill="FEFFFF"/>
          <w:lang w:val="en-AU"/>
        </w:rPr>
        <w:t xml:space="preserve">. Likewise, Park </w:t>
      </w:r>
      <w:r w:rsidR="00446564" w:rsidRPr="00444DC4">
        <w:rPr>
          <w:color w:val="auto"/>
          <w:shd w:val="clear" w:color="auto" w:fill="FEFFFF"/>
          <w:lang w:val="en-AU"/>
        </w:rPr>
        <w:t xml:space="preserve">at al. </w:t>
      </w:r>
      <w:r w:rsidR="00CA3EC7" w:rsidRPr="00444DC4">
        <w:rPr>
          <w:color w:val="auto"/>
          <w:shd w:val="clear" w:color="auto" w:fill="FEFFFF"/>
          <w:lang w:val="en-AU"/>
        </w:rPr>
        <w:t xml:space="preserve">reported </w:t>
      </w:r>
      <w:r w:rsidR="005D0572" w:rsidRPr="00444DC4">
        <w:rPr>
          <w:color w:val="auto"/>
          <w:shd w:val="clear" w:color="auto" w:fill="FEFFFF"/>
          <w:lang w:val="en-AU"/>
        </w:rPr>
        <w:t>lesions</w:t>
      </w:r>
      <w:r w:rsidR="00CA3EC7" w:rsidRPr="00444DC4">
        <w:rPr>
          <w:color w:val="auto"/>
          <w:shd w:val="clear" w:color="auto" w:fill="FEFFFF"/>
          <w:lang w:val="en-AU"/>
        </w:rPr>
        <w:t xml:space="preserve"> in 7/9 patients receiving the highest IV dose (3x10</w:t>
      </w:r>
      <w:r w:rsidR="00CA3EC7" w:rsidRPr="00444DC4">
        <w:rPr>
          <w:color w:val="auto"/>
          <w:shd w:val="clear" w:color="auto" w:fill="FEFFFF"/>
          <w:vertAlign w:val="superscript"/>
          <w:lang w:val="en-AU"/>
        </w:rPr>
        <w:t>7</w:t>
      </w:r>
      <w:r w:rsidR="00CA3EC7" w:rsidRPr="00444DC4">
        <w:rPr>
          <w:color w:val="auto"/>
          <w:shd w:val="clear" w:color="auto" w:fill="FEFFFF"/>
          <w:lang w:val="en-AU"/>
        </w:rPr>
        <w:t xml:space="preserve"> pfu/kg) and none at either of the lower doses (1x10</w:t>
      </w:r>
      <w:r w:rsidR="00CA3EC7" w:rsidRPr="00444DC4">
        <w:rPr>
          <w:color w:val="auto"/>
          <w:shd w:val="clear" w:color="auto" w:fill="FEFFFF"/>
          <w:vertAlign w:val="superscript"/>
          <w:lang w:val="en-AU"/>
        </w:rPr>
        <w:t>6</w:t>
      </w:r>
      <w:r w:rsidR="00CA3EC7" w:rsidRPr="00444DC4">
        <w:rPr>
          <w:color w:val="auto"/>
          <w:shd w:val="clear" w:color="auto" w:fill="FEFFFF"/>
          <w:lang w:val="en-AU"/>
        </w:rPr>
        <w:t xml:space="preserve"> and 1x10</w:t>
      </w:r>
      <w:r w:rsidR="00CA3EC7" w:rsidRPr="00444DC4">
        <w:rPr>
          <w:color w:val="auto"/>
          <w:shd w:val="clear" w:color="auto" w:fill="FEFFFF"/>
          <w:vertAlign w:val="superscript"/>
          <w:lang w:val="en-AU"/>
        </w:rPr>
        <w:t>7</w:t>
      </w:r>
      <w:r w:rsidR="00CA3EC7" w:rsidRPr="00444DC4">
        <w:rPr>
          <w:color w:val="auto"/>
          <w:shd w:val="clear" w:color="auto" w:fill="FEFFFF"/>
          <w:lang w:val="en-AU"/>
        </w:rPr>
        <w:t xml:space="preserve"> pfu/kg)</w:t>
      </w:r>
      <w:r w:rsidR="00446564" w:rsidRPr="00444DC4">
        <w:rPr>
          <w:color w:val="auto"/>
          <w:shd w:val="clear" w:color="auto" w:fill="FEFFFF"/>
          <w:lang w:val="en-AU"/>
        </w:rPr>
        <w:t xml:space="preserve"> </w:t>
      </w:r>
      <w:r w:rsidR="00FC6A73" w:rsidRPr="00444DC4">
        <w:rPr>
          <w:color w:val="auto"/>
          <w:shd w:val="clear" w:color="auto" w:fill="FEFFFF"/>
          <w:lang w:val="en-AU"/>
        </w:rPr>
        <w:fldChar w:fldCharType="begin">
          <w:fldData xml:space="preserve">PFJlZm1hbj48Q2l0ZT48QXV0aG9yPlBhcms8L0F1dGhvcj48WWVhcj4yMDE1PC9ZZWFyPjxSZWNO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==
</w:fldData>
        </w:fldChar>
      </w:r>
      <w:r w:rsidR="00FB3D31" w:rsidRPr="00444DC4">
        <w:rPr>
          <w:color w:val="auto"/>
          <w:shd w:val="clear" w:color="auto" w:fill="FEFFFF"/>
          <w:lang w:val="en-AU"/>
        </w:rPr>
        <w:instrText xml:space="preserve"> ADDIN REFMGR.CITE </w:instrText>
      </w:r>
      <w:r w:rsidR="00FB3D31" w:rsidRPr="00444DC4">
        <w:rPr>
          <w:color w:val="auto"/>
          <w:shd w:val="clear" w:color="auto" w:fill="FEFFFF"/>
          <w:lang w:val="en-AU"/>
        </w:rPr>
        <w:fldChar w:fldCharType="begin">
          <w:fldData xml:space="preserve">PFJlZm1hbj48Q2l0ZT48QXV0aG9yPlBhcms8L0F1dGhvcj48WWVhcj4yMDE1PC9ZZWFyPjxSZWNO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==
</w:fldData>
        </w:fldChar>
      </w:r>
      <w:r w:rsidR="00FB3D31" w:rsidRPr="00444DC4">
        <w:rPr>
          <w:color w:val="auto"/>
          <w:shd w:val="clear" w:color="auto" w:fill="FEFFFF"/>
          <w:lang w:val="en-AU"/>
        </w:rPr>
        <w:instrText xml:space="preserve"> ADDIN EN.CITE.DATA </w:instrText>
      </w:r>
      <w:r w:rsidR="00FB3D31" w:rsidRPr="00444DC4">
        <w:rPr>
          <w:color w:val="auto"/>
          <w:shd w:val="clear" w:color="auto" w:fill="FEFFFF"/>
          <w:lang w:val="en-AU"/>
        </w:rPr>
      </w:r>
      <w:r w:rsidR="00FB3D31" w:rsidRPr="00444DC4">
        <w:rPr>
          <w:color w:val="auto"/>
          <w:shd w:val="clear" w:color="auto" w:fill="FEFFFF"/>
          <w:lang w:val="en-AU"/>
        </w:rPr>
        <w:fldChar w:fldCharType="end"/>
      </w:r>
      <w:r w:rsidR="00FC6A73" w:rsidRPr="00444DC4">
        <w:rPr>
          <w:color w:val="auto"/>
          <w:shd w:val="clear" w:color="auto" w:fill="FEFFFF"/>
          <w:lang w:val="en-AU"/>
        </w:rPr>
      </w:r>
      <w:r w:rsidR="00FC6A73" w:rsidRPr="00444DC4">
        <w:rPr>
          <w:color w:val="auto"/>
          <w:shd w:val="clear" w:color="auto" w:fill="FEFFFF"/>
          <w:lang w:val="en-AU"/>
        </w:rPr>
        <w:fldChar w:fldCharType="separate"/>
      </w:r>
      <w:r w:rsidR="00FC6A73" w:rsidRPr="00444DC4">
        <w:rPr>
          <w:noProof/>
          <w:color w:val="auto"/>
          <w:shd w:val="clear" w:color="auto" w:fill="FEFFFF"/>
          <w:lang w:val="en-AU"/>
        </w:rPr>
        <w:t>(Park et al. 2015)</w:t>
      </w:r>
      <w:r w:rsidR="00FC6A73" w:rsidRPr="00444DC4">
        <w:rPr>
          <w:color w:val="auto"/>
          <w:shd w:val="clear" w:color="auto" w:fill="FEFFFF"/>
          <w:lang w:val="en-AU"/>
        </w:rPr>
        <w:fldChar w:fldCharType="end"/>
      </w:r>
      <w:r w:rsidR="00CA3EC7" w:rsidRPr="00444DC4">
        <w:rPr>
          <w:color w:val="auto"/>
          <w:shd w:val="clear" w:color="auto" w:fill="FEFFFF"/>
          <w:lang w:val="en-AU"/>
        </w:rPr>
        <w:t xml:space="preserve">. These higher doses are comparable with the dose that patients in the proposed trial will </w:t>
      </w:r>
      <w:r w:rsidR="00CA3EC7" w:rsidRPr="00444DC4">
        <w:rPr>
          <w:color w:val="auto"/>
          <w:shd w:val="clear" w:color="auto" w:fill="FEFFFF"/>
          <w:lang w:val="en-AU"/>
        </w:rPr>
        <w:lastRenderedPageBreak/>
        <w:t>receive. It should be noted that in the study by Heo</w:t>
      </w:r>
      <w:r w:rsidR="00446564" w:rsidRPr="00444DC4">
        <w:rPr>
          <w:color w:val="auto"/>
          <w:shd w:val="clear" w:color="auto" w:fill="FEFFFF"/>
          <w:lang w:val="en-AU"/>
        </w:rPr>
        <w:t xml:space="preserve"> at al.</w:t>
      </w:r>
      <w:r w:rsidR="00CA3EC7" w:rsidRPr="00444DC4">
        <w:rPr>
          <w:color w:val="auto"/>
          <w:shd w:val="clear" w:color="auto" w:fill="FEFFFF"/>
          <w:lang w:val="en-AU"/>
        </w:rPr>
        <w:t>, only one of 16 patients receiving 1x10</w:t>
      </w:r>
      <w:r w:rsidR="00CA3EC7" w:rsidRPr="00444DC4">
        <w:rPr>
          <w:color w:val="auto"/>
          <w:shd w:val="clear" w:color="auto" w:fill="FEFFFF"/>
          <w:vertAlign w:val="superscript"/>
          <w:lang w:val="en-AU"/>
        </w:rPr>
        <w:t>9</w:t>
      </w:r>
      <w:r w:rsidR="00CA3EC7" w:rsidRPr="00444DC4">
        <w:rPr>
          <w:color w:val="auto"/>
          <w:shd w:val="clear" w:color="auto" w:fill="FEFFFF"/>
          <w:lang w:val="en-AU"/>
        </w:rPr>
        <w:t xml:space="preserve"> pfu IT developed </w:t>
      </w:r>
      <w:r w:rsidR="005D0572" w:rsidRPr="00444DC4">
        <w:rPr>
          <w:color w:val="auto"/>
          <w:shd w:val="clear" w:color="auto" w:fill="FEFFFF"/>
          <w:lang w:val="en-AU"/>
        </w:rPr>
        <w:t>lesions</w:t>
      </w:r>
      <w:r w:rsidR="00446564" w:rsidRPr="00444DC4">
        <w:rPr>
          <w:color w:val="auto"/>
          <w:shd w:val="clear" w:color="auto" w:fill="FEFFFF"/>
          <w:lang w:val="en-AU"/>
        </w:rPr>
        <w:t xml:space="preserve"> </w:t>
      </w:r>
      <w:r w:rsidR="00FC6A73" w:rsidRPr="00444DC4">
        <w:rPr>
          <w:color w:val="auto"/>
          <w:shd w:val="clear" w:color="auto" w:fill="FEFFFF"/>
          <w:lang w:val="en-AU"/>
        </w:rPr>
        <w:fldChar w:fldCharType="begin">
          <w:fldData xml:space="preserve">PFJlZm1hbj48Q2l0ZT48QXV0aG9yPkhlbzwvQXV0aG9yPjxZZWFyPjIwMTM8L1llYXI+PFJlY051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</w:fldData>
        </w:fldChar>
      </w:r>
      <w:r w:rsidR="00FB3D31" w:rsidRPr="00444DC4">
        <w:rPr>
          <w:color w:val="auto"/>
          <w:shd w:val="clear" w:color="auto" w:fill="FEFFFF"/>
          <w:lang w:val="en-AU"/>
        </w:rPr>
        <w:instrText xml:space="preserve"> ADDIN REFMGR.CITE </w:instrText>
      </w:r>
      <w:r w:rsidR="00FB3D31" w:rsidRPr="00444DC4">
        <w:rPr>
          <w:color w:val="auto"/>
          <w:shd w:val="clear" w:color="auto" w:fill="FEFFFF"/>
          <w:lang w:val="en-AU"/>
        </w:rPr>
        <w:fldChar w:fldCharType="begin">
          <w:fldData xml:space="preserve">PFJlZm1hbj48Q2l0ZT48QXV0aG9yPkhlbzwvQXV0aG9yPjxZZWFyPjIwMTM8L1llYXI+PFJlY051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</w:fldData>
        </w:fldChar>
      </w:r>
      <w:r w:rsidR="00FB3D31" w:rsidRPr="00444DC4">
        <w:rPr>
          <w:color w:val="auto"/>
          <w:shd w:val="clear" w:color="auto" w:fill="FEFFFF"/>
          <w:lang w:val="en-AU"/>
        </w:rPr>
        <w:instrText xml:space="preserve"> ADDIN EN.CITE.DATA </w:instrText>
      </w:r>
      <w:r w:rsidR="00FB3D31" w:rsidRPr="00444DC4">
        <w:rPr>
          <w:color w:val="auto"/>
          <w:shd w:val="clear" w:color="auto" w:fill="FEFFFF"/>
          <w:lang w:val="en-AU"/>
        </w:rPr>
      </w:r>
      <w:r w:rsidR="00FB3D31" w:rsidRPr="00444DC4">
        <w:rPr>
          <w:color w:val="auto"/>
          <w:shd w:val="clear" w:color="auto" w:fill="FEFFFF"/>
          <w:lang w:val="en-AU"/>
        </w:rPr>
        <w:fldChar w:fldCharType="end"/>
      </w:r>
      <w:r w:rsidR="00FC6A73" w:rsidRPr="00444DC4">
        <w:rPr>
          <w:color w:val="auto"/>
          <w:shd w:val="clear" w:color="auto" w:fill="FEFFFF"/>
          <w:lang w:val="en-AU"/>
        </w:rPr>
      </w:r>
      <w:r w:rsidR="00FC6A73" w:rsidRPr="00444DC4">
        <w:rPr>
          <w:color w:val="auto"/>
          <w:shd w:val="clear" w:color="auto" w:fill="FEFFFF"/>
          <w:lang w:val="en-AU"/>
        </w:rPr>
        <w:fldChar w:fldCharType="separate"/>
      </w:r>
      <w:r w:rsidR="00FC6A73" w:rsidRPr="00444DC4">
        <w:rPr>
          <w:noProof/>
          <w:color w:val="auto"/>
          <w:shd w:val="clear" w:color="auto" w:fill="FEFFFF"/>
          <w:lang w:val="en-AU"/>
        </w:rPr>
        <w:t>(Heo et al. 2013)</w:t>
      </w:r>
      <w:r w:rsidR="00FC6A73" w:rsidRPr="00444DC4">
        <w:rPr>
          <w:color w:val="auto"/>
          <w:shd w:val="clear" w:color="auto" w:fill="FEFFFF"/>
          <w:lang w:val="en-AU"/>
        </w:rPr>
        <w:fldChar w:fldCharType="end"/>
      </w:r>
      <w:r w:rsidR="00CA3EC7" w:rsidRPr="00444DC4">
        <w:rPr>
          <w:color w:val="auto"/>
          <w:shd w:val="clear" w:color="auto" w:fill="FEFFFF"/>
          <w:lang w:val="en-AU"/>
        </w:rPr>
        <w:t xml:space="preserve">, so this reaction </w:t>
      </w:r>
      <w:r w:rsidR="001E4171" w:rsidRPr="00444DC4">
        <w:rPr>
          <w:color w:val="auto"/>
          <w:shd w:val="clear" w:color="auto" w:fill="FEFFFF"/>
          <w:lang w:val="en-AU"/>
        </w:rPr>
        <w:t>has</w:t>
      </w:r>
      <w:r w:rsidR="00CA3EC7" w:rsidRPr="00444DC4">
        <w:rPr>
          <w:color w:val="auto"/>
          <w:shd w:val="clear" w:color="auto" w:fill="FEFFFF"/>
          <w:lang w:val="en-AU"/>
        </w:rPr>
        <w:t xml:space="preserve"> vari</w:t>
      </w:r>
      <w:r w:rsidR="001E4171" w:rsidRPr="00444DC4">
        <w:rPr>
          <w:color w:val="auto"/>
          <w:shd w:val="clear" w:color="auto" w:fill="FEFFFF"/>
          <w:lang w:val="en-AU"/>
        </w:rPr>
        <w:t>ed markedly</w:t>
      </w:r>
      <w:r w:rsidR="00CA3EC7" w:rsidRPr="00444DC4">
        <w:rPr>
          <w:color w:val="auto"/>
          <w:shd w:val="clear" w:color="auto" w:fill="FEFFFF"/>
          <w:lang w:val="en-AU"/>
        </w:rPr>
        <w:t xml:space="preserve"> between studies.</w:t>
      </w:r>
    </w:p>
    <w:p w14:paraId="1E9581E8" w14:textId="587992F7" w:rsidR="00D645FE" w:rsidRPr="00444DC4" w:rsidRDefault="00147F51" w:rsidP="00DC7406">
      <w:pPr>
        <w:pStyle w:val="4RARMP"/>
      </w:pPr>
      <w:bookmarkStart w:id="196" w:name="_Ref434271709"/>
      <w:r w:rsidRPr="00444DC4">
        <w:t>S</w:t>
      </w:r>
      <w:r w:rsidR="00D645FE" w:rsidRPr="00444DC4">
        <w:t xml:space="preserve">hedding of the </w:t>
      </w:r>
      <w:r w:rsidR="0050042E" w:rsidRPr="00444DC4">
        <w:t xml:space="preserve">GM virus in the </w:t>
      </w:r>
      <w:r w:rsidR="002465C9" w:rsidRPr="00444DC4">
        <w:t xml:space="preserve">clinical </w:t>
      </w:r>
      <w:r w:rsidR="0050042E" w:rsidRPr="00444DC4">
        <w:t>studies</w:t>
      </w:r>
      <w:bookmarkEnd w:id="196"/>
    </w:p>
    <w:p w14:paraId="68A56790" w14:textId="43A00EFC" w:rsidR="00D645FE" w:rsidRPr="00444DC4" w:rsidRDefault="007F3157"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Viral shedding from inoculated patients was monitored in </w:t>
      </w:r>
      <w:r w:rsidR="00E41F8F" w:rsidRPr="00444DC4">
        <w:rPr>
          <w:color w:val="auto"/>
          <w:u w:color="000000"/>
          <w:lang w:val="en-AU"/>
        </w:rPr>
        <w:t xml:space="preserve">the Phase I study summarised in </w:t>
      </w:r>
      <w:r w:rsidR="00E473F2" w:rsidRPr="00444DC4">
        <w:rPr>
          <w:color w:val="auto"/>
          <w:u w:color="000000"/>
          <w:lang w:val="en-AU"/>
        </w:rPr>
        <w:t xml:space="preserve">row 4 of </w:t>
      </w:r>
      <w:r w:rsidR="002E5941" w:rsidRPr="00444DC4">
        <w:rPr>
          <w:color w:val="auto"/>
          <w:u w:color="000000"/>
          <w:lang w:val="en-AU"/>
        </w:rPr>
        <w:t>Table 2</w:t>
      </w:r>
      <w:r w:rsidRPr="00444DC4">
        <w:rPr>
          <w:color w:val="auto"/>
          <w:u w:color="000000"/>
          <w:lang w:val="en-AU"/>
        </w:rPr>
        <w:t>. In this trial,</w:t>
      </w:r>
      <w:r w:rsidR="00E41F8F" w:rsidRPr="00444DC4">
        <w:rPr>
          <w:color w:val="auto"/>
          <w:u w:color="000000"/>
          <w:lang w:val="en-AU"/>
        </w:rPr>
        <w:t xml:space="preserve"> the GM virus was administered by intravenous (IV) infusion to patients with advanced, metastatic solid tumours </w:t>
      </w:r>
      <w:r w:rsidR="00FC6A73" w:rsidRPr="00444DC4">
        <w:rPr>
          <w:color w:val="auto"/>
          <w:u w:color="000000"/>
          <w:lang w:val="en-AU"/>
        </w:rPr>
        <w:fldChar w:fldCharType="begin">
          <w:fldData xml:space="preserve">PFJlZm1hbj48Q2l0ZT48QXV0aG9yPkJyZWl0YmFjaDwvQXV0aG9yPjxZZWFyPjIwMTE8L1llYXI+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PFJlZm1hbj48Q2l0ZT48QXV0aG9yPkJyZWl0YmFjaDwvQXV0aG9yPjxZZWFyPjIwMTE8L1llYXI+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FC6A73" w:rsidRPr="00444DC4">
        <w:rPr>
          <w:color w:val="auto"/>
          <w:u w:color="000000"/>
          <w:lang w:val="en-AU"/>
        </w:rPr>
      </w:r>
      <w:r w:rsidR="00FC6A73" w:rsidRPr="00444DC4">
        <w:rPr>
          <w:color w:val="auto"/>
          <w:u w:color="000000"/>
          <w:lang w:val="en-AU"/>
        </w:rPr>
        <w:fldChar w:fldCharType="separate"/>
      </w:r>
      <w:r w:rsidR="00FC6A73" w:rsidRPr="00444DC4">
        <w:rPr>
          <w:noProof/>
          <w:color w:val="auto"/>
          <w:u w:color="000000"/>
          <w:lang w:val="en-AU"/>
        </w:rPr>
        <w:t>(Breitbach et al. 2011)</w:t>
      </w:r>
      <w:r w:rsidR="00FC6A73" w:rsidRPr="00444DC4">
        <w:rPr>
          <w:color w:val="auto"/>
          <w:u w:color="000000"/>
          <w:lang w:val="en-AU"/>
        </w:rPr>
        <w:fldChar w:fldCharType="end"/>
      </w:r>
      <w:r w:rsidR="00E41F8F" w:rsidRPr="00444DC4">
        <w:rPr>
          <w:color w:val="auto"/>
          <w:u w:color="000000"/>
          <w:lang w:val="en-AU"/>
        </w:rPr>
        <w:t>. Each patient received a single treatment at one of six dose levels between 1x10</w:t>
      </w:r>
      <w:r w:rsidR="00E41F8F" w:rsidRPr="00444DC4">
        <w:rPr>
          <w:color w:val="auto"/>
          <w:u w:color="000000"/>
          <w:vertAlign w:val="superscript"/>
          <w:lang w:val="en-AU"/>
        </w:rPr>
        <w:t xml:space="preserve">5 </w:t>
      </w:r>
      <w:r w:rsidR="00E41F8F" w:rsidRPr="00444DC4">
        <w:rPr>
          <w:color w:val="auto"/>
          <w:u w:color="000000"/>
          <w:lang w:val="en-AU"/>
        </w:rPr>
        <w:t>pfu/kg body weight and 1x10</w:t>
      </w:r>
      <w:r w:rsidR="00E41F8F" w:rsidRPr="00444DC4">
        <w:rPr>
          <w:color w:val="auto"/>
          <w:u w:color="000000"/>
          <w:vertAlign w:val="superscript"/>
          <w:lang w:val="en-AU"/>
        </w:rPr>
        <w:t>9</w:t>
      </w:r>
      <w:r w:rsidR="00E41F8F" w:rsidRPr="00444DC4">
        <w:rPr>
          <w:color w:val="auto"/>
          <w:u w:color="000000"/>
          <w:lang w:val="en-AU"/>
        </w:rPr>
        <w:t xml:space="preserve"> pfu in total. Dose-related viral presence and replication was evident in tumour biopsies 8-10 days after treatment.</w:t>
      </w:r>
    </w:p>
    <w:p w14:paraId="2C82E7B0" w14:textId="583F5036" w:rsidR="00D645FE" w:rsidRPr="00444DC4" w:rsidRDefault="00A2635B"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Viral shedding to the environment was monitored by collecting urine, blood and throat swab samples from all 23 patients at multiple time points over the 28 days post-treatment and testing for the presence of GM virus. No urine samples were confirmed positive for virus, while blood samples were still being assessed at the time of publication. In 25% of patients, all of whom had tumours contacting the upper aerodigestive tract, GM virus was detected in throat swabs at one or two time points during the first 2 weeks after treatment. The remaining 75% of patients tested negative at all times.</w:t>
      </w:r>
      <w:r w:rsidR="00E41F8F" w:rsidRPr="00444DC4">
        <w:rPr>
          <w:color w:val="auto"/>
          <w:u w:color="000000"/>
          <w:lang w:val="en-AU"/>
        </w:rPr>
        <w:t xml:space="preserve"> No correlation with viral dose was reported.</w:t>
      </w:r>
    </w:p>
    <w:p w14:paraId="34FF25C0" w14:textId="672E9482" w:rsidR="00D645FE" w:rsidRPr="00444DC4" w:rsidRDefault="00A2635B"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Two patients each developed a single skin </w:t>
      </w:r>
      <w:r w:rsidR="005D0572" w:rsidRPr="00444DC4">
        <w:rPr>
          <w:color w:val="auto"/>
          <w:shd w:val="clear" w:color="auto" w:fill="FEFFFF"/>
          <w:lang w:val="en-AU"/>
        </w:rPr>
        <w:t>lesion</w:t>
      </w:r>
      <w:r w:rsidRPr="00444DC4">
        <w:rPr>
          <w:color w:val="auto"/>
          <w:lang w:val="en-AU"/>
        </w:rPr>
        <w:t>, less than 5 mm in diameter, within a week of treatment. Fluid was obtained by either lifting the intact scab or lancing the intact pustule and swabbing. Both samples tested positive for GM virus by plaque-forming assay (which detects live virus) and PCR.</w:t>
      </w:r>
    </w:p>
    <w:p w14:paraId="3B581649" w14:textId="73D13995" w:rsidR="00AC0EF8" w:rsidRPr="00444DC4" w:rsidRDefault="00A2635B"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applicant has also provided a data summary compiled from multiple clinical trials. Fluid drawn from intact </w:t>
      </w:r>
      <w:r w:rsidR="00325CB8" w:rsidRPr="00444DC4">
        <w:rPr>
          <w:color w:val="auto"/>
          <w:lang w:val="en-AU"/>
        </w:rPr>
        <w:t>GMO</w:t>
      </w:r>
      <w:r w:rsidRPr="00444DC4">
        <w:rPr>
          <w:color w:val="auto"/>
          <w:lang w:val="en-AU"/>
        </w:rPr>
        <w:t xml:space="preserve">-related skin </w:t>
      </w:r>
      <w:r w:rsidR="00325CB8" w:rsidRPr="00444DC4">
        <w:rPr>
          <w:color w:val="auto"/>
          <w:lang w:val="en-AU"/>
        </w:rPr>
        <w:t>lesion</w:t>
      </w:r>
      <w:r w:rsidRPr="00444DC4">
        <w:rPr>
          <w:color w:val="auto"/>
          <w:lang w:val="en-AU"/>
        </w:rPr>
        <w:t>s contained live GM virus. Throat swabs revealed low</w:t>
      </w:r>
      <w:r w:rsidR="00325CB8" w:rsidRPr="00444DC4">
        <w:rPr>
          <w:color w:val="auto"/>
          <w:lang w:val="en-AU"/>
        </w:rPr>
        <w:t xml:space="preserve"> </w:t>
      </w:r>
      <w:r w:rsidRPr="00444DC4">
        <w:rPr>
          <w:color w:val="auto"/>
          <w:lang w:val="en-AU"/>
        </w:rPr>
        <w:t>level</w:t>
      </w:r>
      <w:r w:rsidR="00325CB8" w:rsidRPr="00444DC4">
        <w:rPr>
          <w:color w:val="auto"/>
          <w:lang w:val="en-AU"/>
        </w:rPr>
        <w:t>s</w:t>
      </w:r>
      <w:r w:rsidRPr="00444DC4">
        <w:rPr>
          <w:color w:val="auto"/>
          <w:lang w:val="en-AU"/>
        </w:rPr>
        <w:t xml:space="preserve"> </w:t>
      </w:r>
      <w:r w:rsidR="00325CB8" w:rsidRPr="00444DC4">
        <w:rPr>
          <w:color w:val="auto"/>
          <w:lang w:val="en-AU"/>
        </w:rPr>
        <w:t>of the GM virus</w:t>
      </w:r>
      <w:r w:rsidRPr="00444DC4">
        <w:rPr>
          <w:color w:val="auto"/>
          <w:lang w:val="en-AU"/>
        </w:rPr>
        <w:t xml:space="preserve"> in 30 of 93 patients 4-8 days after IV infusion of the GMO. In patients treated intratumourally, however, all throat swabs were negative. No GM</w:t>
      </w:r>
      <w:r w:rsidR="00325CB8" w:rsidRPr="00444DC4">
        <w:rPr>
          <w:color w:val="auto"/>
          <w:lang w:val="en-AU"/>
        </w:rPr>
        <w:t>O</w:t>
      </w:r>
      <w:r w:rsidRPr="00444DC4">
        <w:rPr>
          <w:color w:val="auto"/>
          <w:lang w:val="en-AU"/>
        </w:rPr>
        <w:t xml:space="preserve"> was detected in urine samples collected from a total of 62 patients at various times after treatment with </w:t>
      </w:r>
      <w:r w:rsidR="00325CB8" w:rsidRPr="00444DC4">
        <w:rPr>
          <w:color w:val="auto"/>
          <w:lang w:val="en-AU"/>
        </w:rPr>
        <w:t>JX-594</w:t>
      </w:r>
      <w:r w:rsidRPr="00444DC4">
        <w:rPr>
          <w:color w:val="auto"/>
          <w:lang w:val="en-AU"/>
        </w:rPr>
        <w:t>.</w:t>
      </w:r>
    </w:p>
    <w:p w14:paraId="06F855F7" w14:textId="77777777" w:rsidR="00C245E0" w:rsidRPr="00444DC4" w:rsidRDefault="003B4E55" w:rsidP="00DE68EC">
      <w:pPr>
        <w:pStyle w:val="2RARMP"/>
      </w:pPr>
      <w:bookmarkStart w:id="197" w:name="_Ref191119091"/>
      <w:bookmarkStart w:id="198" w:name="_Toc291151811"/>
      <w:bookmarkStart w:id="199" w:name="_Toc309054012"/>
      <w:bookmarkStart w:id="200" w:name="_Toc309833704"/>
      <w:bookmarkStart w:id="201" w:name="_Toc311188365"/>
      <w:bookmarkStart w:id="202" w:name="_Toc426973531"/>
      <w:bookmarkStart w:id="203" w:name="_Toc445815527"/>
      <w:bookmarkStart w:id="204" w:name="_Toc219529474"/>
      <w:bookmarkStart w:id="205" w:name="_Ref233512151"/>
      <w:bookmarkStart w:id="206" w:name="_Ref233520982"/>
      <w:bookmarkStart w:id="207" w:name="_Ref235515052"/>
      <w:bookmarkEnd w:id="187"/>
      <w:bookmarkEnd w:id="188"/>
      <w:bookmarkEnd w:id="189"/>
      <w:bookmarkEnd w:id="192"/>
      <w:r w:rsidRPr="00444DC4">
        <w:t>The receiving environment</w:t>
      </w:r>
      <w:bookmarkEnd w:id="197"/>
      <w:bookmarkEnd w:id="198"/>
      <w:bookmarkEnd w:id="199"/>
      <w:bookmarkEnd w:id="200"/>
      <w:bookmarkEnd w:id="201"/>
      <w:bookmarkEnd w:id="202"/>
      <w:bookmarkEnd w:id="203"/>
    </w:p>
    <w:p w14:paraId="06F0718E" w14:textId="438E78A6" w:rsidR="0005685F" w:rsidRPr="00444DC4" w:rsidRDefault="0005685F" w:rsidP="00DC7406">
      <w:pPr>
        <w:pStyle w:val="3RARMP"/>
      </w:pPr>
      <w:bookmarkStart w:id="208" w:name="_Toc445815528"/>
      <w:bookmarkEnd w:id="190"/>
      <w:bookmarkEnd w:id="204"/>
      <w:bookmarkEnd w:id="205"/>
      <w:bookmarkEnd w:id="206"/>
      <w:bookmarkEnd w:id="207"/>
      <w:r w:rsidRPr="00444DC4">
        <w:t>Sites of release</w:t>
      </w:r>
      <w:bookmarkEnd w:id="208"/>
    </w:p>
    <w:p w14:paraId="4BB7573D" w14:textId="1068BF6F" w:rsidR="0005685F" w:rsidRPr="00444DC4" w:rsidRDefault="0005685F"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intended primary receiving environment would be internally-located (liver) tumours within the clinical trial participants. Each patient is to receive a total dose of 1x10</w:t>
      </w:r>
      <w:r w:rsidRPr="00444DC4">
        <w:rPr>
          <w:color w:val="auto"/>
          <w:vertAlign w:val="superscript"/>
          <w:lang w:val="en-AU"/>
        </w:rPr>
        <w:t>9</w:t>
      </w:r>
      <w:r w:rsidRPr="00444DC4">
        <w:rPr>
          <w:color w:val="auto"/>
          <w:lang w:val="en-AU"/>
        </w:rPr>
        <w:t xml:space="preserve"> pfu distributed between several tumours, administered via image-guided intratumoural injection.</w:t>
      </w:r>
    </w:p>
    <w:p w14:paraId="59B30C1C" w14:textId="682AFFD9" w:rsidR="0005685F" w:rsidRPr="00444DC4" w:rsidRDefault="0005685F"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secondary receiving environment would be the hospital where the GMO is dispensed, administered and waste disposed of. </w:t>
      </w:r>
      <w:r w:rsidRPr="00444DC4">
        <w:rPr>
          <w:color w:val="auto"/>
          <w:u w:color="000000"/>
          <w:lang w:val="en-AU"/>
        </w:rPr>
        <w:t xml:space="preserve">All clinical sites involved in the study would be equipped to handle infectious agents and procedures would </w:t>
      </w:r>
      <w:r w:rsidR="00D43407" w:rsidRPr="00444DC4">
        <w:rPr>
          <w:color w:val="auto"/>
          <w:u w:color="000000"/>
          <w:lang w:val="en-AU"/>
        </w:rPr>
        <w:t>be conducted in accordance</w:t>
      </w:r>
      <w:r w:rsidRPr="00444DC4">
        <w:rPr>
          <w:color w:val="auto"/>
          <w:u w:color="000000"/>
          <w:lang w:val="en-AU"/>
        </w:rPr>
        <w:t xml:space="preserve"> with</w:t>
      </w:r>
      <w:r w:rsidR="00D43407" w:rsidRPr="00444DC4">
        <w:rPr>
          <w:color w:val="auto"/>
          <w:u w:color="000000"/>
          <w:lang w:val="en-AU"/>
        </w:rPr>
        <w:t xml:space="preserve"> Universal Standard Precautions</w:t>
      </w:r>
      <w:r w:rsidR="00D43407" w:rsidRPr="00444DC4">
        <w:rPr>
          <w:rStyle w:val="Hyperlink"/>
          <w:color w:val="auto"/>
          <w:u w:val="none"/>
          <w:lang w:val="en-AU"/>
        </w:rPr>
        <w:t xml:space="preserve"> </w:t>
      </w:r>
      <w:r w:rsidR="00FC6A73" w:rsidRPr="00444DC4">
        <w:rPr>
          <w:rStyle w:val="Hyperlink"/>
          <w:color w:val="auto"/>
          <w:u w:val="none"/>
          <w:lang w:val="en-AU"/>
        </w:rPr>
        <w:fldChar w:fldCharType="begin"/>
      </w:r>
      <w:r w:rsidR="00FB3D31" w:rsidRPr="00444DC4">
        <w:rPr>
          <w:rStyle w:val="Hyperlink"/>
          <w:color w:val="auto"/>
          <w:u w:val="none"/>
          <w:lang w:val="en-AU"/>
        </w:rPr>
        <w:instrText xml:space="preserve"> ADDIN REFMGR.CITE &lt;Refman&gt;&lt;Cite&gt;&lt;Author&gt;World Health Organisation&lt;/Author&gt;&lt;Year&gt;2007&lt;/Year&gt;&lt;RecNum&gt;3408&lt;/RecNum&gt;&lt;IDText&gt;Standard precautions in health care&lt;/IDText&gt;&lt;MDL Ref_Type="Report"&gt;&lt;Ref_Type&gt;Report&lt;/Ref_Type&gt;&lt;Ref_ID&gt;3408&lt;/Ref_ID&gt;&lt;Title_Primary&gt;Standard precautions in health care&lt;/Title_Primary&gt;&lt;Authors_Primary&gt;World Health Organisation&lt;/Authors_Primary&gt;&lt;Date_Primary&gt;2007&lt;/Date_Primary&gt;&lt;Keywords&gt;Health&lt;/Keywords&gt;&lt;Reprint&gt;Not in File&lt;/Reprint&gt;&lt;Publisher&gt;World Health Organisation. AIDE - MEMOIRE available online.&lt;/Publisher&gt;&lt;Web_URL_Link1&gt;&lt;u&gt;file://&lt;/u&gt;S:\CO\OGTR\&lt;u&gt;EVAL\Eval Sections\Library\REFS\DNIR Refs\DNIR Ref 3408 - WHO 2007.pdf&lt;/u&gt;&lt;/Web_URL_Link1&gt;&lt;Web_URL_Link2&gt;&lt;u&gt;http://www.who.int/csr/resources/publications/EPR_AM2_E7.pdf&lt;/u&gt;&lt;b&gt;&amp;#xA;&lt;/b&gt;AIDE - MEMOIRE available at &lt;u&gt;http://www.who.int/csr/resources/publications/EPR_AM2_E7.pdf&lt;/u&gt;&lt;/Web_URL_Link2&gt;&lt;Web_URL_Link3&gt;&lt;u&gt;http://www.who.int/csr/resources/publications/standardprecautions/en/index.html&lt;/u&gt;&lt;/Web_URL_Link3&gt;&lt;ZZ_WorkformID&gt;24&lt;/ZZ_WorkformID&gt;&lt;/MDL&gt;&lt;/Cite&gt;&lt;/Refman&gt;</w:instrText>
      </w:r>
      <w:r w:rsidR="00FC6A73" w:rsidRPr="00444DC4">
        <w:rPr>
          <w:rStyle w:val="Hyperlink"/>
          <w:color w:val="auto"/>
          <w:u w:val="none"/>
          <w:lang w:val="en-AU"/>
        </w:rPr>
        <w:fldChar w:fldCharType="separate"/>
      </w:r>
      <w:r w:rsidR="00FC6A73" w:rsidRPr="00444DC4">
        <w:rPr>
          <w:rStyle w:val="Hyperlink"/>
          <w:noProof/>
          <w:color w:val="auto"/>
          <w:u w:val="none"/>
          <w:lang w:val="en-AU"/>
        </w:rPr>
        <w:t>(World Health Organisation 2007)</w:t>
      </w:r>
      <w:r w:rsidR="00FC6A73" w:rsidRPr="00444DC4">
        <w:rPr>
          <w:rStyle w:val="Hyperlink"/>
          <w:color w:val="auto"/>
          <w:u w:val="none"/>
          <w:lang w:val="en-AU"/>
        </w:rPr>
        <w:fldChar w:fldCharType="end"/>
      </w:r>
      <w:r w:rsidR="00F45A1F" w:rsidRPr="00444DC4">
        <w:rPr>
          <w:rStyle w:val="Hyperlink"/>
          <w:color w:val="auto"/>
          <w:u w:val="none"/>
          <w:lang w:val="en-AU"/>
        </w:rPr>
        <w:t xml:space="preserve"> </w:t>
      </w:r>
      <w:r w:rsidR="00D43407" w:rsidRPr="00444DC4">
        <w:rPr>
          <w:rStyle w:val="Hyperlink"/>
          <w:color w:val="auto"/>
          <w:u w:val="none"/>
          <w:lang w:val="en-AU"/>
        </w:rPr>
        <w:t xml:space="preserve">and the </w:t>
      </w:r>
      <w:r w:rsidR="00D43407" w:rsidRPr="00444DC4">
        <w:rPr>
          <w:rStyle w:val="Hyperlink"/>
          <w:i/>
          <w:color w:val="auto"/>
          <w:u w:val="none"/>
          <w:lang w:val="en-AU"/>
        </w:rPr>
        <w:t>Australian Guidelines for the Prevention and Control of Infection in Healthcare</w:t>
      </w:r>
      <w:r w:rsidR="00D43407" w:rsidRPr="00444DC4">
        <w:rPr>
          <w:color w:val="auto"/>
          <w:u w:color="000000"/>
          <w:lang w:val="en-AU"/>
        </w:rPr>
        <w:t xml:space="preserve"> </w:t>
      </w:r>
      <w:r w:rsidR="00FC6A73" w:rsidRPr="00444DC4">
        <w:rPr>
          <w:color w:val="auto"/>
          <w:u w:color="000000"/>
          <w:lang w:val="en-AU"/>
        </w:rPr>
        <w:fldChar w:fldCharType="begin"/>
      </w:r>
      <w:r w:rsidR="00FB3D31" w:rsidRPr="00444DC4">
        <w:rPr>
          <w:color w:val="auto"/>
          <w:u w:color="000000"/>
          <w:lang w:val="en-AU"/>
        </w:rPr>
        <w:instrText xml:space="preserve"> ADDIN REFMGR.CITE &lt;Refman&gt;&lt;Cite&gt;&lt;Author&gt;National Health and Medical Research Council&lt;/Author&gt;&lt;Year&gt;2010&lt;/Year&gt;&lt;RecNum&gt;5848&lt;/RecNum&gt;&lt;IDText&gt;Australian Guidelines for the Prevention and Control of Infection in Healthcare (2010)&lt;/IDText&gt;&lt;MDL Ref_Type="Book, Whole"&gt;&lt;Ref_Type&gt;Book, Whole&lt;/Ref_Type&gt;&lt;Ref_ID&gt;5848&lt;/Ref_ID&gt;&lt;Title_Primary&gt;Australian Guidelines for the Prevention and Control of Infection in Healthcare (2010)&lt;/Title_Primary&gt;&lt;Authors_Primary&gt;National Health and Medical Research Council&lt;/Authors_Primary&gt;&lt;Date_Primary&gt;2010&lt;/Date_Primary&gt;&lt;Keywords&gt;and&lt;/Keywords&gt;&lt;Keywords&gt;control&lt;/Keywords&gt;&lt;Keywords&gt;guideline&lt;/Keywords&gt;&lt;Keywords&gt;Guidelines&lt;/Keywords&gt;&lt;Keywords&gt;INFECTION&lt;/Keywords&gt;&lt;Keywords&gt;of&lt;/Keywords&gt;&lt;Keywords&gt;Prevention&lt;/Keywords&gt;&lt;Reprint&gt;Not in File&lt;/Reprint&gt;&lt;Web_URL&gt;&lt;u&gt;https://www.nhmrc.gov.au/book/html-australian-guidelines-prevention-and-control-infection-healthcare-2010&lt;/u&gt;&lt;/Web_URL&gt;&lt;ZZ_WorkformID&gt;2&lt;/ZZ_WorkformID&gt;&lt;/MDL&gt;&lt;/Cite&gt;&lt;/Refman&gt;</w:instrText>
      </w:r>
      <w:r w:rsidR="00FC6A73" w:rsidRPr="00444DC4">
        <w:rPr>
          <w:color w:val="auto"/>
          <w:u w:color="000000"/>
          <w:lang w:val="en-AU"/>
        </w:rPr>
        <w:fldChar w:fldCharType="separate"/>
      </w:r>
      <w:r w:rsidR="00FC6A73" w:rsidRPr="00444DC4">
        <w:rPr>
          <w:noProof/>
          <w:color w:val="auto"/>
          <w:u w:color="000000"/>
          <w:lang w:val="en-AU"/>
        </w:rPr>
        <w:t>(National Health and Medical Research Council 2010)</w:t>
      </w:r>
      <w:r w:rsidR="00FC6A73" w:rsidRPr="00444DC4">
        <w:rPr>
          <w:color w:val="auto"/>
          <w:u w:color="000000"/>
          <w:lang w:val="en-AU"/>
        </w:rPr>
        <w:fldChar w:fldCharType="end"/>
      </w:r>
      <w:r w:rsidRPr="00444DC4">
        <w:rPr>
          <w:color w:val="auto"/>
          <w:u w:color="000000"/>
          <w:lang w:val="en-AU"/>
        </w:rPr>
        <w:t>.</w:t>
      </w:r>
    </w:p>
    <w:p w14:paraId="201D695D" w14:textId="2E21C067" w:rsidR="0005685F" w:rsidRPr="00444DC4" w:rsidRDefault="0005685F"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The principal route by which the GM virus could enter the wider environment is by shedding from inoculated trial participants once they leave the hospital and return home. The tertiary </w:t>
      </w:r>
      <w:r w:rsidRPr="00444DC4">
        <w:rPr>
          <w:color w:val="auto"/>
          <w:lang w:val="en-AU"/>
        </w:rPr>
        <w:t xml:space="preserve">receiving environment includes the trial participants’ homes and any places they visit during the period when the GM virus is replicating and shedding. Furthermore, as the applicant has proposed that soiled dressings and cleaning materials used in caring for </w:t>
      </w:r>
      <w:r w:rsidR="00BB5CDB" w:rsidRPr="00444DC4">
        <w:rPr>
          <w:color w:val="auto"/>
          <w:lang w:val="en-AU"/>
        </w:rPr>
        <w:t>lesion</w:t>
      </w:r>
      <w:r w:rsidRPr="00444DC4">
        <w:rPr>
          <w:color w:val="auto"/>
          <w:lang w:val="en-AU"/>
        </w:rPr>
        <w:t>s be disposed of with general household waste, landfill sites also form part of the receiving environment.</w:t>
      </w:r>
    </w:p>
    <w:p w14:paraId="63DC0B3C" w14:textId="77777777" w:rsidR="00561CC6" w:rsidRPr="00444DC4" w:rsidRDefault="00561CC6" w:rsidP="00DC7406">
      <w:pPr>
        <w:pStyle w:val="3RARMP"/>
      </w:pPr>
      <w:bookmarkStart w:id="209" w:name="_Toc291151812"/>
      <w:bookmarkStart w:id="210" w:name="_Toc309054013"/>
      <w:bookmarkStart w:id="211" w:name="_Toc309833705"/>
      <w:bookmarkStart w:id="212" w:name="_Toc311188366"/>
      <w:bookmarkStart w:id="213" w:name="_Toc426973532"/>
      <w:bookmarkStart w:id="214" w:name="_Toc445815529"/>
      <w:r w:rsidRPr="00444DC4">
        <w:lastRenderedPageBreak/>
        <w:t>Relevant environmental factors</w:t>
      </w:r>
      <w:bookmarkEnd w:id="209"/>
      <w:bookmarkEnd w:id="210"/>
      <w:bookmarkEnd w:id="211"/>
      <w:bookmarkEnd w:id="212"/>
      <w:bookmarkEnd w:id="213"/>
      <w:bookmarkEnd w:id="214"/>
    </w:p>
    <w:p w14:paraId="0BA7DD15" w14:textId="2F864D35" w:rsidR="00561CC6" w:rsidRPr="00444DC4" w:rsidRDefault="002B57F1"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Environmental factors relevant to the potential persistence or spread of the GMO, or the harm it may cause, include the presence of susceptible hosts and any </w:t>
      </w:r>
      <w:r w:rsidRPr="00444DC4">
        <w:rPr>
          <w:color w:val="auto"/>
          <w:u w:color="000000"/>
          <w:shd w:val="clear" w:color="auto" w:fill="FEFEFE"/>
          <w:lang w:val="en-AU"/>
        </w:rPr>
        <w:t>physical conditions</w:t>
      </w:r>
      <w:r w:rsidRPr="00444DC4">
        <w:rPr>
          <w:color w:val="auto"/>
          <w:u w:color="000000"/>
          <w:lang w:val="en-AU"/>
        </w:rPr>
        <w:t xml:space="preserve"> that may aid or restrict transmission to these hosts.</w:t>
      </w:r>
    </w:p>
    <w:p w14:paraId="4E4CA4DA" w14:textId="491ED640" w:rsidR="002B57F1" w:rsidRPr="00444DC4" w:rsidRDefault="002B57F1"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Smallpox vaccination was never mandatory in Australia, and ceased worldwide in 1980. Forty seven percent of Australian residents are under 35 and so would have no pre-existing immunity to VACV. Of Australian residents aged 35 and o</w:t>
      </w:r>
      <w:r w:rsidR="00FB59F6" w:rsidRPr="00444DC4">
        <w:rPr>
          <w:color w:val="auto"/>
          <w:u w:color="000000"/>
          <w:lang w:val="en-AU"/>
        </w:rPr>
        <w:t>ver, 57% were born in Australia and</w:t>
      </w:r>
      <w:r w:rsidRPr="00444DC4">
        <w:rPr>
          <w:color w:val="auto"/>
          <w:u w:color="000000"/>
          <w:lang w:val="en-AU"/>
        </w:rPr>
        <w:t xml:space="preserve"> it is </w:t>
      </w:r>
      <w:r w:rsidR="00FB59F6" w:rsidRPr="00444DC4">
        <w:rPr>
          <w:color w:val="auto"/>
          <w:u w:color="000000"/>
          <w:lang w:val="en-AU"/>
        </w:rPr>
        <w:t>un</w:t>
      </w:r>
      <w:r w:rsidRPr="00444DC4">
        <w:rPr>
          <w:color w:val="auto"/>
          <w:u w:color="000000"/>
          <w:lang w:val="en-AU"/>
        </w:rPr>
        <w:t xml:space="preserve">known how many would have received the smallpox vaccine. However, the 43% born overseas </w:t>
      </w:r>
      <w:r w:rsidR="00FB59F6" w:rsidRPr="00444DC4">
        <w:rPr>
          <w:color w:val="auto"/>
          <w:u w:color="000000"/>
          <w:lang w:val="en-AU"/>
        </w:rPr>
        <w:t>could</w:t>
      </w:r>
      <w:r w:rsidRPr="00444DC4">
        <w:rPr>
          <w:color w:val="auto"/>
          <w:u w:color="000000"/>
          <w:lang w:val="en-AU"/>
        </w:rPr>
        <w:t xml:space="preserve"> have been vaccinated in their country of birth. People vaccinated many years ago may be less susceptible to VACV infection, or infection may be asymptomatic or produce less severe symptoms </w:t>
      </w:r>
      <w:r w:rsidR="00FC6A73" w:rsidRPr="00444DC4">
        <w:rPr>
          <w:color w:val="auto"/>
          <w:u w:color="000000"/>
          <w:lang w:val="en-AU"/>
        </w:rPr>
        <w:fldChar w:fldCharType="begin">
          <w:fldData xml:space="preserve">PFJlZm1hbj48Q2l0ZT48QXV0aG9yPkNvaGVuPC9BdXRob3I+PFllYXI+MjAwMTwvWWVhcj48UmVj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PFJlZm1hbj48Q2l0ZT48QXV0aG9yPkNvaGVuPC9BdXRob3I+PFllYXI+MjAwMTwvWWVhcj48UmVj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FC6A73" w:rsidRPr="00444DC4">
        <w:rPr>
          <w:color w:val="auto"/>
          <w:u w:color="000000"/>
          <w:lang w:val="en-AU"/>
        </w:rPr>
      </w:r>
      <w:r w:rsidR="00FC6A73" w:rsidRPr="00444DC4">
        <w:rPr>
          <w:color w:val="auto"/>
          <w:u w:color="000000"/>
          <w:lang w:val="en-AU"/>
        </w:rPr>
        <w:fldChar w:fldCharType="separate"/>
      </w:r>
      <w:r w:rsidR="00FC6A73" w:rsidRPr="00444DC4">
        <w:rPr>
          <w:noProof/>
          <w:color w:val="auto"/>
          <w:u w:color="000000"/>
          <w:lang w:val="en-AU"/>
        </w:rPr>
        <w:t>(Cohen 2001; Hatakeyama et al. 2005)</w:t>
      </w:r>
      <w:r w:rsidR="00FC6A73" w:rsidRPr="00444DC4">
        <w:rPr>
          <w:color w:val="auto"/>
          <w:u w:color="000000"/>
          <w:lang w:val="en-AU"/>
        </w:rPr>
        <w:fldChar w:fldCharType="end"/>
      </w:r>
      <w:r w:rsidRPr="00444DC4">
        <w:rPr>
          <w:color w:val="auto"/>
          <w:u w:color="000000"/>
          <w:lang w:val="en-AU"/>
        </w:rPr>
        <w:t>.</w:t>
      </w:r>
    </w:p>
    <w:p w14:paraId="76C43E78" w14:textId="07BF08F8" w:rsidR="00082234" w:rsidRPr="00444DC4" w:rsidRDefault="00082234"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It is widely acknowledged that people for whom smallpox vaccination is contraindicated are more prevalent in the population today that during the era of mass smallpox vaccination. For example, 23% of Australian 6-7 year old children have a history of atopic dermatitis </w:t>
      </w:r>
      <w:r w:rsidR="00FC6A73" w:rsidRPr="00444DC4">
        <w:rPr>
          <w:color w:val="auto"/>
          <w:u w:color="000000"/>
          <w:lang w:val="en-AU"/>
        </w:rPr>
        <w:fldChar w:fldCharType="begin">
          <w:fldData xml:space="preserve">PFJlZm1hbj48Q2l0ZT48QXV0aG9yPkdvbGQ8L0F1dGhvcj48WWVhcj4yMDA1PC9ZZWFyPjxSZWNO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=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PFJlZm1hbj48Q2l0ZT48QXV0aG9yPkdvbGQ8L0F1dGhvcj48WWVhcj4yMDA1PC9ZZWFyPjxSZWNO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=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FC6A73" w:rsidRPr="00444DC4">
        <w:rPr>
          <w:color w:val="auto"/>
          <w:u w:color="000000"/>
          <w:lang w:val="en-AU"/>
        </w:rPr>
      </w:r>
      <w:r w:rsidR="00FC6A73" w:rsidRPr="00444DC4">
        <w:rPr>
          <w:color w:val="auto"/>
          <w:u w:color="000000"/>
          <w:lang w:val="en-AU"/>
        </w:rPr>
        <w:fldChar w:fldCharType="separate"/>
      </w:r>
      <w:r w:rsidR="00FC6A73" w:rsidRPr="00444DC4">
        <w:rPr>
          <w:noProof/>
          <w:color w:val="auto"/>
          <w:u w:color="000000"/>
          <w:lang w:val="en-AU"/>
        </w:rPr>
        <w:t>(Gold &amp; Kemp 2005)</w:t>
      </w:r>
      <w:r w:rsidR="00FC6A73" w:rsidRPr="00444DC4">
        <w:rPr>
          <w:color w:val="auto"/>
          <w:u w:color="000000"/>
          <w:lang w:val="en-AU"/>
        </w:rPr>
        <w:fldChar w:fldCharType="end"/>
      </w:r>
      <w:r w:rsidRPr="00444DC4">
        <w:rPr>
          <w:color w:val="auto"/>
          <w:u w:color="000000"/>
          <w:lang w:val="en-AU"/>
        </w:rPr>
        <w:t>. There are also likely to be significant numbers taking immunosuppressive drugs for disease control (e.g for autoimmune inflammatory conditions), organ transplant recipients and people with HIV-AIDS.</w:t>
      </w:r>
    </w:p>
    <w:p w14:paraId="098787E9" w14:textId="17CA1314" w:rsidR="00494432" w:rsidRPr="00444DC4" w:rsidRDefault="00FB59F6"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Animals that can or may be infected with the GMO may be present in environments where it could be shed</w:t>
      </w:r>
      <w:r w:rsidR="0008257D" w:rsidRPr="00444DC4">
        <w:rPr>
          <w:color w:val="auto"/>
          <w:u w:color="000000"/>
          <w:lang w:val="en-AU"/>
        </w:rPr>
        <w:t xml:space="preserve"> by trial participants</w:t>
      </w:r>
      <w:r w:rsidRPr="00444DC4">
        <w:rPr>
          <w:color w:val="auto"/>
          <w:u w:color="000000"/>
          <w:lang w:val="en-AU"/>
        </w:rPr>
        <w:t xml:space="preserve"> (e.g. patients’ homes). Such animals </w:t>
      </w:r>
      <w:r w:rsidR="004C2EC8" w:rsidRPr="00444DC4">
        <w:rPr>
          <w:color w:val="auto"/>
          <w:u w:color="000000"/>
          <w:lang w:val="en-AU"/>
        </w:rPr>
        <w:t xml:space="preserve">are most likely to </w:t>
      </w:r>
      <w:r w:rsidRPr="00444DC4">
        <w:rPr>
          <w:color w:val="auto"/>
          <w:u w:color="000000"/>
          <w:lang w:val="en-AU"/>
        </w:rPr>
        <w:t>include domestic pets</w:t>
      </w:r>
      <w:r w:rsidR="0008257D" w:rsidRPr="00444DC4">
        <w:rPr>
          <w:color w:val="auto"/>
          <w:u w:color="000000"/>
          <w:lang w:val="en-AU"/>
        </w:rPr>
        <w:t xml:space="preserve"> and</w:t>
      </w:r>
      <w:r w:rsidR="00F22943" w:rsidRPr="00444DC4">
        <w:rPr>
          <w:color w:val="auto"/>
          <w:u w:color="000000"/>
          <w:lang w:val="en-AU"/>
        </w:rPr>
        <w:t>,</w:t>
      </w:r>
      <w:r w:rsidR="0008257D" w:rsidRPr="00444DC4">
        <w:rPr>
          <w:color w:val="auto"/>
          <w:u w:color="000000"/>
          <w:lang w:val="en-AU"/>
        </w:rPr>
        <w:t xml:space="preserve"> </w:t>
      </w:r>
      <w:r w:rsidR="004C2EC8" w:rsidRPr="00444DC4">
        <w:rPr>
          <w:color w:val="auto"/>
          <w:u w:color="000000"/>
          <w:lang w:val="en-AU"/>
        </w:rPr>
        <w:t>potentially</w:t>
      </w:r>
      <w:r w:rsidR="00F22943" w:rsidRPr="00444DC4">
        <w:rPr>
          <w:color w:val="auto"/>
          <w:u w:color="000000"/>
          <w:lang w:val="en-AU"/>
        </w:rPr>
        <w:t>,</w:t>
      </w:r>
      <w:r w:rsidR="004C2EC8" w:rsidRPr="00444DC4">
        <w:rPr>
          <w:color w:val="auto"/>
          <w:u w:color="000000"/>
          <w:lang w:val="en-AU"/>
        </w:rPr>
        <w:t xml:space="preserve"> </w:t>
      </w:r>
      <w:r w:rsidR="0008257D" w:rsidRPr="00444DC4">
        <w:rPr>
          <w:color w:val="auto"/>
          <w:u w:color="000000"/>
          <w:lang w:val="en-AU"/>
        </w:rPr>
        <w:t>livestock</w:t>
      </w:r>
      <w:r w:rsidRPr="00444DC4">
        <w:rPr>
          <w:color w:val="auto"/>
          <w:u w:color="000000"/>
          <w:lang w:val="en-AU"/>
        </w:rPr>
        <w:t>.</w:t>
      </w:r>
    </w:p>
    <w:p w14:paraId="3DB52D2A" w14:textId="108D60AE" w:rsidR="003B4E55" w:rsidRPr="00444DC4" w:rsidRDefault="00BD3FDE" w:rsidP="00DC7406">
      <w:pPr>
        <w:pStyle w:val="3RARMP"/>
      </w:pPr>
      <w:bookmarkStart w:id="215" w:name="_Toc426973533"/>
      <w:bookmarkStart w:id="216" w:name="_Toc445815530"/>
      <w:bookmarkStart w:id="217" w:name="_Toc169061702"/>
      <w:bookmarkStart w:id="218" w:name="_Ref190155019"/>
      <w:bookmarkStart w:id="219" w:name="_Ref190670449"/>
      <w:bookmarkStart w:id="220" w:name="_Ref190670474"/>
      <w:bookmarkStart w:id="221" w:name="_Ref190670740"/>
      <w:bookmarkStart w:id="222" w:name="_Ref191365337"/>
      <w:bookmarkStart w:id="223" w:name="_Ref191365347"/>
      <w:bookmarkStart w:id="224" w:name="_Ref191716941"/>
      <w:bookmarkStart w:id="225" w:name="_Ref191956918"/>
      <w:bookmarkStart w:id="226" w:name="_Ref206392980"/>
      <w:bookmarkStart w:id="227" w:name="_Toc219529476"/>
      <w:bookmarkStart w:id="228" w:name="_Ref227915152"/>
      <w:bookmarkStart w:id="229" w:name="_Ref227997583"/>
      <w:bookmarkStart w:id="230" w:name="_Ref227997971"/>
      <w:bookmarkStart w:id="231" w:name="_Ref235845124"/>
      <w:r w:rsidRPr="00444DC4">
        <w:t>R</w:t>
      </w:r>
      <w:r w:rsidR="003B4E55" w:rsidRPr="00444DC4">
        <w:t xml:space="preserve">elated </w:t>
      </w:r>
      <w:r w:rsidR="003E1FFB" w:rsidRPr="00444DC4">
        <w:t>viral</w:t>
      </w:r>
      <w:r w:rsidR="003B4E55" w:rsidRPr="00444DC4">
        <w:t xml:space="preserve"> species in the receiving environment</w:t>
      </w:r>
      <w:bookmarkEnd w:id="215"/>
      <w:bookmarkEnd w:id="216"/>
    </w:p>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14:paraId="51CE24B9" w14:textId="20113C57" w:rsidR="00BD3FDE" w:rsidRPr="00444DC4" w:rsidRDefault="00001D81"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shd w:val="clear" w:color="auto" w:fill="FEFEFE"/>
          <w:lang w:val="en-AU"/>
        </w:rPr>
        <w:t xml:space="preserve">The presence of related viral species may offer an opportunity for the horizontal transfer of </w:t>
      </w:r>
      <w:r w:rsidR="00B13007" w:rsidRPr="00444DC4">
        <w:rPr>
          <w:color w:val="auto"/>
          <w:shd w:val="clear" w:color="auto" w:fill="FEFEFE"/>
          <w:lang w:val="en-AU"/>
        </w:rPr>
        <w:t xml:space="preserve">introduced material from </w:t>
      </w:r>
      <w:r w:rsidR="00A01169" w:rsidRPr="00444DC4">
        <w:rPr>
          <w:color w:val="auto"/>
          <w:shd w:val="clear" w:color="auto" w:fill="FEFEFE"/>
          <w:lang w:val="en-AU"/>
        </w:rPr>
        <w:t xml:space="preserve">the </w:t>
      </w:r>
      <w:r w:rsidR="00B13007" w:rsidRPr="00444DC4">
        <w:rPr>
          <w:color w:val="auto"/>
          <w:shd w:val="clear" w:color="auto" w:fill="FEFEFE"/>
          <w:lang w:val="en-AU"/>
        </w:rPr>
        <w:t>GMO</w:t>
      </w:r>
      <w:r w:rsidRPr="00444DC4">
        <w:rPr>
          <w:color w:val="auto"/>
          <w:shd w:val="clear" w:color="auto" w:fill="FEFEFE"/>
          <w:lang w:val="en-AU"/>
        </w:rPr>
        <w:t xml:space="preserve"> to other organisms in the receiving environment. As orthopoxviruses replicate in the cytoplasm and do not integrate into the genome of infected cells, horizontal transfer of introduced DNA </w:t>
      </w:r>
      <w:r w:rsidR="00B13007" w:rsidRPr="00444DC4">
        <w:rPr>
          <w:color w:val="auto"/>
          <w:shd w:val="clear" w:color="auto" w:fill="FEFEFE"/>
          <w:lang w:val="en-AU"/>
        </w:rPr>
        <w:t>would most likely</w:t>
      </w:r>
      <w:r w:rsidRPr="00444DC4">
        <w:rPr>
          <w:color w:val="auto"/>
          <w:shd w:val="clear" w:color="auto" w:fill="FEFEFE"/>
          <w:lang w:val="en-AU"/>
        </w:rPr>
        <w:t xml:space="preserve"> be </w:t>
      </w:r>
      <w:r w:rsidR="0038695B" w:rsidRPr="00444DC4">
        <w:rPr>
          <w:color w:val="auto"/>
          <w:shd w:val="clear" w:color="auto" w:fill="FEFEFE"/>
          <w:lang w:val="en-AU"/>
        </w:rPr>
        <w:t xml:space="preserve">to </w:t>
      </w:r>
      <w:r w:rsidR="00203B86" w:rsidRPr="00444DC4">
        <w:rPr>
          <w:color w:val="auto"/>
          <w:shd w:val="clear" w:color="auto" w:fill="FEFEFE"/>
          <w:lang w:val="en-AU"/>
        </w:rPr>
        <w:t>another</w:t>
      </w:r>
      <w:r w:rsidRPr="00444DC4">
        <w:rPr>
          <w:color w:val="auto"/>
          <w:shd w:val="clear" w:color="auto" w:fill="FEFEFE"/>
          <w:lang w:val="en-AU"/>
        </w:rPr>
        <w:t xml:space="preserve"> poxvirus.</w:t>
      </w:r>
    </w:p>
    <w:p w14:paraId="57DCA517" w14:textId="36D8D7C3" w:rsidR="00001D81" w:rsidRPr="00444DC4" w:rsidRDefault="00001D81"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shd w:val="clear" w:color="auto" w:fill="FEFEFE"/>
          <w:lang w:val="en-AU"/>
        </w:rPr>
        <w:t xml:space="preserve">Vaccinia virus is not endemic in Australia and is used only for occasional vaccination of laboratory personnel who are required to work with poxviruses. Clinical staff involved in the study will not be vaccinated. It is therefore not expected that trial participants or materials they dispose of would come into contact with </w:t>
      </w:r>
      <w:r w:rsidR="00FE18C5" w:rsidRPr="00444DC4">
        <w:rPr>
          <w:color w:val="auto"/>
          <w:shd w:val="clear" w:color="auto" w:fill="FEFEFE"/>
          <w:lang w:val="en-AU"/>
        </w:rPr>
        <w:t>unmodified</w:t>
      </w:r>
      <w:r w:rsidRPr="00444DC4">
        <w:rPr>
          <w:color w:val="auto"/>
          <w:shd w:val="clear" w:color="auto" w:fill="FEFEFE"/>
          <w:lang w:val="en-AU"/>
        </w:rPr>
        <w:t xml:space="preserve"> VACV.</w:t>
      </w:r>
    </w:p>
    <w:p w14:paraId="300ECC8E" w14:textId="4BA68A4A" w:rsidR="00A27F9B" w:rsidRPr="00444DC4" w:rsidRDefault="00F52DAA" w:rsidP="00E240C9">
      <w:pPr>
        <w:pStyle w:val="para0"/>
        <w:numPr>
          <w:ilvl w:val="0"/>
          <w:numId w:val="34"/>
        </w:numPr>
        <w:pBdr>
          <w:top w:val="nil"/>
          <w:left w:val="nil"/>
          <w:bottom w:val="nil"/>
          <w:right w:val="nil"/>
          <w:between w:val="nil"/>
          <w:bar w:val="nil"/>
        </w:pBdr>
        <w:rPr>
          <w:color w:val="auto"/>
          <w:u w:color="000000"/>
          <w:lang w:val="en-AU"/>
        </w:rPr>
      </w:pPr>
      <w:r w:rsidRPr="00444DC4">
        <w:rPr>
          <w:i/>
          <w:color w:val="auto"/>
          <w:u w:color="000000"/>
          <w:lang w:val="en-AU"/>
        </w:rPr>
        <w:t>Molluscum contagiosum virus</w:t>
      </w:r>
      <w:r w:rsidRPr="00444DC4">
        <w:rPr>
          <w:color w:val="auto"/>
          <w:u w:color="000000"/>
          <w:lang w:val="en-AU"/>
        </w:rPr>
        <w:t xml:space="preserve"> </w:t>
      </w:r>
      <w:r w:rsidR="00C14E2F" w:rsidRPr="00444DC4">
        <w:rPr>
          <w:color w:val="auto"/>
          <w:u w:color="000000"/>
          <w:lang w:val="en-AU"/>
        </w:rPr>
        <w:t xml:space="preserve">(MCV) </w:t>
      </w:r>
      <w:r w:rsidRPr="00444DC4">
        <w:rPr>
          <w:color w:val="auto"/>
          <w:u w:color="000000"/>
          <w:lang w:val="en-AU"/>
        </w:rPr>
        <w:t xml:space="preserve">is </w:t>
      </w:r>
      <w:r w:rsidR="00351C5D" w:rsidRPr="00444DC4">
        <w:rPr>
          <w:color w:val="auto"/>
          <w:u w:color="000000"/>
          <w:lang w:val="en-AU"/>
        </w:rPr>
        <w:t>a relatively common poxvirus</w:t>
      </w:r>
      <w:r w:rsidR="00B518A5" w:rsidRPr="00444DC4">
        <w:rPr>
          <w:color w:val="auto"/>
          <w:u w:color="000000"/>
          <w:lang w:val="en-AU"/>
        </w:rPr>
        <w:t xml:space="preserve"> adapted specifically to humans</w:t>
      </w:r>
      <w:r w:rsidR="00C14E2F" w:rsidRPr="00444DC4">
        <w:rPr>
          <w:color w:val="auto"/>
          <w:u w:color="000000"/>
          <w:lang w:val="en-AU"/>
        </w:rPr>
        <w:t xml:space="preserve">. </w:t>
      </w:r>
      <w:r w:rsidR="00A27F9B" w:rsidRPr="00444DC4">
        <w:rPr>
          <w:color w:val="auto"/>
          <w:u w:color="000000"/>
          <w:lang w:val="en-AU"/>
        </w:rPr>
        <w:t xml:space="preserve">It </w:t>
      </w:r>
      <w:r w:rsidR="00F37759" w:rsidRPr="00444DC4">
        <w:rPr>
          <w:color w:val="auto"/>
          <w:u w:color="000000"/>
          <w:lang w:val="en-AU"/>
        </w:rPr>
        <w:t xml:space="preserve">is classified as a member of the family </w:t>
      </w:r>
      <w:r w:rsidR="00F37759" w:rsidRPr="00444DC4">
        <w:rPr>
          <w:i/>
          <w:color w:val="auto"/>
          <w:u w:color="000000"/>
          <w:lang w:val="en-AU"/>
        </w:rPr>
        <w:t>Poxviridae,</w:t>
      </w:r>
      <w:r w:rsidR="00F37759" w:rsidRPr="00444DC4">
        <w:rPr>
          <w:color w:val="auto"/>
          <w:u w:color="000000"/>
          <w:lang w:val="en-AU"/>
        </w:rPr>
        <w:t xml:space="preserve"> but has no close relatives and is the only member of the </w:t>
      </w:r>
      <w:r w:rsidR="00F37759" w:rsidRPr="00444DC4">
        <w:rPr>
          <w:i/>
          <w:color w:val="auto"/>
          <w:u w:color="000000"/>
          <w:lang w:val="en-AU"/>
        </w:rPr>
        <w:t>Molluscipoxvirus</w:t>
      </w:r>
      <w:r w:rsidR="00F37759" w:rsidRPr="00444DC4">
        <w:rPr>
          <w:color w:val="auto"/>
          <w:u w:color="000000"/>
          <w:lang w:val="en-AU"/>
        </w:rPr>
        <w:t xml:space="preserve"> genus. </w:t>
      </w:r>
      <w:r w:rsidR="001051AD" w:rsidRPr="00444DC4">
        <w:rPr>
          <w:color w:val="auto"/>
          <w:u w:color="000000"/>
          <w:lang w:val="en-AU"/>
        </w:rPr>
        <w:t>Since</w:t>
      </w:r>
      <w:r w:rsidR="00C14E2F" w:rsidRPr="00444DC4">
        <w:rPr>
          <w:color w:val="auto"/>
          <w:u w:color="000000"/>
          <w:lang w:val="en-AU"/>
        </w:rPr>
        <w:t xml:space="preserve"> the eradication of smallpox, </w:t>
      </w:r>
      <w:r w:rsidR="004263D9" w:rsidRPr="00444DC4">
        <w:rPr>
          <w:color w:val="auto"/>
          <w:u w:color="000000"/>
          <w:lang w:val="en-AU"/>
        </w:rPr>
        <w:t>it</w:t>
      </w:r>
      <w:r w:rsidR="00C14E2F" w:rsidRPr="00444DC4">
        <w:rPr>
          <w:color w:val="auto"/>
          <w:u w:color="000000"/>
          <w:lang w:val="en-AU"/>
        </w:rPr>
        <w:t xml:space="preserve"> </w:t>
      </w:r>
      <w:r w:rsidR="001051AD" w:rsidRPr="00444DC4">
        <w:rPr>
          <w:color w:val="auto"/>
          <w:u w:color="000000"/>
          <w:lang w:val="en-AU"/>
        </w:rPr>
        <w:t>has been</w:t>
      </w:r>
      <w:r w:rsidR="00C14E2F" w:rsidRPr="00444DC4">
        <w:rPr>
          <w:color w:val="auto"/>
          <w:u w:color="000000"/>
          <w:lang w:val="en-AU"/>
        </w:rPr>
        <w:t xml:space="preserve"> the principal poxvirus caus</w:t>
      </w:r>
      <w:r w:rsidR="001051AD" w:rsidRPr="00444DC4">
        <w:rPr>
          <w:color w:val="auto"/>
          <w:u w:color="000000"/>
          <w:lang w:val="en-AU"/>
        </w:rPr>
        <w:t>e of</w:t>
      </w:r>
      <w:r w:rsidR="00C14E2F" w:rsidRPr="00444DC4">
        <w:rPr>
          <w:color w:val="auto"/>
          <w:u w:color="000000"/>
          <w:lang w:val="en-AU"/>
        </w:rPr>
        <w:t xml:space="preserve"> human disease.</w:t>
      </w:r>
      <w:r w:rsidR="001051AD" w:rsidRPr="00444DC4">
        <w:rPr>
          <w:color w:val="auto"/>
          <w:u w:color="000000"/>
          <w:lang w:val="en-AU"/>
        </w:rPr>
        <w:t xml:space="preserve"> </w:t>
      </w:r>
      <w:r w:rsidR="00FC4D17" w:rsidRPr="00444DC4">
        <w:rPr>
          <w:color w:val="auto"/>
          <w:u w:color="000000"/>
          <w:lang w:val="en-AU"/>
        </w:rPr>
        <w:t>MCV</w:t>
      </w:r>
      <w:r w:rsidR="001051AD" w:rsidRPr="00444DC4">
        <w:rPr>
          <w:color w:val="auto"/>
          <w:u w:color="000000"/>
          <w:lang w:val="en-AU"/>
        </w:rPr>
        <w:t xml:space="preserve"> </w:t>
      </w:r>
      <w:r w:rsidR="007D04F5" w:rsidRPr="00444DC4">
        <w:rPr>
          <w:color w:val="auto"/>
          <w:u w:color="000000"/>
          <w:lang w:val="en-AU"/>
        </w:rPr>
        <w:t xml:space="preserve">causes localised </w:t>
      </w:r>
      <w:r w:rsidR="001051AD" w:rsidRPr="00444DC4">
        <w:rPr>
          <w:color w:val="auto"/>
          <w:u w:color="000000"/>
          <w:lang w:val="en-AU"/>
        </w:rPr>
        <w:t>infect</w:t>
      </w:r>
      <w:r w:rsidR="007D04F5" w:rsidRPr="00444DC4">
        <w:rPr>
          <w:color w:val="auto"/>
          <w:u w:color="000000"/>
          <w:lang w:val="en-AU"/>
        </w:rPr>
        <w:t>ions</w:t>
      </w:r>
      <w:r w:rsidR="001051AD" w:rsidRPr="00444DC4">
        <w:rPr>
          <w:color w:val="auto"/>
          <w:u w:color="000000"/>
          <w:lang w:val="en-AU"/>
        </w:rPr>
        <w:t xml:space="preserve"> </w:t>
      </w:r>
      <w:r w:rsidR="007D04F5" w:rsidRPr="00444DC4">
        <w:rPr>
          <w:color w:val="auto"/>
          <w:u w:color="000000"/>
          <w:lang w:val="en-AU"/>
        </w:rPr>
        <w:t>in</w:t>
      </w:r>
      <w:r w:rsidR="001051AD" w:rsidRPr="00444DC4">
        <w:rPr>
          <w:color w:val="auto"/>
          <w:u w:color="000000"/>
          <w:lang w:val="en-AU"/>
        </w:rPr>
        <w:t xml:space="preserve"> the </w:t>
      </w:r>
      <w:r w:rsidR="00165587" w:rsidRPr="00444DC4">
        <w:rPr>
          <w:color w:val="auto"/>
          <w:u w:color="000000"/>
          <w:lang w:val="en-AU"/>
        </w:rPr>
        <w:t xml:space="preserve">epidermal layer of the </w:t>
      </w:r>
      <w:r w:rsidR="001051AD" w:rsidRPr="00444DC4">
        <w:rPr>
          <w:color w:val="auto"/>
          <w:u w:color="000000"/>
          <w:lang w:val="en-AU"/>
        </w:rPr>
        <w:t>skin, and rarely mucous membranes</w:t>
      </w:r>
      <w:r w:rsidR="00165587" w:rsidRPr="00444DC4">
        <w:rPr>
          <w:color w:val="auto"/>
          <w:u w:color="000000"/>
          <w:lang w:val="en-AU"/>
        </w:rPr>
        <w:t xml:space="preserve"> </w:t>
      </w:r>
      <w:r w:rsidR="00FC6A73" w:rsidRPr="00444DC4">
        <w:rPr>
          <w:color w:val="auto"/>
          <w:u w:color="000000"/>
          <w:lang w:val="en-AU"/>
        </w:rPr>
        <w:fldChar w:fldCharType="begin">
          <w:fldData xml:space="preserve">PFJlZm1hbj48Q2l0ZT48QXV0aG9yPkNoZW48L0F1dGhvcj48WWVhcj4yMDEzPC9ZZWFyPjxSZWNO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PFJlZm1hbj48Q2l0ZT48QXV0aG9yPkNoZW48L0F1dGhvcj48WWVhcj4yMDEzPC9ZZWFyPjxSZWNO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FC6A73" w:rsidRPr="00444DC4">
        <w:rPr>
          <w:color w:val="auto"/>
          <w:u w:color="000000"/>
          <w:lang w:val="en-AU"/>
        </w:rPr>
      </w:r>
      <w:r w:rsidR="00FC6A73" w:rsidRPr="00444DC4">
        <w:rPr>
          <w:color w:val="auto"/>
          <w:u w:color="000000"/>
          <w:lang w:val="en-AU"/>
        </w:rPr>
        <w:fldChar w:fldCharType="separate"/>
      </w:r>
      <w:r w:rsidR="00FC6A73" w:rsidRPr="00444DC4">
        <w:rPr>
          <w:noProof/>
          <w:color w:val="auto"/>
          <w:u w:color="000000"/>
          <w:lang w:val="en-AU"/>
        </w:rPr>
        <w:t>(Chen et al. 2013; Senkevich et al. 1997)</w:t>
      </w:r>
      <w:r w:rsidR="00FC6A73" w:rsidRPr="00444DC4">
        <w:rPr>
          <w:color w:val="auto"/>
          <w:u w:color="000000"/>
          <w:lang w:val="en-AU"/>
        </w:rPr>
        <w:fldChar w:fldCharType="end"/>
      </w:r>
      <w:r w:rsidR="001051AD" w:rsidRPr="00444DC4">
        <w:rPr>
          <w:color w:val="auto"/>
          <w:u w:color="000000"/>
          <w:lang w:val="en-AU"/>
        </w:rPr>
        <w:t>.</w:t>
      </w:r>
    </w:p>
    <w:p w14:paraId="46C862E7" w14:textId="77A3FC6A" w:rsidR="00442A7A" w:rsidRPr="00444DC4" w:rsidRDefault="007D05F5" w:rsidP="00FC4D17">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A study published in 1999 found that 23% of</w:t>
      </w:r>
      <w:r w:rsidR="005F5D6D" w:rsidRPr="00444DC4">
        <w:rPr>
          <w:color w:val="auto"/>
          <w:u w:color="000000"/>
          <w:lang w:val="en-AU"/>
        </w:rPr>
        <w:t xml:space="preserve"> people in</w:t>
      </w:r>
      <w:r w:rsidRPr="00444DC4">
        <w:rPr>
          <w:color w:val="auto"/>
          <w:u w:color="000000"/>
          <w:lang w:val="en-AU"/>
        </w:rPr>
        <w:t xml:space="preserve"> a random sample of Australian residents were seropositive for MCV, indicating a current or prior infection.</w:t>
      </w:r>
      <w:r w:rsidR="00A27F9B" w:rsidRPr="00444DC4">
        <w:rPr>
          <w:color w:val="auto"/>
          <w:u w:color="000000"/>
          <w:lang w:val="en-AU"/>
        </w:rPr>
        <w:t xml:space="preserve"> </w:t>
      </w:r>
      <w:r w:rsidR="00B90FC9" w:rsidRPr="00444DC4">
        <w:rPr>
          <w:color w:val="auto"/>
          <w:u w:color="000000"/>
          <w:lang w:val="en-AU"/>
        </w:rPr>
        <w:t xml:space="preserve">While </w:t>
      </w:r>
      <w:r w:rsidR="00FC4D17" w:rsidRPr="00444DC4">
        <w:rPr>
          <w:color w:val="auto"/>
          <w:u w:color="000000"/>
          <w:lang w:val="en-AU"/>
        </w:rPr>
        <w:t>the disease</w:t>
      </w:r>
      <w:r w:rsidR="00B90FC9" w:rsidRPr="00444DC4">
        <w:rPr>
          <w:color w:val="auto"/>
          <w:u w:color="000000"/>
          <w:lang w:val="en-AU"/>
        </w:rPr>
        <w:t xml:space="preserve"> can develop at any age, </w:t>
      </w:r>
      <w:r w:rsidR="00FC4D17" w:rsidRPr="00444DC4">
        <w:rPr>
          <w:color w:val="auto"/>
          <w:u w:color="000000"/>
          <w:lang w:val="en-AU"/>
        </w:rPr>
        <w:t xml:space="preserve">it is most common in children and young adults. </w:t>
      </w:r>
      <w:r w:rsidR="00F37759" w:rsidRPr="00444DC4">
        <w:rPr>
          <w:color w:val="auto"/>
          <w:u w:color="000000"/>
          <w:lang w:val="en-AU"/>
        </w:rPr>
        <w:t>C</w:t>
      </w:r>
      <w:r w:rsidR="00442A7A" w:rsidRPr="00444DC4">
        <w:rPr>
          <w:color w:val="auto"/>
          <w:u w:color="000000"/>
          <w:lang w:val="en-AU"/>
        </w:rPr>
        <w:t>linical infection is characterised by small benign skin lesions that persist for many months</w:t>
      </w:r>
      <w:r w:rsidR="00170CB6" w:rsidRPr="00444DC4">
        <w:rPr>
          <w:color w:val="auto"/>
          <w:u w:color="000000"/>
          <w:lang w:val="en-AU"/>
        </w:rPr>
        <w:t>,</w:t>
      </w:r>
      <w:r w:rsidR="00442A7A" w:rsidRPr="00444DC4">
        <w:rPr>
          <w:color w:val="auto"/>
          <w:u w:color="000000"/>
          <w:lang w:val="en-AU"/>
        </w:rPr>
        <w:t xml:space="preserve"> with only a weak immune response and minimal inflammation. In immune-compromised individuals, skin lesions can become extensive, and MCV is an opportunistic infection of AIDS patients</w:t>
      </w:r>
      <w:r w:rsidR="002B6185" w:rsidRPr="00444DC4">
        <w:rPr>
          <w:color w:val="auto"/>
          <w:u w:color="000000"/>
          <w:lang w:val="en-AU"/>
        </w:rPr>
        <w:t xml:space="preserve"> </w:t>
      </w:r>
      <w:r w:rsidR="00FC6A73" w:rsidRPr="00444DC4">
        <w:rPr>
          <w:color w:val="auto"/>
          <w:u w:color="000000"/>
          <w:lang w:val="en-AU"/>
        </w:rPr>
        <w:fldChar w:fldCharType="begin">
          <w:fldData xml:space="preserve">PFJlZm1hbj48Q2l0ZT48QXV0aG9yPktvbnlhPC9BdXRob3I+PFllYXI+MTk5OTwvWWVhcj48UmVj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PFJlZm1hbj48Q2l0ZT48QXV0aG9yPktvbnlhPC9BdXRob3I+PFllYXI+MTk5OTwvWWVhcj48UmVj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FC6A73" w:rsidRPr="00444DC4">
        <w:rPr>
          <w:color w:val="auto"/>
          <w:u w:color="000000"/>
          <w:lang w:val="en-AU"/>
        </w:rPr>
      </w:r>
      <w:r w:rsidR="00FC6A73" w:rsidRPr="00444DC4">
        <w:rPr>
          <w:color w:val="auto"/>
          <w:u w:color="000000"/>
          <w:lang w:val="en-AU"/>
        </w:rPr>
        <w:fldChar w:fldCharType="separate"/>
      </w:r>
      <w:r w:rsidR="00FC6A73" w:rsidRPr="00444DC4">
        <w:rPr>
          <w:noProof/>
          <w:color w:val="auto"/>
          <w:u w:color="000000"/>
          <w:lang w:val="en-AU"/>
        </w:rPr>
        <w:t>(Konya &amp; Thompson 1999; Senkevich et al. 1997)</w:t>
      </w:r>
      <w:r w:rsidR="00FC6A73" w:rsidRPr="00444DC4">
        <w:rPr>
          <w:color w:val="auto"/>
          <w:u w:color="000000"/>
          <w:lang w:val="en-AU"/>
        </w:rPr>
        <w:fldChar w:fldCharType="end"/>
      </w:r>
      <w:r w:rsidR="00F37759" w:rsidRPr="00444DC4">
        <w:rPr>
          <w:color w:val="auto"/>
          <w:u w:color="000000"/>
          <w:lang w:val="en-AU"/>
        </w:rPr>
        <w:t>.</w:t>
      </w:r>
    </w:p>
    <w:p w14:paraId="5B7E8423" w14:textId="1A98CA3A" w:rsidR="00001D81" w:rsidRPr="00444DC4" w:rsidRDefault="00001D81"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shd w:val="clear" w:color="auto" w:fill="FEFEFE"/>
          <w:lang w:val="en-AU"/>
        </w:rPr>
        <w:t xml:space="preserve">Poxviruses of the family </w:t>
      </w:r>
      <w:r w:rsidRPr="00444DC4">
        <w:rPr>
          <w:i/>
          <w:color w:val="auto"/>
          <w:shd w:val="clear" w:color="auto" w:fill="FEFEFE"/>
          <w:lang w:val="en-AU"/>
        </w:rPr>
        <w:t>Poxviridae</w:t>
      </w:r>
      <w:r w:rsidRPr="00444DC4">
        <w:rPr>
          <w:color w:val="auto"/>
          <w:shd w:val="clear" w:color="auto" w:fill="FEFEFE"/>
          <w:lang w:val="en-AU"/>
        </w:rPr>
        <w:t xml:space="preserve">, subfamily </w:t>
      </w:r>
      <w:r w:rsidRPr="00444DC4">
        <w:rPr>
          <w:i/>
          <w:color w:val="auto"/>
          <w:shd w:val="clear" w:color="auto" w:fill="FEFEFE"/>
          <w:lang w:val="en-AU"/>
        </w:rPr>
        <w:t>Chordopoxvirinae</w:t>
      </w:r>
      <w:r w:rsidRPr="00444DC4">
        <w:rPr>
          <w:color w:val="auto"/>
          <w:shd w:val="clear" w:color="auto" w:fill="FEFEFE"/>
          <w:lang w:val="en-AU"/>
        </w:rPr>
        <w:t xml:space="preserve"> infect many native Australian mammals and reptiles. Aside from an outbreak in common ringtail possums attributed to an </w:t>
      </w:r>
      <w:r w:rsidRPr="00444DC4">
        <w:rPr>
          <w:rFonts w:ascii="Times Roman"/>
          <w:color w:val="auto"/>
          <w:shd w:val="clear" w:color="auto" w:fill="FEFEFE"/>
          <w:lang w:val="en-AU"/>
        </w:rPr>
        <w:t>orthopoxvirus,</w:t>
      </w:r>
      <w:r w:rsidRPr="00444DC4">
        <w:rPr>
          <w:color w:val="auto"/>
          <w:shd w:val="clear" w:color="auto" w:fill="FEFEFE"/>
          <w:lang w:val="en-AU"/>
        </w:rPr>
        <w:t xml:space="preserve"> </w:t>
      </w:r>
      <w:r w:rsidR="00B13007" w:rsidRPr="00444DC4">
        <w:rPr>
          <w:color w:val="auto"/>
          <w:shd w:val="clear" w:color="auto" w:fill="FEFEFE"/>
          <w:lang w:val="en-AU"/>
        </w:rPr>
        <w:t>these</w:t>
      </w:r>
      <w:r w:rsidRPr="00444DC4">
        <w:rPr>
          <w:color w:val="auto"/>
          <w:shd w:val="clear" w:color="auto" w:fill="FEFEFE"/>
          <w:lang w:val="en-AU"/>
        </w:rPr>
        <w:t xml:space="preserve"> poxviruses have not been characterised. It is considered likely that all mammal and reptile species are susceptible to these viruses </w:t>
      </w:r>
      <w:r w:rsidR="00FC6A73" w:rsidRPr="00444DC4">
        <w:rPr>
          <w:color w:val="auto"/>
          <w:shd w:val="clear" w:color="auto" w:fill="FEFEFE"/>
          <w:lang w:val="en-AU"/>
        </w:rPr>
        <w:fldChar w:fldCharType="begin"/>
      </w:r>
      <w:r w:rsidR="00FB3D31" w:rsidRPr="00444DC4">
        <w:rPr>
          <w:color w:val="auto"/>
          <w:shd w:val="clear" w:color="auto" w:fill="FEFEFE"/>
          <w:lang w:val="en-AU"/>
        </w:rPr>
        <w:instrText xml:space="preserve"> ADDIN REFMGR.CITE &lt;Refman&gt;&lt;Cite&gt;&lt;Author&gt;Australian Wildlife Health Network&lt;/Author&gt;&lt;Year&gt;2012&lt;/Year&gt;&lt;RecNum&gt;5957&lt;/RecNum&gt;&lt;IDText&gt;Poxviruses and Native Australian Wildlife Fact Sheet&lt;/IDText&gt;&lt;MDL Ref_Type="Pamphlet"&gt;&lt;Ref_Type&gt;Pamphlet&lt;/Ref_Type&gt;&lt;Ref_ID&gt;5957&lt;/Ref_ID&gt;&lt;Title_Primary&gt;Poxviruses and Native Australian Wildlife Fact Sheet&lt;/Title_Primary&gt;&lt;Authors_Primary&gt;Australian Wildlife Health Network&lt;/Authors_Primary&gt;&lt;Date_Primary&gt;2012&lt;/Date_Primary&gt;&lt;Keywords&gt;poxviruses&lt;/Keywords&gt;&lt;Keywords&gt;and&lt;/Keywords&gt;&lt;Reprint&gt;Not in File&lt;/Reprint&gt;&lt;Publisher&gt;Australian Wildlife Health Network&lt;/Publisher&gt;&lt;Web_URL_Link2&gt;&lt;u&gt;https://www.wildlifehealthaustralia.com.au/Portals/0/Documents/FactSheets/Poxviruses%20(Native%20Wildlife)%205%20Jun%202012%20(1.0).pdf&lt;/u&gt;&lt;/Web_URL_Link2&gt;&lt;ZZ_WorkformID&gt;21&lt;/ZZ_WorkformID&gt;&lt;/MDL&gt;&lt;/Cite&gt;&lt;/Refman&gt;</w:instrText>
      </w:r>
      <w:r w:rsidR="00FC6A73" w:rsidRPr="00444DC4">
        <w:rPr>
          <w:color w:val="auto"/>
          <w:shd w:val="clear" w:color="auto" w:fill="FEFEFE"/>
          <w:lang w:val="en-AU"/>
        </w:rPr>
        <w:fldChar w:fldCharType="separate"/>
      </w:r>
      <w:r w:rsidR="00FC6A73" w:rsidRPr="00444DC4">
        <w:rPr>
          <w:noProof/>
          <w:color w:val="auto"/>
          <w:shd w:val="clear" w:color="auto" w:fill="FEFEFE"/>
          <w:lang w:val="en-AU"/>
        </w:rPr>
        <w:t>(Australian Wildlife Health Network 2012b)</w:t>
      </w:r>
      <w:r w:rsidR="00FC6A73" w:rsidRPr="00444DC4">
        <w:rPr>
          <w:color w:val="auto"/>
          <w:shd w:val="clear" w:color="auto" w:fill="FEFEFE"/>
          <w:lang w:val="en-AU"/>
        </w:rPr>
        <w:fldChar w:fldCharType="end"/>
      </w:r>
      <w:r w:rsidRPr="00444DC4">
        <w:rPr>
          <w:color w:val="auto"/>
          <w:shd w:val="clear" w:color="auto" w:fill="FEFEFE"/>
          <w:lang w:val="en-AU"/>
        </w:rPr>
        <w:t xml:space="preserve">. Avian poxviruses are also present in native bird populations </w:t>
      </w:r>
      <w:r w:rsidR="00FC6A73" w:rsidRPr="00444DC4">
        <w:rPr>
          <w:color w:val="auto"/>
          <w:shd w:val="clear" w:color="auto" w:fill="FEFEFE"/>
          <w:lang w:val="en-AU"/>
        </w:rPr>
        <w:fldChar w:fldCharType="begin"/>
      </w:r>
      <w:r w:rsidR="00FB3D31" w:rsidRPr="00444DC4">
        <w:rPr>
          <w:color w:val="auto"/>
          <w:shd w:val="clear" w:color="auto" w:fill="FEFEFE"/>
          <w:lang w:val="en-AU"/>
        </w:rPr>
        <w:instrText xml:space="preserve"> ADDIN REFMGR.CITE &lt;Refman&gt;&lt;Cite&gt;&lt;Author&gt;Australian Wildlife Health Network&lt;/Author&gt;&lt;Year&gt;2012&lt;/Year&gt;&lt;RecNum&gt;5958&lt;/RecNum&gt;&lt;IDText&gt;Poxviruses and Australian Wild Birds Fact Sheet&lt;/IDText&gt;&lt;MDL Ref_Type="Pamphlet"&gt;&lt;Ref_Type&gt;Pamphlet&lt;/Ref_Type&gt;&lt;Ref_ID&gt;5958&lt;/Ref_ID&gt;&lt;Title_Primary&gt;Poxviruses and Australian Wild Birds Fact Sheet&lt;/Title_Primary&gt;&lt;Authors_Primary&gt;Australian Wildlife Health Network&lt;/Authors_Primary&gt;&lt;Date_Primary&gt;2012&lt;/Date_Primary&gt;&lt;Keywords&gt;poxviruses&lt;/Keywords&gt;&lt;Keywords&gt;and&lt;/Keywords&gt;&lt;Keywords&gt;Birds&lt;/Keywords&gt;&lt;Reprint&gt;Not in File&lt;/Reprint&gt;&lt;Publisher&gt;Australian Wildlife Health Network&lt;/Publisher&gt;&lt;Web_URL_Link2&gt;&lt;u&gt;https://www.wildlifehealthaustralia.com.au/Portals/0/Documents/FactSheets/Poxviruses%20(Avian)%209%20Jul%202012%20(1.2).pdf&lt;/u&gt;&lt;/Web_URL_Link2&gt;&lt;ZZ_WorkformID&gt;21&lt;/ZZ_WorkformID&gt;&lt;/MDL&gt;&lt;/Cite&gt;&lt;/Refman&gt;</w:instrText>
      </w:r>
      <w:r w:rsidR="00FC6A73" w:rsidRPr="00444DC4">
        <w:rPr>
          <w:color w:val="auto"/>
          <w:shd w:val="clear" w:color="auto" w:fill="FEFEFE"/>
          <w:lang w:val="en-AU"/>
        </w:rPr>
        <w:fldChar w:fldCharType="separate"/>
      </w:r>
      <w:r w:rsidR="00FC6A73" w:rsidRPr="00444DC4">
        <w:rPr>
          <w:noProof/>
          <w:color w:val="auto"/>
          <w:shd w:val="clear" w:color="auto" w:fill="FEFEFE"/>
          <w:lang w:val="en-AU"/>
        </w:rPr>
        <w:t>(Australian Wildlife Health Network 2012a)</w:t>
      </w:r>
      <w:r w:rsidR="00FC6A73" w:rsidRPr="00444DC4">
        <w:rPr>
          <w:color w:val="auto"/>
          <w:shd w:val="clear" w:color="auto" w:fill="FEFEFE"/>
          <w:lang w:val="en-AU"/>
        </w:rPr>
        <w:fldChar w:fldCharType="end"/>
      </w:r>
      <w:r w:rsidRPr="00444DC4">
        <w:rPr>
          <w:color w:val="auto"/>
          <w:shd w:val="clear" w:color="auto" w:fill="FEFEFE"/>
          <w:lang w:val="en-AU"/>
        </w:rPr>
        <w:t>.</w:t>
      </w:r>
    </w:p>
    <w:p w14:paraId="0814B1C0" w14:textId="6C526EB4" w:rsidR="00001D81" w:rsidRPr="00444DC4" w:rsidRDefault="00001D81"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shd w:val="clear" w:color="auto" w:fill="FEFEFE"/>
          <w:lang w:val="en-AU"/>
        </w:rPr>
        <w:lastRenderedPageBreak/>
        <w:t xml:space="preserve">The </w:t>
      </w:r>
      <w:r w:rsidRPr="00444DC4">
        <w:rPr>
          <w:i/>
          <w:iCs/>
          <w:color w:val="auto"/>
          <w:shd w:val="clear" w:color="auto" w:fill="FEFEFE"/>
          <w:lang w:val="en-AU"/>
        </w:rPr>
        <w:t>myxoma virus</w:t>
      </w:r>
      <w:r w:rsidRPr="00444DC4">
        <w:rPr>
          <w:color w:val="auto"/>
          <w:shd w:val="clear" w:color="auto" w:fill="FEFEFE"/>
          <w:lang w:val="en-AU"/>
        </w:rPr>
        <w:t xml:space="preserve"> (family </w:t>
      </w:r>
      <w:r w:rsidRPr="00444DC4">
        <w:rPr>
          <w:i/>
          <w:color w:val="auto"/>
          <w:shd w:val="clear" w:color="auto" w:fill="FEFEFE"/>
          <w:lang w:val="en-AU"/>
        </w:rPr>
        <w:t>Poxviridae</w:t>
      </w:r>
      <w:r w:rsidRPr="00444DC4">
        <w:rPr>
          <w:color w:val="auto"/>
          <w:shd w:val="clear" w:color="auto" w:fill="FEFEFE"/>
          <w:lang w:val="en-AU"/>
        </w:rPr>
        <w:t xml:space="preserve">, genus </w:t>
      </w:r>
      <w:r w:rsidRPr="00444DC4">
        <w:rPr>
          <w:i/>
          <w:color w:val="auto"/>
          <w:shd w:val="clear" w:color="auto" w:fill="FEFEFE"/>
          <w:lang w:val="en-AU"/>
        </w:rPr>
        <w:t>Leporipoxvirus</w:t>
      </w:r>
      <w:r w:rsidRPr="00444DC4">
        <w:rPr>
          <w:color w:val="auto"/>
          <w:shd w:val="clear" w:color="auto" w:fill="FEFEFE"/>
          <w:lang w:val="en-AU"/>
        </w:rPr>
        <w:t>)</w:t>
      </w:r>
      <w:r w:rsidR="00936E6E" w:rsidRPr="00444DC4">
        <w:rPr>
          <w:color w:val="auto"/>
          <w:shd w:val="clear" w:color="auto" w:fill="FEFEFE"/>
          <w:lang w:val="en-AU"/>
        </w:rPr>
        <w:t xml:space="preserve"> </w:t>
      </w:r>
      <w:r w:rsidR="00C56AFE" w:rsidRPr="00444DC4">
        <w:rPr>
          <w:color w:val="auto"/>
          <w:shd w:val="clear" w:color="auto" w:fill="FEFEFE"/>
          <w:lang w:val="en-AU"/>
        </w:rPr>
        <w:t xml:space="preserve">specifically </w:t>
      </w:r>
      <w:r w:rsidR="001D06E2" w:rsidRPr="00444DC4">
        <w:rPr>
          <w:color w:val="auto"/>
          <w:shd w:val="clear" w:color="auto" w:fill="FEFEFE"/>
          <w:lang w:val="en-AU"/>
        </w:rPr>
        <w:t>infects rabbits and hares</w:t>
      </w:r>
      <w:r w:rsidR="00936E6E" w:rsidRPr="00444DC4">
        <w:rPr>
          <w:color w:val="auto"/>
          <w:shd w:val="clear" w:color="auto" w:fill="FEFEFE"/>
          <w:lang w:val="en-AU"/>
        </w:rPr>
        <w:t xml:space="preserve"> </w:t>
      </w:r>
      <w:r w:rsidR="00FC6A73" w:rsidRPr="00444DC4">
        <w:rPr>
          <w:color w:val="auto"/>
          <w:shd w:val="clear" w:color="auto" w:fill="FEFEFE"/>
          <w:lang w:val="en-AU"/>
        </w:rPr>
        <w:fldChar w:fldCharType="begin">
          <w:fldData xml:space="preserve">PFJlZm1hbj48Q2l0ZT48QXV0aG9yPldhbmc8L0F1dGhvcj48WWVhcj4yMDA0PC9ZZWFyPjxSZWNO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</w:fldData>
        </w:fldChar>
      </w:r>
      <w:r w:rsidR="00FB3D31" w:rsidRPr="00444DC4">
        <w:rPr>
          <w:color w:val="auto"/>
          <w:shd w:val="clear" w:color="auto" w:fill="FEFEFE"/>
          <w:lang w:val="en-AU"/>
        </w:rPr>
        <w:instrText xml:space="preserve"> ADDIN REFMGR.CITE </w:instrText>
      </w:r>
      <w:r w:rsidR="00FB3D31" w:rsidRPr="00444DC4">
        <w:rPr>
          <w:color w:val="auto"/>
          <w:shd w:val="clear" w:color="auto" w:fill="FEFEFE"/>
          <w:lang w:val="en-AU"/>
        </w:rPr>
        <w:fldChar w:fldCharType="begin">
          <w:fldData xml:space="preserve">PFJlZm1hbj48Q2l0ZT48QXV0aG9yPldhbmc8L0F1dGhvcj48WWVhcj4yMDA0PC9ZZWFyPjxSZWNO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</w:fldData>
        </w:fldChar>
      </w:r>
      <w:r w:rsidR="00FB3D31" w:rsidRPr="00444DC4">
        <w:rPr>
          <w:color w:val="auto"/>
          <w:shd w:val="clear" w:color="auto" w:fill="FEFEFE"/>
          <w:lang w:val="en-AU"/>
        </w:rPr>
        <w:instrText xml:space="preserve"> ADDIN EN.CITE.DATA </w:instrText>
      </w:r>
      <w:r w:rsidR="00FB3D31" w:rsidRPr="00444DC4">
        <w:rPr>
          <w:color w:val="auto"/>
          <w:shd w:val="clear" w:color="auto" w:fill="FEFEFE"/>
          <w:lang w:val="en-AU"/>
        </w:rPr>
      </w:r>
      <w:r w:rsidR="00FB3D31" w:rsidRPr="00444DC4">
        <w:rPr>
          <w:color w:val="auto"/>
          <w:shd w:val="clear" w:color="auto" w:fill="FEFEFE"/>
          <w:lang w:val="en-AU"/>
        </w:rPr>
        <w:fldChar w:fldCharType="end"/>
      </w:r>
      <w:r w:rsidR="00FC6A73" w:rsidRPr="00444DC4">
        <w:rPr>
          <w:color w:val="auto"/>
          <w:shd w:val="clear" w:color="auto" w:fill="FEFEFE"/>
          <w:lang w:val="en-AU"/>
        </w:rPr>
      </w:r>
      <w:r w:rsidR="00FC6A73" w:rsidRPr="00444DC4">
        <w:rPr>
          <w:color w:val="auto"/>
          <w:shd w:val="clear" w:color="auto" w:fill="FEFEFE"/>
          <w:lang w:val="en-AU"/>
        </w:rPr>
        <w:fldChar w:fldCharType="separate"/>
      </w:r>
      <w:r w:rsidR="00FC6A73" w:rsidRPr="00444DC4">
        <w:rPr>
          <w:noProof/>
          <w:color w:val="auto"/>
          <w:shd w:val="clear" w:color="auto" w:fill="FEFEFE"/>
          <w:lang w:val="en-AU"/>
        </w:rPr>
        <w:t>(Wang et al. 2004)</w:t>
      </w:r>
      <w:r w:rsidR="00FC6A73" w:rsidRPr="00444DC4">
        <w:rPr>
          <w:color w:val="auto"/>
          <w:shd w:val="clear" w:color="auto" w:fill="FEFEFE"/>
          <w:lang w:val="en-AU"/>
        </w:rPr>
        <w:fldChar w:fldCharType="end"/>
      </w:r>
      <w:r w:rsidR="00936E6E" w:rsidRPr="00444DC4">
        <w:rPr>
          <w:color w:val="auto"/>
          <w:shd w:val="clear" w:color="auto" w:fill="FEFEFE"/>
          <w:lang w:val="en-AU"/>
        </w:rPr>
        <w:t>, causing lethal disease in some species</w:t>
      </w:r>
      <w:r w:rsidR="001D06E2" w:rsidRPr="00444DC4">
        <w:rPr>
          <w:color w:val="auto"/>
          <w:shd w:val="clear" w:color="auto" w:fill="FEFEFE"/>
          <w:lang w:val="en-AU"/>
        </w:rPr>
        <w:t>. It</w:t>
      </w:r>
      <w:r w:rsidRPr="00444DC4">
        <w:rPr>
          <w:color w:val="auto"/>
          <w:shd w:val="clear" w:color="auto" w:fill="FEFEFE"/>
          <w:lang w:val="en-AU"/>
        </w:rPr>
        <w:t xml:space="preserve"> was introduced into Australia in the 1950s in an attempt to control the feral rabbit population </w:t>
      </w:r>
      <w:r w:rsidR="00FC6A73" w:rsidRPr="00444DC4">
        <w:rPr>
          <w:color w:val="auto"/>
          <w:shd w:val="clear" w:color="auto" w:fill="FEFEFE"/>
          <w:lang w:val="en-AU"/>
        </w:rPr>
        <w:fldChar w:fldCharType="begin">
          <w:fldData xml:space="preserve">PFJlZm1hbj48Q2l0ZT48QXV0aG9yPktlcnI8L0F1dGhvcj48WWVhcj4yMDEzPC9ZZWFyPjxSZWNO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</w:fldData>
        </w:fldChar>
      </w:r>
      <w:r w:rsidR="00FB3D31" w:rsidRPr="00444DC4">
        <w:rPr>
          <w:color w:val="auto"/>
          <w:shd w:val="clear" w:color="auto" w:fill="FEFEFE"/>
          <w:lang w:val="en-AU"/>
        </w:rPr>
        <w:instrText xml:space="preserve"> ADDIN REFMGR.CITE </w:instrText>
      </w:r>
      <w:r w:rsidR="00FB3D31" w:rsidRPr="00444DC4">
        <w:rPr>
          <w:color w:val="auto"/>
          <w:shd w:val="clear" w:color="auto" w:fill="FEFEFE"/>
          <w:lang w:val="en-AU"/>
        </w:rPr>
        <w:fldChar w:fldCharType="begin">
          <w:fldData xml:space="preserve">PFJlZm1hbj48Q2l0ZT48QXV0aG9yPktlcnI8L0F1dGhvcj48WWVhcj4yMDEzPC9ZZWFyPjxSZWNO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</w:fldData>
        </w:fldChar>
      </w:r>
      <w:r w:rsidR="00FB3D31" w:rsidRPr="00444DC4">
        <w:rPr>
          <w:color w:val="auto"/>
          <w:shd w:val="clear" w:color="auto" w:fill="FEFEFE"/>
          <w:lang w:val="en-AU"/>
        </w:rPr>
        <w:instrText xml:space="preserve"> ADDIN EN.CITE.DATA </w:instrText>
      </w:r>
      <w:r w:rsidR="00FB3D31" w:rsidRPr="00444DC4">
        <w:rPr>
          <w:color w:val="auto"/>
          <w:shd w:val="clear" w:color="auto" w:fill="FEFEFE"/>
          <w:lang w:val="en-AU"/>
        </w:rPr>
      </w:r>
      <w:r w:rsidR="00FB3D31" w:rsidRPr="00444DC4">
        <w:rPr>
          <w:color w:val="auto"/>
          <w:shd w:val="clear" w:color="auto" w:fill="FEFEFE"/>
          <w:lang w:val="en-AU"/>
        </w:rPr>
        <w:fldChar w:fldCharType="end"/>
      </w:r>
      <w:r w:rsidR="00FC6A73" w:rsidRPr="00444DC4">
        <w:rPr>
          <w:color w:val="auto"/>
          <w:shd w:val="clear" w:color="auto" w:fill="FEFEFE"/>
          <w:lang w:val="en-AU"/>
        </w:rPr>
      </w:r>
      <w:r w:rsidR="00FC6A73" w:rsidRPr="00444DC4">
        <w:rPr>
          <w:color w:val="auto"/>
          <w:shd w:val="clear" w:color="auto" w:fill="FEFEFE"/>
          <w:lang w:val="en-AU"/>
        </w:rPr>
        <w:fldChar w:fldCharType="separate"/>
      </w:r>
      <w:r w:rsidR="00FC6A73" w:rsidRPr="00444DC4">
        <w:rPr>
          <w:noProof/>
          <w:color w:val="auto"/>
          <w:shd w:val="clear" w:color="auto" w:fill="FEFEFE"/>
          <w:lang w:val="en-AU"/>
        </w:rPr>
        <w:t>(Kerr et al. 2013)</w:t>
      </w:r>
      <w:r w:rsidR="00FC6A73" w:rsidRPr="00444DC4">
        <w:rPr>
          <w:color w:val="auto"/>
          <w:shd w:val="clear" w:color="auto" w:fill="FEFEFE"/>
          <w:lang w:val="en-AU"/>
        </w:rPr>
        <w:fldChar w:fldCharType="end"/>
      </w:r>
      <w:r w:rsidRPr="00444DC4">
        <w:rPr>
          <w:color w:val="auto"/>
          <w:shd w:val="clear" w:color="auto" w:fill="FEFEFE"/>
          <w:lang w:val="en-AU"/>
        </w:rPr>
        <w:t>.</w:t>
      </w:r>
    </w:p>
    <w:p w14:paraId="6C9AA661" w14:textId="77777777" w:rsidR="003B4E55" w:rsidRPr="00444DC4" w:rsidRDefault="003B4E55" w:rsidP="00DC7406">
      <w:pPr>
        <w:pStyle w:val="3RARMP"/>
      </w:pPr>
      <w:bookmarkStart w:id="232" w:name="_Ref270935195"/>
      <w:bookmarkStart w:id="233" w:name="_Toc291151816"/>
      <w:bookmarkStart w:id="234" w:name="_Toc309054017"/>
      <w:bookmarkStart w:id="235" w:name="_Toc309833709"/>
      <w:bookmarkStart w:id="236" w:name="_Toc311188370"/>
      <w:bookmarkStart w:id="237" w:name="_Toc426973534"/>
      <w:bookmarkStart w:id="238" w:name="_Toc445815531"/>
      <w:r w:rsidRPr="00444DC4">
        <w:t xml:space="preserve">Presence of </w:t>
      </w:r>
      <w:r w:rsidR="00EE2D36" w:rsidRPr="00444DC4">
        <w:t xml:space="preserve">the </w:t>
      </w:r>
      <w:r w:rsidR="00397ED1" w:rsidRPr="00444DC4">
        <w:rPr>
          <w:i/>
        </w:rPr>
        <w:t>h</w:t>
      </w:r>
      <w:r w:rsidR="003E1FFB" w:rsidRPr="00444DC4">
        <w:rPr>
          <w:i/>
        </w:rPr>
        <w:t>GM-CSF</w:t>
      </w:r>
      <w:r w:rsidR="00CC6184" w:rsidRPr="00444DC4">
        <w:t xml:space="preserve"> gene</w:t>
      </w:r>
      <w:r w:rsidR="00397ED1" w:rsidRPr="00444DC4">
        <w:t xml:space="preserve"> and related genes</w:t>
      </w:r>
      <w:r w:rsidRPr="00444DC4">
        <w:t xml:space="preserve"> in the environment</w:t>
      </w:r>
      <w:bookmarkEnd w:id="232"/>
      <w:bookmarkEnd w:id="233"/>
      <w:bookmarkEnd w:id="234"/>
      <w:bookmarkEnd w:id="235"/>
      <w:bookmarkEnd w:id="236"/>
      <w:bookmarkEnd w:id="237"/>
      <w:bookmarkEnd w:id="238"/>
    </w:p>
    <w:p w14:paraId="03EDD26D" w14:textId="68E49B88" w:rsidR="006A3F72" w:rsidRPr="00444DC4" w:rsidRDefault="008C4F96" w:rsidP="0073774C">
      <w:pPr>
        <w:pStyle w:val="para0"/>
        <w:numPr>
          <w:ilvl w:val="0"/>
          <w:numId w:val="34"/>
        </w:numPr>
        <w:pBdr>
          <w:top w:val="nil"/>
          <w:left w:val="nil"/>
          <w:bottom w:val="nil"/>
          <w:right w:val="nil"/>
          <w:between w:val="nil"/>
          <w:bar w:val="nil"/>
        </w:pBdr>
        <w:rPr>
          <w:color w:val="auto"/>
          <w:lang w:val="en-AU"/>
        </w:rPr>
      </w:pPr>
      <w:bookmarkStart w:id="239" w:name="_Toc311188371"/>
      <w:r w:rsidRPr="00444DC4">
        <w:rPr>
          <w:color w:val="auto"/>
          <w:lang w:val="en-AU"/>
        </w:rPr>
        <w:t>The</w:t>
      </w:r>
      <w:r w:rsidR="00397ED1" w:rsidRPr="00444DC4">
        <w:rPr>
          <w:color w:val="auto"/>
          <w:lang w:val="en-AU"/>
        </w:rPr>
        <w:t xml:space="preserve"> </w:t>
      </w:r>
      <w:r w:rsidR="00397ED1" w:rsidRPr="00444DC4">
        <w:rPr>
          <w:i/>
          <w:color w:val="auto"/>
          <w:lang w:val="en-AU"/>
        </w:rPr>
        <w:t>hGM-CSF</w:t>
      </w:r>
      <w:r w:rsidR="00397ED1" w:rsidRPr="00444DC4">
        <w:rPr>
          <w:color w:val="auto"/>
          <w:lang w:val="en-AU"/>
        </w:rPr>
        <w:t xml:space="preserve"> gene encodes the protein human Granulocyte-Macrophage Colony-Stimulating Factor (hGM-CSF).</w:t>
      </w:r>
      <w:r w:rsidRPr="00444DC4">
        <w:rPr>
          <w:color w:val="auto"/>
          <w:lang w:val="en-AU"/>
        </w:rPr>
        <w:t xml:space="preserve"> </w:t>
      </w:r>
      <w:r w:rsidR="00815F21" w:rsidRPr="00444DC4">
        <w:rPr>
          <w:color w:val="auto"/>
          <w:u w:color="000000"/>
          <w:lang w:val="en-AU"/>
        </w:rPr>
        <w:t xml:space="preserve">GM-CSF homologues are found in all mammalian species, but display a degree of species specificity. </w:t>
      </w:r>
      <w:r w:rsidR="00342C16" w:rsidRPr="00444DC4">
        <w:rPr>
          <w:color w:val="auto"/>
          <w:lang w:val="en-AU"/>
        </w:rPr>
        <w:t xml:space="preserve">For example, </w:t>
      </w:r>
      <w:r w:rsidR="00B913EC" w:rsidRPr="00444DC4">
        <w:rPr>
          <w:color w:val="auto"/>
          <w:lang w:val="en-AU"/>
        </w:rPr>
        <w:t>h</w:t>
      </w:r>
      <w:r w:rsidR="006A3F72" w:rsidRPr="00444DC4">
        <w:rPr>
          <w:color w:val="auto"/>
          <w:lang w:val="en-AU"/>
        </w:rPr>
        <w:t xml:space="preserve">GM-CSF </w:t>
      </w:r>
      <w:r w:rsidR="005A78F3" w:rsidRPr="00444DC4">
        <w:rPr>
          <w:color w:val="auto"/>
          <w:lang w:val="en-AU"/>
        </w:rPr>
        <w:t>is not</w:t>
      </w:r>
      <w:r w:rsidR="00B913EC" w:rsidRPr="00444DC4">
        <w:rPr>
          <w:color w:val="auto"/>
          <w:lang w:val="en-AU"/>
        </w:rPr>
        <w:t xml:space="preserve"> </w:t>
      </w:r>
      <w:r w:rsidR="006A3F72" w:rsidRPr="00444DC4">
        <w:rPr>
          <w:color w:val="auto"/>
          <w:lang w:val="en-AU"/>
        </w:rPr>
        <w:t>active on mouse cells</w:t>
      </w:r>
      <w:r w:rsidR="00C353BE" w:rsidRPr="00444DC4">
        <w:rPr>
          <w:color w:val="auto"/>
          <w:lang w:val="en-AU"/>
        </w:rPr>
        <w:t>,</w:t>
      </w:r>
      <w:r w:rsidR="006A3F72" w:rsidRPr="00444DC4">
        <w:rPr>
          <w:color w:val="auto"/>
          <w:lang w:val="en-AU"/>
        </w:rPr>
        <w:t xml:space="preserve"> and </w:t>
      </w:r>
      <w:r w:rsidR="00342C16" w:rsidRPr="00444DC4">
        <w:rPr>
          <w:color w:val="auto"/>
          <w:lang w:val="en-AU"/>
        </w:rPr>
        <w:t xml:space="preserve">mouse GM-CSF </w:t>
      </w:r>
      <w:r w:rsidR="00C353BE" w:rsidRPr="00444DC4">
        <w:rPr>
          <w:color w:val="auto"/>
          <w:lang w:val="en-AU"/>
        </w:rPr>
        <w:t xml:space="preserve">is </w:t>
      </w:r>
      <w:r w:rsidR="00342C16" w:rsidRPr="00444DC4">
        <w:rPr>
          <w:color w:val="auto"/>
          <w:lang w:val="en-AU"/>
        </w:rPr>
        <w:t xml:space="preserve">not active </w:t>
      </w:r>
      <w:r w:rsidR="000B5D55" w:rsidRPr="00444DC4">
        <w:rPr>
          <w:color w:val="auto"/>
          <w:lang w:val="en-AU"/>
        </w:rPr>
        <w:t>o</w:t>
      </w:r>
      <w:r w:rsidR="00342C16" w:rsidRPr="00444DC4">
        <w:rPr>
          <w:color w:val="auto"/>
          <w:lang w:val="en-AU"/>
        </w:rPr>
        <w:t xml:space="preserve">n human cells </w:t>
      </w:r>
      <w:r w:rsidR="00FC6A73" w:rsidRPr="00444DC4">
        <w:rPr>
          <w:color w:val="auto"/>
          <w:lang w:val="en-AU"/>
        </w:rPr>
        <w:fldChar w:fldCharType="begin">
          <w:fldData xml:space="preserve">PFJlZm1hbj48Q2l0ZT48QXV0aG9yPkthdXNoYW5za3k8L0F1dGhvcj48WWVhcj4xOTg5PC9ZZWFy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PFJlZm1hbj48Q2l0ZT48QXV0aG9yPkthdXNoYW5za3k8L0F1dGhvcj48WWVhcj4xOTg5PC9ZZWFy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(Kaushansky et al. 1989; Lee et al. 1985)</w:t>
      </w:r>
      <w:r w:rsidR="00FC6A73" w:rsidRPr="00444DC4">
        <w:rPr>
          <w:color w:val="auto"/>
          <w:lang w:val="en-AU"/>
        </w:rPr>
        <w:fldChar w:fldCharType="end"/>
      </w:r>
      <w:r w:rsidR="000B5D55" w:rsidRPr="00444DC4">
        <w:rPr>
          <w:color w:val="auto"/>
          <w:lang w:val="en-AU"/>
        </w:rPr>
        <w:t>. H</w:t>
      </w:r>
      <w:r w:rsidR="00342C16" w:rsidRPr="00444DC4">
        <w:rPr>
          <w:color w:val="auto"/>
          <w:lang w:val="en-AU"/>
        </w:rPr>
        <w:t>owever</w:t>
      </w:r>
      <w:r w:rsidR="000B5D55" w:rsidRPr="00444DC4">
        <w:rPr>
          <w:color w:val="auto"/>
          <w:lang w:val="en-AU"/>
        </w:rPr>
        <w:t>,</w:t>
      </w:r>
      <w:r w:rsidR="00342C16" w:rsidRPr="00444DC4">
        <w:rPr>
          <w:color w:val="auto"/>
          <w:lang w:val="en-AU"/>
        </w:rPr>
        <w:t xml:space="preserve"> </w:t>
      </w:r>
      <w:r w:rsidR="00B913EC" w:rsidRPr="00444DC4">
        <w:rPr>
          <w:color w:val="auto"/>
          <w:lang w:val="en-AU"/>
        </w:rPr>
        <w:t xml:space="preserve">hGM-CSF is active </w:t>
      </w:r>
      <w:r w:rsidR="000B5D55" w:rsidRPr="00444DC4">
        <w:rPr>
          <w:color w:val="auto"/>
          <w:lang w:val="en-AU"/>
        </w:rPr>
        <w:t>o</w:t>
      </w:r>
      <w:r w:rsidR="00B913EC" w:rsidRPr="00444DC4">
        <w:rPr>
          <w:color w:val="auto"/>
          <w:lang w:val="en-AU"/>
        </w:rPr>
        <w:t xml:space="preserve">n dog cells and weakly active </w:t>
      </w:r>
      <w:r w:rsidR="000B5D55" w:rsidRPr="00444DC4">
        <w:rPr>
          <w:color w:val="auto"/>
          <w:lang w:val="en-AU"/>
        </w:rPr>
        <w:t>o</w:t>
      </w:r>
      <w:r w:rsidR="00B913EC" w:rsidRPr="00444DC4">
        <w:rPr>
          <w:color w:val="auto"/>
          <w:lang w:val="en-AU"/>
        </w:rPr>
        <w:t xml:space="preserve">n bovine cells, indicating that </w:t>
      </w:r>
      <w:r w:rsidR="000B5D55" w:rsidRPr="00444DC4">
        <w:rPr>
          <w:color w:val="auto"/>
          <w:lang w:val="en-AU"/>
        </w:rPr>
        <w:t>it</w:t>
      </w:r>
      <w:r w:rsidR="00B913EC" w:rsidRPr="00444DC4">
        <w:rPr>
          <w:color w:val="auto"/>
          <w:lang w:val="en-AU"/>
        </w:rPr>
        <w:t xml:space="preserve"> does not exhibit absolute species specificity </w:t>
      </w:r>
      <w:r w:rsidR="00FC6A73" w:rsidRPr="00444DC4">
        <w:rPr>
          <w:color w:val="auto"/>
          <w:lang w:val="en-AU"/>
        </w:rPr>
        <w:fldChar w:fldCharType="begin">
          <w:fldData xml:space="preserve">PFJlZm1hbj48Q2l0ZT48QXV0aG9yPk1hbGlzemV3c2tpPC9BdXRob3I+PFllYXI+MTk4ODwvWWVh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PFJlZm1hbj48Q2l0ZT48QXV0aG9yPk1hbGlzemV3c2tpPC9BdXRob3I+PFllYXI+MTk4ODwvWWVh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(Maliszewski et al. 1988; Mayer et al. 1990)</w:t>
      </w:r>
      <w:r w:rsidR="00FC6A73" w:rsidRPr="00444DC4">
        <w:rPr>
          <w:color w:val="auto"/>
          <w:lang w:val="en-AU"/>
        </w:rPr>
        <w:fldChar w:fldCharType="end"/>
      </w:r>
      <w:r w:rsidR="00B913EC" w:rsidRPr="00444DC4">
        <w:rPr>
          <w:color w:val="auto"/>
          <w:lang w:val="en-AU"/>
        </w:rPr>
        <w:t>.</w:t>
      </w:r>
    </w:p>
    <w:p w14:paraId="19826AED" w14:textId="77777777" w:rsidR="000E5419" w:rsidRPr="00444DC4" w:rsidRDefault="000B5D55" w:rsidP="00DC7406">
      <w:pPr>
        <w:pStyle w:val="3RARMP"/>
      </w:pPr>
      <w:bookmarkStart w:id="240" w:name="_Toc445815532"/>
      <w:r w:rsidRPr="00444DC4">
        <w:t xml:space="preserve">Presence of the </w:t>
      </w:r>
      <w:r w:rsidRPr="00444DC4">
        <w:rPr>
          <w:i/>
        </w:rPr>
        <w:t>LacZ</w:t>
      </w:r>
      <w:r w:rsidRPr="00444DC4">
        <w:t xml:space="preserve"> gene and related genes in the environment</w:t>
      </w:r>
      <w:bookmarkEnd w:id="240"/>
    </w:p>
    <w:p w14:paraId="7E0C5459" w14:textId="77777777" w:rsidR="00815F21" w:rsidRPr="00444DC4" w:rsidRDefault="00815F21"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bacterial </w:t>
      </w:r>
      <w:r w:rsidRPr="00444DC4">
        <w:rPr>
          <w:i/>
          <w:color w:val="auto"/>
          <w:lang w:val="en-AU"/>
        </w:rPr>
        <w:t>lacZ</w:t>
      </w:r>
      <w:r w:rsidRPr="00444DC4">
        <w:rPr>
          <w:color w:val="auto"/>
          <w:lang w:val="en-AU"/>
        </w:rPr>
        <w:t xml:space="preserve"> gene is found in </w:t>
      </w:r>
      <w:r w:rsidRPr="00444DC4">
        <w:rPr>
          <w:i/>
          <w:color w:val="auto"/>
          <w:lang w:val="en-AU"/>
        </w:rPr>
        <w:t>E. coli</w:t>
      </w:r>
      <w:r w:rsidRPr="00444DC4">
        <w:rPr>
          <w:color w:val="auto"/>
          <w:lang w:val="en-AU"/>
        </w:rPr>
        <w:t xml:space="preserve"> and other enteric bacteria that reside in the mammalian gut and possess the ability to metabolise lactose.</w:t>
      </w:r>
    </w:p>
    <w:p w14:paraId="3A0CE4F4" w14:textId="77777777" w:rsidR="00815F21" w:rsidRPr="00444DC4" w:rsidRDefault="00815F21"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 related </w:t>
      </w:r>
      <w:r w:rsidRPr="00444DC4">
        <w:rPr>
          <w:rFonts w:ascii="Symbol" w:hAnsi="Symbol"/>
          <w:color w:val="auto"/>
          <w:lang w:val="en-AU"/>
        </w:rPr>
        <w:t></w:t>
      </w:r>
      <w:r w:rsidRPr="00444DC4">
        <w:rPr>
          <w:color w:val="auto"/>
          <w:lang w:val="en-AU"/>
        </w:rPr>
        <w:t>-galactosidase enzyme is also ubiquitously expressed in mammals. The protein localises to the lysosomes and is distinguished from the bacterial enzyme by a lower pH optimum.</w:t>
      </w:r>
    </w:p>
    <w:p w14:paraId="57CDE1E3" w14:textId="77777777" w:rsidR="003B4E55" w:rsidRPr="00444DC4" w:rsidRDefault="003B4E55" w:rsidP="00DE68EC">
      <w:pPr>
        <w:pStyle w:val="2RARMP"/>
      </w:pPr>
      <w:bookmarkStart w:id="241" w:name="_Toc426973535"/>
      <w:bookmarkStart w:id="242" w:name="_Toc445815533"/>
      <w:r w:rsidRPr="00444DC4">
        <w:t>Relevant Australian and international approvals</w:t>
      </w:r>
      <w:bookmarkEnd w:id="239"/>
      <w:bookmarkEnd w:id="241"/>
      <w:bookmarkEnd w:id="242"/>
    </w:p>
    <w:p w14:paraId="105F97EF" w14:textId="77777777" w:rsidR="003B4E55" w:rsidRPr="00444DC4" w:rsidRDefault="003B4E55" w:rsidP="00DC7406">
      <w:pPr>
        <w:pStyle w:val="3RARMP"/>
      </w:pPr>
      <w:bookmarkStart w:id="243" w:name="_Toc311188372"/>
      <w:bookmarkStart w:id="244" w:name="_Ref377115582"/>
      <w:bookmarkStart w:id="245" w:name="_Toc426973536"/>
      <w:bookmarkStart w:id="246" w:name="_Toc445815534"/>
      <w:r w:rsidRPr="00444DC4">
        <w:t>Australian approvals</w:t>
      </w:r>
      <w:bookmarkEnd w:id="243"/>
      <w:bookmarkEnd w:id="244"/>
      <w:bookmarkEnd w:id="245"/>
      <w:bookmarkEnd w:id="246"/>
    </w:p>
    <w:p w14:paraId="3E5476D4" w14:textId="77777777" w:rsidR="006357FA" w:rsidRPr="00444DC4" w:rsidRDefault="006357FA" w:rsidP="00DC7406">
      <w:pPr>
        <w:pStyle w:val="4RARMP"/>
      </w:pPr>
      <w:r w:rsidRPr="00444DC4">
        <w:t>Previous approvals by the Gene Technology Regulator</w:t>
      </w:r>
    </w:p>
    <w:p w14:paraId="6F47FB1C" w14:textId="314C3AFB" w:rsidR="00FC64AC" w:rsidRPr="00444DC4" w:rsidRDefault="00FC64A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Regulator has not previously approved any DIR or DNIR licences for dealings with the proposed GMO.</w:t>
      </w:r>
    </w:p>
    <w:p w14:paraId="1690E71E" w14:textId="02B15B57" w:rsidR="001456B7" w:rsidRPr="00444DC4" w:rsidRDefault="001456B7"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Regulator recently issued a DIR licence (DIR-132) for the commercial supply of cancer therapeutic </w:t>
      </w:r>
      <w:r w:rsidRPr="00444DC4">
        <w:rPr>
          <w:i/>
          <w:iCs/>
          <w:color w:val="auto"/>
          <w:lang w:val="en-AU"/>
        </w:rPr>
        <w:t>Talimogene laherparepvec</w:t>
      </w:r>
      <w:r w:rsidRPr="00444DC4">
        <w:rPr>
          <w:color w:val="auto"/>
          <w:lang w:val="en-AU"/>
        </w:rPr>
        <w:t xml:space="preserve">, a tumour-selective GM virus based on </w:t>
      </w:r>
      <w:r w:rsidRPr="00444DC4">
        <w:rPr>
          <w:i/>
          <w:iCs/>
          <w:color w:val="auto"/>
          <w:lang w:val="en-AU"/>
        </w:rPr>
        <w:t>herpes simplex virus 1.</w:t>
      </w:r>
      <w:r w:rsidRPr="00444DC4">
        <w:rPr>
          <w:color w:val="auto"/>
          <w:lang w:val="en-AU"/>
        </w:rPr>
        <w:t xml:space="preserve"> </w:t>
      </w:r>
      <w:r w:rsidR="008516BD" w:rsidRPr="00444DC4">
        <w:rPr>
          <w:i/>
          <w:iCs/>
          <w:color w:val="auto"/>
          <w:lang w:val="en-AU"/>
        </w:rPr>
        <w:t>Talimogene laherparepvec</w:t>
      </w:r>
      <w:r w:rsidR="008516BD" w:rsidRPr="00444DC4">
        <w:rPr>
          <w:color w:val="auto"/>
          <w:lang w:val="en-AU"/>
        </w:rPr>
        <w:t xml:space="preserve"> also contains an introduced hGM-CSF gene.</w:t>
      </w:r>
    </w:p>
    <w:p w14:paraId="4C615470" w14:textId="50A06067" w:rsidR="001456B7" w:rsidRPr="00444DC4" w:rsidRDefault="00940AF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Regulator has also issued a Limited and Controlled DIR licence (DIR-116) for a clinical trial involving a GM VACV and GM fowlpox virus. The purpose of the trial is to evaluate the efficacy of these GMOs in treating prostate cancer.</w:t>
      </w:r>
    </w:p>
    <w:p w14:paraId="6E401AFF" w14:textId="77777777" w:rsidR="003B4E55" w:rsidRPr="00444DC4" w:rsidRDefault="003B4E55" w:rsidP="00DC7406">
      <w:pPr>
        <w:pStyle w:val="4RARMP"/>
      </w:pPr>
      <w:r w:rsidRPr="00444DC4">
        <w:t>Approvals by other government agencies</w:t>
      </w:r>
    </w:p>
    <w:p w14:paraId="2554E593" w14:textId="60844DA4" w:rsidR="004E0CC6" w:rsidRPr="00444DC4" w:rsidRDefault="004E0CC6" w:rsidP="0073774C">
      <w:pPr>
        <w:pStyle w:val="para0"/>
        <w:numPr>
          <w:ilvl w:val="0"/>
          <w:numId w:val="34"/>
        </w:numPr>
        <w:pBdr>
          <w:top w:val="nil"/>
          <w:left w:val="nil"/>
          <w:bottom w:val="nil"/>
          <w:right w:val="nil"/>
          <w:between w:val="nil"/>
          <w:bar w:val="nil"/>
        </w:pBdr>
        <w:rPr>
          <w:color w:val="auto"/>
          <w:lang w:val="en-AU"/>
        </w:rPr>
      </w:pPr>
      <w:bookmarkStart w:id="247" w:name="_Toc311188373"/>
      <w:r w:rsidRPr="00444DC4">
        <w:rPr>
          <w:color w:val="auto"/>
          <w:lang w:val="en-AU"/>
        </w:rPr>
        <w:t>The proposed Phase 3 clinical trial will be notified to the TGA under the Clinical Trials Notification scheme. An import permit from the Department of Agriculture will also be required.</w:t>
      </w:r>
    </w:p>
    <w:p w14:paraId="5EF6416D" w14:textId="77777777" w:rsidR="003B4E55" w:rsidRPr="00444DC4" w:rsidRDefault="003B4E55" w:rsidP="00DC7406">
      <w:pPr>
        <w:pStyle w:val="3RARMP"/>
      </w:pPr>
      <w:bookmarkStart w:id="248" w:name="_Ref377115601"/>
      <w:bookmarkStart w:id="249" w:name="_Toc426973537"/>
      <w:bookmarkStart w:id="250" w:name="_Toc445815535"/>
      <w:r w:rsidRPr="00444DC4">
        <w:t>International approvals</w:t>
      </w:r>
      <w:bookmarkEnd w:id="247"/>
      <w:bookmarkEnd w:id="248"/>
      <w:bookmarkEnd w:id="249"/>
      <w:bookmarkEnd w:id="250"/>
    </w:p>
    <w:p w14:paraId="2838CBEA" w14:textId="627C9ED7" w:rsidR="0075063E" w:rsidRPr="00444DC4" w:rsidRDefault="009A4D2B"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The GMO has </w:t>
      </w:r>
      <w:r w:rsidR="009157A5" w:rsidRPr="00444DC4">
        <w:rPr>
          <w:color w:val="auto"/>
          <w:u w:color="000000"/>
          <w:lang w:val="en-AU"/>
        </w:rPr>
        <w:t xml:space="preserve">been </w:t>
      </w:r>
      <w:r w:rsidRPr="00444DC4">
        <w:rPr>
          <w:color w:val="auto"/>
          <w:u w:color="000000"/>
          <w:lang w:val="en-AU"/>
        </w:rPr>
        <w:t>or is currently being evaluated in thirteen clinical trials in multiple countries, including the USA, Canada, France, Germany, The Republic of Korea, China and Taiwan. In April 2015, the US Food and Drug Administration agreed to a Special Protocol Assessment (SPA) of the current Phase 3 clinical trial. Import and controlled release of the GMO for the same trial was approved by the New Zealand Environmental Protection Authority on 27 Octob</w:t>
      </w:r>
      <w:r w:rsidR="009153E6" w:rsidRPr="00444DC4">
        <w:rPr>
          <w:color w:val="auto"/>
          <w:u w:color="000000"/>
          <w:lang w:val="en-AU"/>
        </w:rPr>
        <w:t>er 2015. The GMO</w:t>
      </w:r>
      <w:r w:rsidRPr="00444DC4">
        <w:rPr>
          <w:color w:val="auto"/>
          <w:u w:color="000000"/>
          <w:lang w:val="en-AU"/>
        </w:rPr>
        <w:t xml:space="preserve"> has not been approved for commercial use in any country.</w:t>
      </w:r>
    </w:p>
    <w:p w14:paraId="7178C6C6" w14:textId="77777777" w:rsidR="00D91736" w:rsidRPr="00444DC4" w:rsidRDefault="00D91736" w:rsidP="00583926">
      <w:pPr>
        <w:pStyle w:val="para0"/>
        <w:ind w:left="360"/>
        <w:rPr>
          <w:color w:val="auto"/>
          <w:lang w:val="en-AU"/>
        </w:rPr>
        <w:sectPr w:rsidR="00D91736" w:rsidRPr="00444DC4" w:rsidSect="003F5F40">
          <w:type w:val="continuous"/>
          <w:pgSz w:w="11906" w:h="16838" w:code="9"/>
          <w:pgMar w:top="1134" w:right="1361" w:bottom="1134" w:left="1361" w:header="680" w:footer="567" w:gutter="0"/>
          <w:cols w:space="708"/>
          <w:docGrid w:linePitch="360"/>
        </w:sectPr>
      </w:pPr>
    </w:p>
    <w:p w14:paraId="416E7F4F" w14:textId="77777777" w:rsidR="008A0863" w:rsidRPr="00444DC4" w:rsidRDefault="008A0863" w:rsidP="003C5EC0">
      <w:pPr>
        <w:pStyle w:val="1RARMP"/>
        <w:rPr>
          <w:color w:val="auto"/>
        </w:rPr>
      </w:pPr>
      <w:bookmarkStart w:id="251" w:name="_Ref190666427"/>
      <w:bookmarkStart w:id="252" w:name="_Toc209859587"/>
      <w:bookmarkStart w:id="253" w:name="_Toc274904766"/>
      <w:bookmarkStart w:id="254" w:name="_Toc291151820"/>
      <w:bookmarkStart w:id="255" w:name="_Toc376438174"/>
      <w:bookmarkStart w:id="256" w:name="_Toc426973538"/>
      <w:bookmarkStart w:id="257" w:name="_Toc445815536"/>
      <w:bookmarkStart w:id="258" w:name="_Toc209859615"/>
      <w:r w:rsidRPr="00444DC4">
        <w:rPr>
          <w:color w:val="auto"/>
        </w:rPr>
        <w:lastRenderedPageBreak/>
        <w:t>Risk assessment</w:t>
      </w:r>
      <w:bookmarkEnd w:id="251"/>
      <w:bookmarkEnd w:id="252"/>
      <w:bookmarkEnd w:id="253"/>
      <w:bookmarkEnd w:id="254"/>
      <w:bookmarkEnd w:id="255"/>
      <w:bookmarkEnd w:id="256"/>
      <w:bookmarkEnd w:id="257"/>
    </w:p>
    <w:p w14:paraId="4716CA66" w14:textId="77777777" w:rsidR="00273170" w:rsidRPr="00444DC4" w:rsidRDefault="00273170" w:rsidP="00DE68EC">
      <w:pPr>
        <w:pStyle w:val="2RARMP"/>
      </w:pPr>
      <w:bookmarkStart w:id="259" w:name="_Toc309054022"/>
      <w:bookmarkStart w:id="260" w:name="_Toc309833714"/>
      <w:bookmarkStart w:id="261" w:name="_Toc376438175"/>
      <w:bookmarkStart w:id="262" w:name="_Toc426973539"/>
      <w:bookmarkStart w:id="263" w:name="_Ref436134261"/>
      <w:bookmarkStart w:id="264" w:name="_Toc445815537"/>
      <w:bookmarkStart w:id="265" w:name="_Toc376438200"/>
      <w:bookmarkEnd w:id="258"/>
      <w:r w:rsidRPr="00444DC4">
        <w:t>Introduction</w:t>
      </w:r>
      <w:bookmarkEnd w:id="259"/>
      <w:bookmarkEnd w:id="260"/>
      <w:bookmarkEnd w:id="261"/>
      <w:bookmarkEnd w:id="262"/>
      <w:bookmarkEnd w:id="263"/>
      <w:bookmarkEnd w:id="264"/>
    </w:p>
    <w:p w14:paraId="505F7695" w14:textId="2C401162" w:rsidR="00273170"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risk assessment identifies and characterises risks to the health and safety of people or to the environment from dealings with GMOs, posed by or as the result of gene technology (</w:t>
      </w:r>
      <w:r w:rsidRPr="00444DC4">
        <w:rPr>
          <w:color w:val="auto"/>
          <w:lang w:val="en-AU"/>
        </w:rPr>
        <w:fldChar w:fldCharType="begin"/>
      </w:r>
      <w:r w:rsidRPr="00444DC4">
        <w:rPr>
          <w:color w:val="auto"/>
          <w:lang w:val="en-AU"/>
        </w:rPr>
        <w:instrText xml:space="preserve"> REF _Ref191116682 \r \h  \* MERGEFORMAT </w:instrText>
      </w:r>
      <w:r w:rsidRPr="00444DC4">
        <w:rPr>
          <w:color w:val="auto"/>
          <w:lang w:val="en-AU"/>
        </w:rPr>
      </w:r>
      <w:r w:rsidRPr="00444DC4">
        <w:rPr>
          <w:color w:val="auto"/>
          <w:lang w:val="en-AU"/>
        </w:rPr>
        <w:fldChar w:fldCharType="separate"/>
      </w:r>
      <w:r w:rsidR="00753FC4">
        <w:rPr>
          <w:color w:val="auto"/>
          <w:lang w:val="en-AU"/>
        </w:rPr>
        <w:t>Figure 5</w:t>
      </w:r>
      <w:r w:rsidRPr="00444DC4">
        <w:rPr>
          <w:color w:val="auto"/>
          <w:lang w:val="en-AU"/>
        </w:rPr>
        <w:fldChar w:fldCharType="end"/>
      </w:r>
      <w:r w:rsidRPr="00444DC4">
        <w:rPr>
          <w:color w:val="auto"/>
          <w:lang w:val="en-AU"/>
        </w:rPr>
        <w:t>). Risks are identified within the context established for the risk assessment (see Chapter</w:t>
      </w:r>
      <w:r w:rsidR="00CA3099" w:rsidRPr="00444DC4">
        <w:rPr>
          <w:color w:val="auto"/>
          <w:lang w:val="en-AU"/>
        </w:rPr>
        <w:t> </w:t>
      </w:r>
      <w:r w:rsidRPr="00444DC4">
        <w:rPr>
          <w:color w:val="auto"/>
          <w:lang w:val="en-AU"/>
        </w:rPr>
        <w:t>1), taking into account current scientific and technical knowledge. A consideration of uncertainty, in particular knowledge gaps, occurs throughout the risk assessment process.</w:t>
      </w:r>
    </w:p>
    <w:p w14:paraId="0BCF95F5" w14:textId="0631772F" w:rsidR="00273170" w:rsidRPr="00104E1F" w:rsidRDefault="00104E1F" w:rsidP="00104E1F">
      <w:pPr>
        <w:pStyle w:val="para0"/>
        <w:pBdr>
          <w:top w:val="nil"/>
          <w:left w:val="nil"/>
          <w:bottom w:val="nil"/>
          <w:right w:val="nil"/>
          <w:between w:val="nil"/>
          <w:bar w:val="nil"/>
        </w:pBdr>
        <w:rPr>
          <w:color w:val="auto"/>
          <w:lang w:val="en-AU"/>
        </w:rPr>
      </w:pPr>
      <w:r>
        <w:rPr>
          <w:noProof/>
          <w:lang w:val="en-AU" w:eastAsia="en-AU"/>
        </w:rPr>
        <w:drawing>
          <wp:inline distT="0" distB="0" distL="0" distR="0" wp14:anchorId="1EE924B8" wp14:editId="2553300D">
            <wp:extent cx="5831840" cy="3699729"/>
            <wp:effectExtent l="0" t="0" r="0" b="0"/>
            <wp:docPr id="21" name="Picture 21" descr="This figure outlines the process of risk identification followed by risk characterisation. The process is discussed in detail in the introductory paragraphs." title="Figure 5  The risk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31840" cy="3699729"/>
                    </a:xfrm>
                    <a:prstGeom prst="rect">
                      <a:avLst/>
                    </a:prstGeom>
                  </pic:spPr>
                </pic:pic>
              </a:graphicData>
            </a:graphic>
          </wp:inline>
        </w:drawing>
      </w:r>
    </w:p>
    <w:p w14:paraId="4F42F48F" w14:textId="77777777" w:rsidR="00273170" w:rsidRPr="00444DC4" w:rsidRDefault="00273170" w:rsidP="00E730CE">
      <w:pPr>
        <w:numPr>
          <w:ilvl w:val="0"/>
          <w:numId w:val="3"/>
        </w:numPr>
        <w:spacing w:before="120" w:after="240"/>
        <w:rPr>
          <w:rFonts w:ascii="Arial Narrow" w:hAnsi="Arial Narrow" w:cs="Arial"/>
          <w:b/>
          <w:sz w:val="22"/>
          <w:szCs w:val="22"/>
        </w:rPr>
      </w:pPr>
      <w:bookmarkStart w:id="266" w:name="_Ref191116682"/>
      <w:r w:rsidRPr="00444DC4">
        <w:rPr>
          <w:rFonts w:ascii="Arial Narrow" w:hAnsi="Arial Narrow" w:cs="Arial"/>
          <w:b/>
          <w:sz w:val="22"/>
          <w:szCs w:val="22"/>
        </w:rPr>
        <w:t>The risk assessment process</w:t>
      </w:r>
      <w:bookmarkEnd w:id="266"/>
    </w:p>
    <w:p w14:paraId="56ACE558" w14:textId="77777777" w:rsidR="00274879" w:rsidRPr="00444DC4"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Initially, risk identification considers a wide range of circumstances whereby the GMO, or the introduced genetic material, could come into contact with people or the environment. </w:t>
      </w:r>
      <w:r w:rsidR="00274879" w:rsidRPr="00444DC4">
        <w:rPr>
          <w:color w:val="auto"/>
          <w:lang w:val="en-AU"/>
        </w:rPr>
        <w:t>Consideration of these circumstances leads to postulating plausible causal or exposure pathways that may give rise to harm for people or the environment from dealings with a GMO (risk scenarios) in the short and long term.</w:t>
      </w:r>
    </w:p>
    <w:p w14:paraId="41E7412D" w14:textId="77777777" w:rsidR="007A2E5C" w:rsidRPr="00444DC4" w:rsidRDefault="00274879"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Postulated risk scenarios are screened to identify substantive</w:t>
      </w:r>
      <w:r w:rsidR="00273170" w:rsidRPr="00444DC4">
        <w:rPr>
          <w:color w:val="auto"/>
          <w:lang w:val="en-AU"/>
        </w:rPr>
        <w:t xml:space="preserve"> risks that warrant detailed characterisation. </w:t>
      </w:r>
      <w:r w:rsidR="007A2E5C" w:rsidRPr="00444DC4">
        <w:rPr>
          <w:color w:val="auto"/>
          <w:lang w:val="en-AU"/>
        </w:rPr>
        <w:t>A substantive risk is only identified for further assessment when a risk scenario is considered to have some reasonable chance of causing harm. Pathways that do not lead to harm, or could not plausibly occur, do not advance in the risk assessment process</w:t>
      </w:r>
      <w:r w:rsidR="00273170" w:rsidRPr="00444DC4">
        <w:rPr>
          <w:color w:val="auto"/>
          <w:lang w:val="en-AU"/>
        </w:rPr>
        <w:t>.</w:t>
      </w:r>
    </w:p>
    <w:p w14:paraId="5FBC3DE0" w14:textId="19DDEE2C" w:rsidR="00273170" w:rsidRPr="00444DC4"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 number of risk identification techniques are used by the Regulator and staff of the OGTR, including checklists, brainstorming, reported international experience and consultation </w:t>
      </w:r>
      <w:r w:rsidR="00FC6A73" w:rsidRPr="00444DC4">
        <w:rPr>
          <w:color w:val="auto"/>
          <w:lang w:val="en-AU"/>
        </w:rPr>
        <w:fldChar w:fldCharType="begin"/>
      </w:r>
      <w:r w:rsidR="00FB3D31" w:rsidRPr="00444DC4">
        <w:rPr>
          <w:color w:val="auto"/>
          <w:lang w:val="en-AU"/>
        </w:rPr>
        <w:instrText xml:space="preserve"> ADDIN REFMGR.CITE &lt;Refman&gt;&lt;Cite&gt;&lt;Author&gt;OGTR&lt;/Author&gt;&lt;Year&gt;2013&lt;/Year&gt;&lt;RecNum&gt;4714&lt;/RecNum&gt;&lt;IDText&gt;Risk Analysis Framework&lt;/IDText&gt;&lt;MDL Ref_Type="Report"&gt;&lt;Ref_Type&gt;Report&lt;/Ref_Type&gt;&lt;Ref_ID&gt;4714&lt;/Ref_ID&gt;&lt;Title_Primary&gt;Risk Analysis Framework&lt;/Title_Primary&gt;&lt;Authors_Primary&gt;OGTR&lt;/Authors_Primary&gt;&lt;Date_Primary&gt;2013&lt;/Date_Primary&gt;&lt;Keywords&gt;Risk&lt;/Keywords&gt;&lt;Keywords&gt;analysis&lt;/Keywords&gt;&lt;Reprint&gt;In File&lt;/Reprint&gt;&lt;Volume&gt;Version 4&lt;/Volume&gt;&lt;Publisher&gt;Document produced by the Australian Government Office of the Gene Technology Regulator&lt;/Publisher&gt;&lt;Web_URL&gt;&lt;u&gt;http://www.ogtr.gov.au/&lt;/u&gt;&lt;/Web_URL&gt;&lt;ZZ_WorkformID&gt;24&lt;/ZZ_WorkformID&gt;&lt;/MDL&gt;&lt;/Cite&gt;&lt;/Refman&gt;</w:instrText>
      </w:r>
      <w:r w:rsidR="00FC6A73" w:rsidRPr="00444DC4">
        <w:rPr>
          <w:color w:val="auto"/>
          <w:lang w:val="en-AU"/>
        </w:rPr>
        <w:fldChar w:fldCharType="separate"/>
      </w:r>
      <w:r w:rsidR="00FC6A73" w:rsidRPr="00444DC4">
        <w:rPr>
          <w:noProof/>
          <w:color w:val="auto"/>
          <w:lang w:val="en-AU"/>
        </w:rPr>
        <w:t>(OGTR 2013)</w:t>
      </w:r>
      <w:r w:rsidR="00FC6A73" w:rsidRPr="00444DC4">
        <w:rPr>
          <w:color w:val="auto"/>
          <w:lang w:val="en-AU"/>
        </w:rPr>
        <w:fldChar w:fldCharType="end"/>
      </w:r>
      <w:r w:rsidRPr="00444DC4">
        <w:rPr>
          <w:color w:val="auto"/>
          <w:lang w:val="en-AU"/>
        </w:rPr>
        <w:t xml:space="preserve">. In conjunction with these techniques, risk scenarios postulated in </w:t>
      </w:r>
      <w:r w:rsidR="007A2E5C" w:rsidRPr="00444DC4">
        <w:rPr>
          <w:color w:val="auto"/>
          <w:lang w:val="en-AU"/>
        </w:rPr>
        <w:t>previous RARMPs prepared for licence applications of</w:t>
      </w:r>
      <w:r w:rsidRPr="00444DC4">
        <w:rPr>
          <w:color w:val="auto"/>
          <w:lang w:val="en-AU"/>
        </w:rPr>
        <w:t xml:space="preserve"> the same and similar GMOs are also considered.</w:t>
      </w:r>
    </w:p>
    <w:p w14:paraId="539EB51B" w14:textId="77777777" w:rsidR="00273170" w:rsidRPr="00444DC4"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Substantive risks (i.e. those identified for further assessment) are characterised in terms of the potential seriousness of harm (Consequence assessment) and the likelihood of harm (Likelihood assessment). The level of risk is then estimated from a combination of the Consequence and Likelihood assessments. </w:t>
      </w:r>
      <w:r w:rsidR="007A2E5C" w:rsidRPr="00444DC4">
        <w:rPr>
          <w:color w:val="auto"/>
          <w:lang w:val="en-AU"/>
        </w:rPr>
        <w:t xml:space="preserve">Risk evaluation then </w:t>
      </w:r>
      <w:r w:rsidR="0073156A" w:rsidRPr="00444DC4">
        <w:rPr>
          <w:color w:val="auto"/>
          <w:lang w:val="en-AU"/>
        </w:rPr>
        <w:t>combines</w:t>
      </w:r>
      <w:r w:rsidR="007A2E5C" w:rsidRPr="00444DC4">
        <w:rPr>
          <w:color w:val="auto"/>
          <w:lang w:val="en-AU"/>
        </w:rPr>
        <w:t xml:space="preserve"> the Consequence </w:t>
      </w:r>
      <w:r w:rsidR="007A2E5C" w:rsidRPr="00444DC4">
        <w:rPr>
          <w:color w:val="auto"/>
          <w:lang w:val="en-AU"/>
        </w:rPr>
        <w:lastRenderedPageBreak/>
        <w:t>and Likelihood assessments to determine level of risk and whether risk treatment measures are required. The potential for interactions between risks is also considered</w:t>
      </w:r>
      <w:r w:rsidR="00136B0D" w:rsidRPr="00444DC4">
        <w:rPr>
          <w:color w:val="auto"/>
          <w:lang w:val="en-AU"/>
        </w:rPr>
        <w:t>.</w:t>
      </w:r>
    </w:p>
    <w:p w14:paraId="0A96BAE2" w14:textId="77777777" w:rsidR="00273170" w:rsidRPr="00444DC4" w:rsidRDefault="00273170" w:rsidP="00DE68EC">
      <w:pPr>
        <w:pStyle w:val="2RARMP"/>
      </w:pPr>
      <w:bookmarkStart w:id="267" w:name="_Toc274904768"/>
      <w:bookmarkStart w:id="268" w:name="_Toc291151822"/>
      <w:bookmarkStart w:id="269" w:name="_Toc309054023"/>
      <w:bookmarkStart w:id="270" w:name="_Toc309833715"/>
      <w:bookmarkStart w:id="271" w:name="_Ref375316455"/>
      <w:bookmarkStart w:id="272" w:name="_Ref375316490"/>
      <w:bookmarkStart w:id="273" w:name="_Toc376438176"/>
      <w:bookmarkStart w:id="274" w:name="_Ref377052334"/>
      <w:bookmarkStart w:id="275" w:name="_Toc426973540"/>
      <w:bookmarkStart w:id="276" w:name="_Ref436202907"/>
      <w:bookmarkStart w:id="277" w:name="_Toc445815538"/>
      <w:r w:rsidRPr="00444DC4">
        <w:t>Risk Identification</w:t>
      </w:r>
      <w:bookmarkEnd w:id="267"/>
      <w:bookmarkEnd w:id="268"/>
      <w:bookmarkEnd w:id="269"/>
      <w:bookmarkEnd w:id="270"/>
      <w:bookmarkEnd w:id="271"/>
      <w:bookmarkEnd w:id="272"/>
      <w:bookmarkEnd w:id="273"/>
      <w:bookmarkEnd w:id="274"/>
      <w:bookmarkEnd w:id="275"/>
      <w:bookmarkEnd w:id="276"/>
      <w:bookmarkEnd w:id="277"/>
    </w:p>
    <w:p w14:paraId="538C1D0F" w14:textId="77777777" w:rsidR="000A1854" w:rsidRPr="00444DC4"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Postulated risk scenarios </w:t>
      </w:r>
      <w:r w:rsidR="003A085C" w:rsidRPr="00444DC4">
        <w:rPr>
          <w:color w:val="auto"/>
          <w:lang w:val="en-AU"/>
        </w:rPr>
        <w:t>incorporate</w:t>
      </w:r>
      <w:r w:rsidRPr="00444DC4">
        <w:rPr>
          <w:color w:val="auto"/>
          <w:lang w:val="en-AU"/>
        </w:rPr>
        <w:t xml:space="preserve"> three components (Figure </w:t>
      </w:r>
      <w:r w:rsidR="00F309BF" w:rsidRPr="00444DC4">
        <w:rPr>
          <w:color w:val="auto"/>
          <w:lang w:val="en-AU"/>
        </w:rPr>
        <w:t>5</w:t>
      </w:r>
      <w:r w:rsidRPr="00444DC4">
        <w:rPr>
          <w:color w:val="auto"/>
          <w:lang w:val="en-AU"/>
        </w:rPr>
        <w:t>):</w:t>
      </w:r>
    </w:p>
    <w:p w14:paraId="4143A1B0" w14:textId="77777777" w:rsidR="000A1854" w:rsidRPr="00444DC4" w:rsidRDefault="00273170" w:rsidP="003A085C">
      <w:pPr>
        <w:pStyle w:val="romanRARMP"/>
        <w:numPr>
          <w:ilvl w:val="0"/>
          <w:numId w:val="10"/>
        </w:numPr>
        <w:tabs>
          <w:tab w:val="clear" w:pos="720"/>
          <w:tab w:val="num" w:pos="1276"/>
        </w:tabs>
        <w:ind w:left="1276" w:hanging="425"/>
      </w:pPr>
      <w:r w:rsidRPr="00444DC4">
        <w:t>The source of potential harm (risk source)</w:t>
      </w:r>
    </w:p>
    <w:p w14:paraId="5A9EC397" w14:textId="77777777" w:rsidR="000A1854" w:rsidRPr="00444DC4" w:rsidRDefault="00273170" w:rsidP="003A085C">
      <w:pPr>
        <w:pStyle w:val="romanRARMP"/>
        <w:numPr>
          <w:ilvl w:val="0"/>
          <w:numId w:val="10"/>
        </w:numPr>
        <w:tabs>
          <w:tab w:val="clear" w:pos="720"/>
          <w:tab w:val="num" w:pos="1276"/>
        </w:tabs>
        <w:ind w:left="1276" w:hanging="425"/>
      </w:pPr>
      <w:r w:rsidRPr="00444DC4">
        <w:t>A plausible causal linkage to potential harm (causal pathway)</w:t>
      </w:r>
      <w:r w:rsidR="001E55E2" w:rsidRPr="00444DC4">
        <w:t>;</w:t>
      </w:r>
      <w:r w:rsidR="004D05CD" w:rsidRPr="00444DC4">
        <w:t xml:space="preserve"> </w:t>
      </w:r>
      <w:r w:rsidR="001048B1" w:rsidRPr="00444DC4">
        <w:t>and</w:t>
      </w:r>
    </w:p>
    <w:p w14:paraId="17C24BDA" w14:textId="77777777" w:rsidR="00273170" w:rsidRPr="00444DC4" w:rsidRDefault="00273170" w:rsidP="003A085C">
      <w:pPr>
        <w:pStyle w:val="romanRARMP"/>
        <w:numPr>
          <w:ilvl w:val="0"/>
          <w:numId w:val="10"/>
        </w:numPr>
        <w:tabs>
          <w:tab w:val="clear" w:pos="720"/>
          <w:tab w:val="num" w:pos="1276"/>
        </w:tabs>
        <w:spacing w:after="240"/>
        <w:ind w:left="1276" w:hanging="425"/>
      </w:pPr>
      <w:r w:rsidRPr="00444DC4">
        <w:t>Potential harm to an</w:t>
      </w:r>
      <w:r w:rsidR="001E55E2" w:rsidRPr="00444DC4">
        <w:t xml:space="preserve"> object of value, people or the environment</w:t>
      </w:r>
      <w:r w:rsidRPr="00444DC4">
        <w:t>.</w:t>
      </w:r>
    </w:p>
    <w:p w14:paraId="13E4B56D" w14:textId="77777777" w:rsidR="00273170" w:rsidRPr="00444DC4" w:rsidRDefault="001E33B5" w:rsidP="008D28CD">
      <w:pPr>
        <w:spacing w:before="120" w:after="120"/>
        <w:jc w:val="center"/>
      </w:pPr>
      <w:r w:rsidRPr="00444DC4">
        <w:rPr>
          <w:noProof/>
        </w:rPr>
        <w:drawing>
          <wp:inline distT="0" distB="0" distL="0" distR="0" wp14:anchorId="42665B02" wp14:editId="08E4E162">
            <wp:extent cx="5113337" cy="952500"/>
            <wp:effectExtent l="0" t="0" r="0" b="0"/>
            <wp:docPr id="2050" name="Picture 2" descr="This figure outlines the components of a risk scenario, ie risk source, causal pathway and potential harm." title="Figure 5: Risk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3337" cy="952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810D829" w14:textId="77777777" w:rsidR="00273170" w:rsidRPr="00444DC4" w:rsidRDefault="00273170" w:rsidP="00C87B43">
      <w:pPr>
        <w:numPr>
          <w:ilvl w:val="0"/>
          <w:numId w:val="3"/>
        </w:numPr>
        <w:tabs>
          <w:tab w:val="clear" w:pos="1134"/>
          <w:tab w:val="num" w:pos="1701"/>
        </w:tabs>
        <w:spacing w:before="120" w:after="240"/>
        <w:ind w:left="1701"/>
        <w:rPr>
          <w:rFonts w:ascii="Arial Narrow" w:hAnsi="Arial Narrow" w:cs="Arial"/>
          <w:b/>
          <w:sz w:val="22"/>
          <w:szCs w:val="22"/>
        </w:rPr>
      </w:pPr>
      <w:r w:rsidRPr="00444DC4">
        <w:rPr>
          <w:rFonts w:ascii="Arial Narrow" w:hAnsi="Arial Narrow" w:cs="Arial"/>
          <w:b/>
          <w:sz w:val="22"/>
          <w:szCs w:val="22"/>
        </w:rPr>
        <w:t>Risk scenario</w:t>
      </w:r>
    </w:p>
    <w:p w14:paraId="49417443" w14:textId="77777777" w:rsidR="00273170" w:rsidRPr="00444DC4"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In addition, the following factors are taken into account when postulating the relevant risk scenarios for this licence application:</w:t>
      </w:r>
    </w:p>
    <w:p w14:paraId="6F16003C" w14:textId="224E0D21" w:rsidR="00273170" w:rsidRPr="00444DC4" w:rsidRDefault="00273170" w:rsidP="001048B1">
      <w:pPr>
        <w:pStyle w:val="bulletedRARMP0"/>
        <w:ind w:left="714" w:hanging="357"/>
        <w:rPr>
          <w:lang w:val="en-AU"/>
        </w:rPr>
      </w:pPr>
      <w:r w:rsidRPr="00444DC4">
        <w:rPr>
          <w:lang w:val="en-AU"/>
        </w:rPr>
        <w:t xml:space="preserve">the proposed </w:t>
      </w:r>
      <w:r w:rsidR="00F9202E" w:rsidRPr="00444DC4">
        <w:rPr>
          <w:lang w:val="en-AU"/>
        </w:rPr>
        <w:t xml:space="preserve">dealings, which </w:t>
      </w:r>
      <w:r w:rsidR="00AE5FC0" w:rsidRPr="00444DC4">
        <w:rPr>
          <w:lang w:val="en-AU"/>
        </w:rPr>
        <w:t>are</w:t>
      </w:r>
      <w:r w:rsidR="00F9202E" w:rsidRPr="00444DC4">
        <w:rPr>
          <w:lang w:val="en-AU"/>
        </w:rPr>
        <w:t xml:space="preserve"> </w:t>
      </w:r>
      <w:r w:rsidR="001048B1" w:rsidRPr="00444DC4">
        <w:rPr>
          <w:lang w:val="en-AU"/>
        </w:rPr>
        <w:t xml:space="preserve">import, </w:t>
      </w:r>
      <w:r w:rsidR="005A5AE1" w:rsidRPr="00444DC4">
        <w:rPr>
          <w:lang w:val="en-AU"/>
        </w:rPr>
        <w:t xml:space="preserve">conduct experiments with, </w:t>
      </w:r>
      <w:r w:rsidRPr="00444DC4">
        <w:rPr>
          <w:lang w:val="en-AU"/>
        </w:rPr>
        <w:t>transport or dispos</w:t>
      </w:r>
      <w:r w:rsidR="005A5AE1" w:rsidRPr="00444DC4">
        <w:rPr>
          <w:lang w:val="en-AU"/>
        </w:rPr>
        <w:t>e</w:t>
      </w:r>
      <w:r w:rsidRPr="00444DC4">
        <w:rPr>
          <w:lang w:val="en-AU"/>
        </w:rPr>
        <w:t xml:space="preserve"> of the GMOs and the possession</w:t>
      </w:r>
      <w:r w:rsidR="001B763D" w:rsidRPr="00444DC4">
        <w:rPr>
          <w:lang w:val="en-AU"/>
        </w:rPr>
        <w:t xml:space="preserve"> (including storage)</w:t>
      </w:r>
      <w:r w:rsidRPr="00444DC4">
        <w:rPr>
          <w:lang w:val="en-AU"/>
        </w:rPr>
        <w:t>, supply and use of the GMOs in the course of any of these dealings</w:t>
      </w:r>
      <w:r w:rsidR="007601A4" w:rsidRPr="00444DC4">
        <w:rPr>
          <w:lang w:val="en-AU"/>
        </w:rPr>
        <w:t>;</w:t>
      </w:r>
    </w:p>
    <w:p w14:paraId="36923BF2" w14:textId="34F6A06C" w:rsidR="00812FB9" w:rsidRPr="00444DC4" w:rsidRDefault="00812FB9" w:rsidP="00812FB9">
      <w:pPr>
        <w:pStyle w:val="bulletedRARMP0"/>
        <w:rPr>
          <w:lang w:val="en-AU"/>
        </w:rPr>
      </w:pPr>
      <w:r w:rsidRPr="00444DC4">
        <w:rPr>
          <w:lang w:val="en-AU"/>
        </w:rPr>
        <w:t>the proposed limits, including the extent and scale of the proposed dealings;</w:t>
      </w:r>
    </w:p>
    <w:p w14:paraId="3A13EC18" w14:textId="154FCBEC" w:rsidR="001D4DB4" w:rsidRPr="00444DC4" w:rsidRDefault="001D4DB4" w:rsidP="001D4DB4">
      <w:pPr>
        <w:pStyle w:val="bulletedRARMP0"/>
        <w:ind w:left="714" w:hanging="357"/>
        <w:rPr>
          <w:lang w:val="en-AU"/>
        </w:rPr>
      </w:pPr>
      <w:r w:rsidRPr="00444DC4">
        <w:rPr>
          <w:lang w:val="en-AU"/>
        </w:rPr>
        <w:t>the proposed controls</w:t>
      </w:r>
      <w:r w:rsidR="00812FB9" w:rsidRPr="00444DC4">
        <w:rPr>
          <w:lang w:val="en-AU"/>
        </w:rPr>
        <w:t xml:space="preserve"> to restrict the spread and persistence of the GMO</w:t>
      </w:r>
      <w:r w:rsidRPr="00444DC4">
        <w:rPr>
          <w:lang w:val="en-AU"/>
        </w:rPr>
        <w:t>;</w:t>
      </w:r>
    </w:p>
    <w:p w14:paraId="29551695" w14:textId="5145A063" w:rsidR="001D4DB4" w:rsidRPr="00444DC4" w:rsidRDefault="001D4DB4" w:rsidP="001D4DB4">
      <w:pPr>
        <w:pStyle w:val="bulletedRARMP0"/>
        <w:ind w:left="714" w:hanging="357"/>
        <w:rPr>
          <w:lang w:val="en-AU"/>
        </w:rPr>
      </w:pPr>
      <w:r w:rsidRPr="00444DC4">
        <w:rPr>
          <w:lang w:val="en-AU"/>
        </w:rPr>
        <w:t>characteristics of the parent organism;</w:t>
      </w:r>
    </w:p>
    <w:p w14:paraId="40501F01" w14:textId="49234F3B" w:rsidR="001D4DB4" w:rsidRPr="00444DC4" w:rsidRDefault="001D4DB4" w:rsidP="001D4DB4">
      <w:pPr>
        <w:pStyle w:val="bulletedRARMP0"/>
        <w:ind w:left="714" w:hanging="357"/>
        <w:rPr>
          <w:lang w:val="en-AU"/>
        </w:rPr>
      </w:pPr>
      <w:r w:rsidRPr="00444DC4">
        <w:rPr>
          <w:lang w:val="en-AU"/>
        </w:rPr>
        <w:t>routes of exposure to the GMOs, the introduced genes and gene products;</w:t>
      </w:r>
    </w:p>
    <w:p w14:paraId="5CC25123" w14:textId="2D680B25" w:rsidR="001D4DB4" w:rsidRPr="00444DC4" w:rsidRDefault="001D4DB4" w:rsidP="001D4DB4">
      <w:pPr>
        <w:pStyle w:val="bulletedRARMP0"/>
        <w:ind w:left="714" w:hanging="357"/>
        <w:rPr>
          <w:lang w:val="en-AU"/>
        </w:rPr>
      </w:pPr>
      <w:r w:rsidRPr="00444DC4">
        <w:rPr>
          <w:lang w:val="en-AU"/>
        </w:rPr>
        <w:t>potential effects of the introduced genes and gene products expressed in the GMOs;</w:t>
      </w:r>
    </w:p>
    <w:p w14:paraId="25AF9B83" w14:textId="5B058127" w:rsidR="001D4DB4" w:rsidRPr="00444DC4" w:rsidRDefault="001D4DB4" w:rsidP="001D4DB4">
      <w:pPr>
        <w:pStyle w:val="bulletedRARMP0"/>
        <w:ind w:left="714" w:hanging="357"/>
        <w:rPr>
          <w:lang w:val="en-AU"/>
        </w:rPr>
      </w:pPr>
      <w:r w:rsidRPr="00444DC4">
        <w:rPr>
          <w:lang w:val="en-AU"/>
        </w:rPr>
        <w:t>potential exposure to the introduced genes and gene products from other sources in the environment;</w:t>
      </w:r>
      <w:r w:rsidR="00812FB9" w:rsidRPr="00444DC4">
        <w:rPr>
          <w:lang w:val="en-AU"/>
        </w:rPr>
        <w:t xml:space="preserve"> and</w:t>
      </w:r>
    </w:p>
    <w:p w14:paraId="5CEDA45D" w14:textId="4FF14B06" w:rsidR="001D4DB4" w:rsidRPr="00444DC4" w:rsidRDefault="001D4DB4" w:rsidP="001D4DB4">
      <w:pPr>
        <w:pStyle w:val="bulletedRARMP0"/>
        <w:ind w:left="714" w:hanging="357"/>
        <w:rPr>
          <w:lang w:val="en-AU"/>
        </w:rPr>
      </w:pPr>
      <w:r w:rsidRPr="00444DC4">
        <w:rPr>
          <w:lang w:val="en-AU"/>
        </w:rPr>
        <w:t>the environment at the site(s) of release</w:t>
      </w:r>
      <w:r w:rsidR="00812FB9" w:rsidRPr="00444DC4">
        <w:rPr>
          <w:lang w:val="en-AU"/>
        </w:rPr>
        <w:t>.</w:t>
      </w:r>
    </w:p>
    <w:p w14:paraId="355392C9" w14:textId="10AE3EDF" w:rsidR="00CD321E" w:rsidRPr="00444DC4" w:rsidRDefault="00CD321E"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As discussed in </w:t>
      </w:r>
      <w:r w:rsidR="009874AD" w:rsidRPr="00444DC4">
        <w:rPr>
          <w:color w:val="auto"/>
          <w:lang w:val="en-AU"/>
        </w:rPr>
        <w:t>Chapter 1, Section 2</w:t>
      </w:r>
      <w:r w:rsidRPr="00444DC4">
        <w:rPr>
          <w:color w:val="auto"/>
          <w:lang w:val="en-AU"/>
        </w:rPr>
        <w:t>, the TGA</w:t>
      </w:r>
      <w:r w:rsidR="00812FB9" w:rsidRPr="00444DC4">
        <w:rPr>
          <w:color w:val="auto"/>
          <w:lang w:val="en-AU"/>
        </w:rPr>
        <w:t xml:space="preserve">, the trial sponsor, the investigators and the Human Research Ethics Committee (HREC) all have roles in ensuring the safety of participants under the </w:t>
      </w:r>
      <w:r w:rsidR="00812FB9" w:rsidRPr="00444DC4">
        <w:rPr>
          <w:i/>
          <w:color w:val="auto"/>
          <w:lang w:val="en-AU"/>
        </w:rPr>
        <w:t xml:space="preserve">Therapeutic Goods Act 1989, </w:t>
      </w:r>
      <w:r w:rsidR="00812FB9" w:rsidRPr="00444DC4">
        <w:rPr>
          <w:color w:val="auto"/>
          <w:lang w:val="en-AU"/>
        </w:rPr>
        <w:t>and</w:t>
      </w:r>
      <w:r w:rsidR="00812FB9" w:rsidRPr="00444DC4">
        <w:rPr>
          <w:i/>
          <w:color w:val="auto"/>
          <w:lang w:val="en-AU"/>
        </w:rPr>
        <w:t xml:space="preserve"> </w:t>
      </w:r>
      <w:r w:rsidR="00812FB9" w:rsidRPr="00444DC4">
        <w:rPr>
          <w:color w:val="auto"/>
          <w:lang w:val="en-AU"/>
        </w:rPr>
        <w:t xml:space="preserve">the use of a therapeutic good in a clinical trial must be in accordance with the </w:t>
      </w:r>
      <w:r w:rsidR="00812FB9" w:rsidRPr="00444DC4">
        <w:rPr>
          <w:i/>
          <w:color w:val="auto"/>
          <w:lang w:val="en-AU"/>
        </w:rPr>
        <w:t>National Statement on the Ethical Conduct in Research Involving Humans</w:t>
      </w:r>
      <w:r w:rsidR="00812FB9" w:rsidRPr="00444DC4">
        <w:rPr>
          <w:color w:val="auto"/>
          <w:lang w:val="en-AU"/>
        </w:rPr>
        <w:t xml:space="preserve"> </w:t>
      </w:r>
      <w:r w:rsidR="00FC6A73" w:rsidRPr="00444DC4">
        <w:rPr>
          <w:color w:val="auto"/>
          <w:lang w:val="en-AU"/>
        </w:rPr>
        <w:fldChar w:fldCharType="begin"/>
      </w:r>
      <w:r w:rsidR="00FB3D31" w:rsidRPr="00444DC4">
        <w:rPr>
          <w:color w:val="auto"/>
          <w:lang w:val="en-AU"/>
        </w:rPr>
        <w:instrText xml:space="preserve"> ADDIN REFMGR.CITE &lt;Refman&gt;&lt;Cite&gt;&lt;Author&gt;National Health and Medical Research Council&lt;/Author&gt;&lt;Year&gt;2013&lt;/Year&gt;&lt;RecNum&gt;4891&lt;/RecNum&gt;&lt;IDText&gt;National Statement on Ethical Conduct in Human Research (2007) - Updated December 2013&lt;/IDText&gt;&lt;MDL Ref_Type="Report"&gt;&lt;Ref_Type&gt;Report&lt;/Ref_Type&gt;&lt;Ref_ID&gt;4891&lt;/Ref_ID&gt;&lt;Title_Primary&gt;National Statement on Ethical Conduct in Human Research (2007) - Updated December 2013&lt;/Title_Primary&gt;&lt;Authors_Primary&gt;National Health and Medical Research Council&lt;/Authors_Primary&gt;&lt;Date_Primary&gt;2013&lt;/Date_Primary&gt;&lt;Keywords&gt;and&lt;/Keywords&gt;&lt;Keywords&gt;as&lt;/Keywords&gt;&lt;Keywords&gt;Australia&lt;/Keywords&gt;&lt;Keywords&gt;Health&lt;/Keywords&gt;&lt;Keywords&gt;Human&lt;/Keywords&gt;&lt;Keywords&gt;HUMANS&lt;/Keywords&gt;&lt;Keywords&gt;Laboratories&lt;/Keywords&gt;&lt;Keywords&gt;of&lt;/Keywords&gt;&lt;Keywords&gt;Potential&lt;/Keywords&gt;&lt;Keywords&gt;Research&lt;/Keywords&gt;&lt;Keywords&gt;Review&lt;/Keywords&gt;&lt;Keywords&gt;Universities&lt;/Keywords&gt;&lt;Reprint&gt;Not in File&lt;/Reprint&gt;&lt;Volume&gt;E72&lt;/Volume&gt;&lt;Web_URL&gt;&lt;u&gt;http://www.nhmrc.gov.au/guidelines/publications/e72&lt;/u&gt;&lt;/Web_URL&gt;&lt;Web_URL_Link1&gt;file://S:\CO\OGTR\EVAL\Eval Sections\Library\REFS\DNIR Refs\DNIR Ref 4891 - NHMRC 2013.pdf&lt;/Web_URL_Link1&gt;&lt;Web_URL_Link2&gt;&lt;u&gt;http://www.nhmrc.gov.au/_files_nhmrc/publications/attachments/e72_national_statement_131211.pdf&lt;/u&gt;&lt;/Web_URL_Link2&gt;&lt;ZZ_WorkformID&gt;24&lt;/ZZ_WorkformID&gt;&lt;/MDL&gt;&lt;/Cite&gt;&lt;/Refman&gt;</w:instrText>
      </w:r>
      <w:r w:rsidR="00FC6A73" w:rsidRPr="00444DC4">
        <w:rPr>
          <w:color w:val="auto"/>
          <w:lang w:val="en-AU"/>
        </w:rPr>
        <w:fldChar w:fldCharType="separate"/>
      </w:r>
      <w:r w:rsidR="00FC6A73" w:rsidRPr="00444DC4">
        <w:rPr>
          <w:noProof/>
          <w:color w:val="auto"/>
          <w:lang w:val="en-AU"/>
        </w:rPr>
        <w:t>(National Health and Medical Research Council 2013)</w:t>
      </w:r>
      <w:r w:rsidR="00FC6A73" w:rsidRPr="00444DC4">
        <w:rPr>
          <w:color w:val="auto"/>
          <w:lang w:val="en-AU"/>
        </w:rPr>
        <w:fldChar w:fldCharType="end"/>
      </w:r>
      <w:r w:rsidR="00812FB9" w:rsidRPr="00444DC4">
        <w:rPr>
          <w:color w:val="auto"/>
          <w:lang w:val="en-AU"/>
        </w:rPr>
        <w:t>. Therefore, risk scenarios in the current assessment focus primarily on risks posed to people other than those participating in the clinical trial, and to the environment.</w:t>
      </w:r>
    </w:p>
    <w:p w14:paraId="6232F8BE" w14:textId="6F0D70A2" w:rsidR="005F2739" w:rsidRPr="00444DC4" w:rsidRDefault="00D84E37"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Nine</w:t>
      </w:r>
      <w:r w:rsidR="00CA7521" w:rsidRPr="00444DC4">
        <w:rPr>
          <w:color w:val="auto"/>
          <w:lang w:val="en-AU"/>
        </w:rPr>
        <w:t xml:space="preserve"> </w:t>
      </w:r>
      <w:r w:rsidR="005F2739" w:rsidRPr="00444DC4">
        <w:rPr>
          <w:color w:val="auto"/>
          <w:lang w:val="en-AU"/>
        </w:rPr>
        <w:t>ris</w:t>
      </w:r>
      <w:r w:rsidR="00060F3D" w:rsidRPr="00444DC4">
        <w:rPr>
          <w:color w:val="auto"/>
          <w:lang w:val="en-AU"/>
        </w:rPr>
        <w:t>k scenarios were postulated and</w:t>
      </w:r>
      <w:r w:rsidR="009250B5" w:rsidRPr="00444DC4">
        <w:rPr>
          <w:color w:val="auto"/>
          <w:lang w:val="en-AU"/>
        </w:rPr>
        <w:t xml:space="preserve"> screen</w:t>
      </w:r>
      <w:r w:rsidR="00B85185" w:rsidRPr="00444DC4">
        <w:rPr>
          <w:color w:val="auto"/>
          <w:lang w:val="en-AU"/>
        </w:rPr>
        <w:t>ed</w:t>
      </w:r>
      <w:r w:rsidR="009250B5" w:rsidRPr="00444DC4">
        <w:rPr>
          <w:color w:val="auto"/>
          <w:lang w:val="en-AU"/>
        </w:rPr>
        <w:t xml:space="preserve"> to identify substantive risks</w:t>
      </w:r>
      <w:r w:rsidR="005F2739" w:rsidRPr="00444DC4">
        <w:rPr>
          <w:color w:val="auto"/>
          <w:lang w:val="en-AU"/>
        </w:rPr>
        <w:t>. They are summarised in</w:t>
      </w:r>
      <w:r w:rsidR="00A97BC5" w:rsidRPr="00444DC4">
        <w:rPr>
          <w:color w:val="auto"/>
          <w:lang w:val="en-AU"/>
        </w:rPr>
        <w:t xml:space="preserve"> </w:t>
      </w:r>
      <w:r w:rsidR="00060F3D" w:rsidRPr="00444DC4">
        <w:rPr>
          <w:color w:val="auto"/>
          <w:lang w:val="en-AU"/>
        </w:rPr>
        <w:fldChar w:fldCharType="begin"/>
      </w:r>
      <w:r w:rsidR="00060F3D" w:rsidRPr="00444DC4">
        <w:rPr>
          <w:color w:val="auto"/>
          <w:lang w:val="en-AU"/>
        </w:rPr>
        <w:instrText xml:space="preserve"> REF _Ref436239246 \r \h </w:instrText>
      </w:r>
      <w:r w:rsidR="00060F3D" w:rsidRPr="00444DC4">
        <w:rPr>
          <w:color w:val="auto"/>
          <w:lang w:val="en-AU"/>
        </w:rPr>
      </w:r>
      <w:r w:rsidR="00060F3D" w:rsidRPr="00444DC4">
        <w:rPr>
          <w:color w:val="auto"/>
          <w:lang w:val="en-AU"/>
        </w:rPr>
        <w:fldChar w:fldCharType="separate"/>
      </w:r>
      <w:r w:rsidR="00753FC4">
        <w:rPr>
          <w:color w:val="auto"/>
          <w:lang w:val="en-AU"/>
        </w:rPr>
        <w:t>Table 3</w:t>
      </w:r>
      <w:r w:rsidR="00060F3D" w:rsidRPr="00444DC4">
        <w:rPr>
          <w:color w:val="auto"/>
          <w:lang w:val="en-AU"/>
        </w:rPr>
        <w:fldChar w:fldCharType="end"/>
      </w:r>
      <w:r w:rsidR="005F2739" w:rsidRPr="00444DC4">
        <w:rPr>
          <w:color w:val="auto"/>
          <w:lang w:val="en-AU"/>
        </w:rPr>
        <w:t xml:space="preserve">, where circumstances that share a number of common features are grouped together in broader risk categories. In the context of control measures proposed by the applicant, </w:t>
      </w:r>
      <w:r w:rsidRPr="00444DC4">
        <w:rPr>
          <w:color w:val="auto"/>
          <w:lang w:val="en-AU"/>
        </w:rPr>
        <w:t>two</w:t>
      </w:r>
      <w:r w:rsidR="005F2739" w:rsidRPr="00444DC4">
        <w:rPr>
          <w:color w:val="auto"/>
          <w:lang w:val="en-AU"/>
        </w:rPr>
        <w:t xml:space="preserve"> of the risk scenarios were identified as </w:t>
      </w:r>
      <w:r w:rsidRPr="00444DC4">
        <w:rPr>
          <w:color w:val="auto"/>
          <w:lang w:val="en-AU"/>
        </w:rPr>
        <w:t>posing</w:t>
      </w:r>
      <w:r w:rsidR="005F2739" w:rsidRPr="00444DC4">
        <w:rPr>
          <w:color w:val="auto"/>
          <w:lang w:val="en-AU"/>
        </w:rPr>
        <w:t xml:space="preserve"> </w:t>
      </w:r>
      <w:r w:rsidR="005A5AE1" w:rsidRPr="00444DC4">
        <w:rPr>
          <w:color w:val="auto"/>
          <w:lang w:val="en-AU"/>
        </w:rPr>
        <w:t xml:space="preserve">substantive </w:t>
      </w:r>
      <w:r w:rsidR="005F2739" w:rsidRPr="00444DC4">
        <w:rPr>
          <w:color w:val="auto"/>
          <w:lang w:val="en-AU"/>
        </w:rPr>
        <w:t>risk</w:t>
      </w:r>
      <w:r w:rsidRPr="00444DC4">
        <w:rPr>
          <w:color w:val="auto"/>
          <w:lang w:val="en-AU"/>
        </w:rPr>
        <w:t xml:space="preserve">s which </w:t>
      </w:r>
      <w:r w:rsidR="005F2739" w:rsidRPr="00444DC4">
        <w:rPr>
          <w:color w:val="auto"/>
          <w:lang w:val="en-AU"/>
        </w:rPr>
        <w:t>warrant</w:t>
      </w:r>
      <w:r w:rsidRPr="00444DC4">
        <w:rPr>
          <w:color w:val="auto"/>
          <w:lang w:val="en-AU"/>
        </w:rPr>
        <w:t>ed</w:t>
      </w:r>
      <w:r w:rsidR="005F2739" w:rsidRPr="00444DC4">
        <w:rPr>
          <w:color w:val="auto"/>
          <w:lang w:val="en-AU"/>
        </w:rPr>
        <w:t xml:space="preserve"> further assessment. More detail o</w:t>
      </w:r>
      <w:r w:rsidR="00AF12B0" w:rsidRPr="00444DC4">
        <w:rPr>
          <w:color w:val="auto"/>
          <w:lang w:val="en-AU"/>
        </w:rPr>
        <w:t>n</w:t>
      </w:r>
      <w:r w:rsidR="00060F3D" w:rsidRPr="00444DC4">
        <w:rPr>
          <w:color w:val="auto"/>
          <w:lang w:val="en-AU"/>
        </w:rPr>
        <w:t xml:space="preserve"> the</w:t>
      </w:r>
      <w:r w:rsidR="009250B5" w:rsidRPr="00444DC4">
        <w:rPr>
          <w:color w:val="auto"/>
          <w:lang w:val="en-AU"/>
        </w:rPr>
        <w:t xml:space="preserve"> </w:t>
      </w:r>
      <w:r w:rsidR="005F2739" w:rsidRPr="00444DC4">
        <w:rPr>
          <w:color w:val="auto"/>
          <w:lang w:val="en-AU"/>
        </w:rPr>
        <w:t xml:space="preserve">scenarios </w:t>
      </w:r>
      <w:r w:rsidR="009250B5" w:rsidRPr="00444DC4">
        <w:rPr>
          <w:color w:val="auto"/>
          <w:lang w:val="en-AU"/>
        </w:rPr>
        <w:t xml:space="preserve">not identified as substantive risks </w:t>
      </w:r>
      <w:r w:rsidR="005F2739" w:rsidRPr="00444DC4">
        <w:rPr>
          <w:color w:val="auto"/>
          <w:lang w:val="en-AU"/>
        </w:rPr>
        <w:t xml:space="preserve">is provided later in this </w:t>
      </w:r>
      <w:r w:rsidR="009250B5" w:rsidRPr="00444DC4">
        <w:rPr>
          <w:color w:val="auto"/>
          <w:lang w:val="en-AU"/>
        </w:rPr>
        <w:t>Section, while the substantive risk</w:t>
      </w:r>
      <w:r w:rsidR="00B85185" w:rsidRPr="00444DC4">
        <w:rPr>
          <w:color w:val="auto"/>
          <w:lang w:val="en-AU"/>
        </w:rPr>
        <w:t>s</w:t>
      </w:r>
      <w:r w:rsidR="009250B5" w:rsidRPr="00444DC4">
        <w:rPr>
          <w:color w:val="auto"/>
          <w:lang w:val="en-AU"/>
        </w:rPr>
        <w:t xml:space="preserve"> are characteris</w:t>
      </w:r>
      <w:r w:rsidR="00B85185" w:rsidRPr="00444DC4">
        <w:rPr>
          <w:color w:val="auto"/>
          <w:lang w:val="en-AU"/>
        </w:rPr>
        <w:t>ed</w:t>
      </w:r>
      <w:r w:rsidR="009250B5" w:rsidRPr="00444DC4">
        <w:rPr>
          <w:color w:val="auto"/>
          <w:lang w:val="en-AU"/>
        </w:rPr>
        <w:t xml:space="preserve"> in Section 3 of this chapter</w:t>
      </w:r>
      <w:r w:rsidR="005F2739" w:rsidRPr="00444DC4">
        <w:rPr>
          <w:color w:val="auto"/>
          <w:lang w:val="en-AU"/>
        </w:rPr>
        <w:t>.</w:t>
      </w:r>
    </w:p>
    <w:p w14:paraId="097DDE87" w14:textId="77777777" w:rsidR="00AA3B34" w:rsidRPr="00444DC4" w:rsidRDefault="00AA3B34" w:rsidP="00583926">
      <w:pPr>
        <w:pStyle w:val="para0"/>
        <w:rPr>
          <w:color w:val="auto"/>
          <w:lang w:val="en-AU"/>
        </w:rPr>
        <w:sectPr w:rsidR="00AA3B34" w:rsidRPr="00444DC4" w:rsidSect="00822292">
          <w:footerReference w:type="default" r:id="rId26"/>
          <w:pgSz w:w="11906" w:h="16838" w:code="9"/>
          <w:pgMar w:top="1134" w:right="1361" w:bottom="1134" w:left="1361" w:header="680" w:footer="510" w:gutter="0"/>
          <w:cols w:space="708"/>
          <w:docGrid w:linePitch="360"/>
        </w:sectPr>
      </w:pPr>
    </w:p>
    <w:p w14:paraId="3CCE957E" w14:textId="2EF9162E" w:rsidR="0051349A" w:rsidRPr="00444DC4" w:rsidRDefault="00537DCD" w:rsidP="003B4236">
      <w:pPr>
        <w:pStyle w:val="table"/>
        <w:tabs>
          <w:tab w:val="clear" w:pos="1430"/>
          <w:tab w:val="num" w:pos="851"/>
        </w:tabs>
        <w:ind w:left="851" w:hanging="851"/>
      </w:pPr>
      <w:bookmarkStart w:id="278" w:name="_Ref436239246"/>
      <w:bookmarkStart w:id="279" w:name="_Ref222561300"/>
      <w:bookmarkStart w:id="280" w:name="_Ref295812934"/>
      <w:bookmarkStart w:id="281" w:name="_Toc330475733"/>
      <w:r w:rsidRPr="00444DC4">
        <w:rPr>
          <w:rFonts w:ascii="Arial Narrow" w:hAnsi="Arial Narrow"/>
          <w:sz w:val="22"/>
          <w:szCs w:val="22"/>
        </w:rPr>
        <w:lastRenderedPageBreak/>
        <w:t>Summary</w:t>
      </w:r>
      <w:r w:rsidRPr="00444DC4">
        <w:t xml:space="preserve"> of risk scenarios from dealings with the GM</w:t>
      </w:r>
      <w:bookmarkEnd w:id="278"/>
      <w:r w:rsidR="006C67EF" w:rsidRPr="00444DC4">
        <w:t>O</w:t>
      </w:r>
    </w:p>
    <w:tbl>
      <w:tblPr>
        <w:tblStyle w:val="TableGrid"/>
        <w:tblW w:w="14379" w:type="dxa"/>
        <w:jc w:val="center"/>
        <w:tblLayout w:type="fixed"/>
        <w:tblLook w:val="04A0" w:firstRow="1" w:lastRow="0" w:firstColumn="1" w:lastColumn="0" w:noHBand="0" w:noVBand="1"/>
        <w:tblCaption w:val="Table 3"/>
        <w:tblDescription w:val="This table outlines nine risk scenarios, indicating whether or not they are considered a substantive risk, and providing reasons."/>
      </w:tblPr>
      <w:tblGrid>
        <w:gridCol w:w="484"/>
        <w:gridCol w:w="1275"/>
        <w:gridCol w:w="3686"/>
        <w:gridCol w:w="1417"/>
        <w:gridCol w:w="1134"/>
        <w:gridCol w:w="6383"/>
      </w:tblGrid>
      <w:tr w:rsidR="00A237A9" w:rsidRPr="00444DC4" w14:paraId="26E623BC" w14:textId="77777777" w:rsidTr="004B3741">
        <w:trPr>
          <w:cantSplit/>
          <w:tblHeader/>
          <w:jc w:val="center"/>
        </w:trPr>
        <w:tc>
          <w:tcPr>
            <w:tcW w:w="6862" w:type="dxa"/>
            <w:gridSpan w:val="4"/>
            <w:shd w:val="clear" w:color="auto" w:fill="ECECEC"/>
          </w:tcPr>
          <w:p w14:paraId="0070360E" w14:textId="77777777" w:rsidR="00A237A9" w:rsidRPr="00444DC4" w:rsidRDefault="00A237A9" w:rsidP="004B3741">
            <w:pPr>
              <w:spacing w:before="120" w:after="120"/>
              <w:jc w:val="center"/>
              <w:rPr>
                <w:rFonts w:ascii="Arial Narrow" w:hAnsi="Arial Narrow" w:cs="Arial Narrow"/>
                <w:b/>
                <w:sz w:val="20"/>
                <w:szCs w:val="20"/>
              </w:rPr>
            </w:pPr>
            <w:r w:rsidRPr="00444DC4">
              <w:rPr>
                <w:rFonts w:ascii="Arial Narrow" w:hAnsi="Arial Narrow" w:cs="Arial Narrow"/>
                <w:b/>
                <w:sz w:val="20"/>
                <w:szCs w:val="20"/>
              </w:rPr>
              <w:t>Risk Scenario</w:t>
            </w:r>
          </w:p>
        </w:tc>
        <w:tc>
          <w:tcPr>
            <w:tcW w:w="1134" w:type="dxa"/>
            <w:vMerge w:val="restart"/>
            <w:shd w:val="clear" w:color="auto" w:fill="ECECEC"/>
            <w:vAlign w:val="center"/>
          </w:tcPr>
          <w:p w14:paraId="6BD67559" w14:textId="77777777" w:rsidR="00A237A9" w:rsidRPr="00444DC4" w:rsidRDefault="00A237A9" w:rsidP="004B3741">
            <w:pPr>
              <w:spacing w:before="60" w:after="60"/>
              <w:ind w:left="-108" w:right="-108"/>
              <w:jc w:val="center"/>
            </w:pPr>
            <w:r w:rsidRPr="00444DC4">
              <w:rPr>
                <w:rFonts w:ascii="Arial Narrow" w:hAnsi="Arial Narrow" w:cs="Arial Narrow"/>
                <w:b/>
                <w:sz w:val="20"/>
                <w:szCs w:val="20"/>
              </w:rPr>
              <w:t xml:space="preserve">Substantive </w:t>
            </w:r>
            <w:r w:rsidRPr="00444DC4">
              <w:rPr>
                <w:rFonts w:ascii="Arial Narrow" w:hAnsi="Arial Narrow" w:cs="Arial"/>
                <w:b/>
                <w:sz w:val="20"/>
              </w:rPr>
              <w:t>risk?</w:t>
            </w:r>
          </w:p>
        </w:tc>
        <w:tc>
          <w:tcPr>
            <w:tcW w:w="6383" w:type="dxa"/>
            <w:vMerge w:val="restart"/>
            <w:shd w:val="clear" w:color="auto" w:fill="ECECEC"/>
            <w:vAlign w:val="center"/>
          </w:tcPr>
          <w:p w14:paraId="1D60D55D" w14:textId="77777777" w:rsidR="00A237A9" w:rsidRPr="00444DC4" w:rsidRDefault="00A237A9" w:rsidP="004B3741">
            <w:pPr>
              <w:spacing w:before="60" w:after="60"/>
              <w:ind w:left="-108" w:right="-108"/>
              <w:jc w:val="center"/>
              <w:rPr>
                <w:rFonts w:ascii="Arial Narrow" w:hAnsi="Arial Narrow" w:cs="Arial Narrow"/>
                <w:b/>
                <w:sz w:val="20"/>
                <w:szCs w:val="20"/>
              </w:rPr>
            </w:pPr>
            <w:r w:rsidRPr="00444DC4">
              <w:rPr>
                <w:rFonts w:ascii="Arial Narrow" w:hAnsi="Arial Narrow" w:cs="Arial Narrow"/>
                <w:b/>
                <w:sz w:val="20"/>
                <w:szCs w:val="20"/>
              </w:rPr>
              <w:t>Reasons</w:t>
            </w:r>
          </w:p>
        </w:tc>
      </w:tr>
      <w:tr w:rsidR="00A237A9" w:rsidRPr="00444DC4" w14:paraId="0856E7AF" w14:textId="77777777" w:rsidTr="004B3741">
        <w:trPr>
          <w:cantSplit/>
          <w:tblHeader/>
          <w:jc w:val="center"/>
        </w:trPr>
        <w:tc>
          <w:tcPr>
            <w:tcW w:w="484" w:type="dxa"/>
            <w:shd w:val="clear" w:color="auto" w:fill="ECECEC"/>
            <w:vAlign w:val="center"/>
          </w:tcPr>
          <w:p w14:paraId="65F599B1" w14:textId="77777777" w:rsidR="00A237A9" w:rsidRPr="00444DC4" w:rsidRDefault="00A237A9" w:rsidP="004B3741">
            <w:pPr>
              <w:spacing w:before="60" w:after="60"/>
              <w:jc w:val="center"/>
              <w:rPr>
                <w:rFonts w:ascii="Arial Narrow" w:hAnsi="Arial Narrow" w:cs="Arial"/>
                <w:b/>
                <w:sz w:val="20"/>
              </w:rPr>
            </w:pPr>
            <w:r w:rsidRPr="00444DC4">
              <w:rPr>
                <w:rFonts w:ascii="Arial Narrow" w:hAnsi="Arial Narrow" w:cs="Arial"/>
                <w:b/>
                <w:sz w:val="20"/>
              </w:rPr>
              <w:t>#</w:t>
            </w:r>
          </w:p>
        </w:tc>
        <w:tc>
          <w:tcPr>
            <w:tcW w:w="1275" w:type="dxa"/>
            <w:shd w:val="clear" w:color="auto" w:fill="ECECEC"/>
            <w:vAlign w:val="center"/>
          </w:tcPr>
          <w:p w14:paraId="1A16168F" w14:textId="77777777" w:rsidR="00A237A9" w:rsidRPr="00444DC4" w:rsidRDefault="00A237A9" w:rsidP="004B3741">
            <w:pPr>
              <w:spacing w:before="60" w:after="60"/>
              <w:ind w:left="-138" w:right="-119"/>
              <w:jc w:val="center"/>
              <w:rPr>
                <w:rFonts w:ascii="Arial Narrow" w:hAnsi="Arial Narrow" w:cs="Arial"/>
                <w:b/>
                <w:sz w:val="20"/>
              </w:rPr>
            </w:pPr>
            <w:r w:rsidRPr="00444DC4">
              <w:rPr>
                <w:rFonts w:ascii="Arial Narrow" w:hAnsi="Arial Narrow" w:cs="Arial"/>
                <w:b/>
                <w:sz w:val="20"/>
              </w:rPr>
              <w:t>Risk source</w:t>
            </w:r>
          </w:p>
        </w:tc>
        <w:tc>
          <w:tcPr>
            <w:tcW w:w="3686" w:type="dxa"/>
            <w:shd w:val="clear" w:color="auto" w:fill="ECECEC"/>
            <w:vAlign w:val="center"/>
          </w:tcPr>
          <w:p w14:paraId="5C6C3E12" w14:textId="77777777" w:rsidR="00A237A9" w:rsidRPr="00444DC4" w:rsidRDefault="00A237A9" w:rsidP="004B3741">
            <w:pPr>
              <w:spacing w:before="60" w:after="60"/>
              <w:jc w:val="center"/>
              <w:rPr>
                <w:rFonts w:ascii="Arial Narrow" w:hAnsi="Arial Narrow" w:cs="Arial"/>
                <w:b/>
                <w:sz w:val="20"/>
              </w:rPr>
            </w:pPr>
            <w:r w:rsidRPr="00444DC4">
              <w:rPr>
                <w:rFonts w:ascii="Arial Narrow" w:hAnsi="Arial Narrow" w:cs="Arial"/>
                <w:b/>
                <w:sz w:val="20"/>
              </w:rPr>
              <w:t>Causal pathway</w:t>
            </w:r>
          </w:p>
        </w:tc>
        <w:tc>
          <w:tcPr>
            <w:tcW w:w="1417" w:type="dxa"/>
            <w:shd w:val="clear" w:color="auto" w:fill="ECECEC"/>
            <w:vAlign w:val="center"/>
          </w:tcPr>
          <w:p w14:paraId="3F961560" w14:textId="77777777" w:rsidR="00A237A9" w:rsidRPr="00444DC4" w:rsidRDefault="00A237A9" w:rsidP="004B3741">
            <w:pPr>
              <w:spacing w:before="60" w:after="60"/>
              <w:jc w:val="center"/>
              <w:rPr>
                <w:rFonts w:ascii="Arial Narrow" w:hAnsi="Arial Narrow" w:cs="Arial"/>
                <w:b/>
                <w:sz w:val="20"/>
              </w:rPr>
            </w:pPr>
            <w:r w:rsidRPr="00444DC4">
              <w:rPr>
                <w:rFonts w:ascii="Arial Narrow" w:hAnsi="Arial Narrow" w:cs="Arial"/>
                <w:b/>
                <w:sz w:val="20"/>
              </w:rPr>
              <w:t>Potential harm</w:t>
            </w:r>
          </w:p>
        </w:tc>
        <w:tc>
          <w:tcPr>
            <w:tcW w:w="1134" w:type="dxa"/>
            <w:vMerge/>
            <w:shd w:val="clear" w:color="auto" w:fill="ECECEC"/>
            <w:vAlign w:val="center"/>
          </w:tcPr>
          <w:p w14:paraId="7BBEDFBC" w14:textId="77777777" w:rsidR="00A237A9" w:rsidRPr="00444DC4" w:rsidRDefault="00A237A9" w:rsidP="004B3741">
            <w:pPr>
              <w:spacing w:before="60" w:after="60"/>
              <w:jc w:val="center"/>
              <w:rPr>
                <w:rFonts w:ascii="Arial Narrow" w:hAnsi="Arial Narrow" w:cs="Arial"/>
                <w:b/>
                <w:sz w:val="20"/>
              </w:rPr>
            </w:pPr>
          </w:p>
        </w:tc>
        <w:tc>
          <w:tcPr>
            <w:tcW w:w="6383" w:type="dxa"/>
            <w:vMerge/>
            <w:shd w:val="clear" w:color="auto" w:fill="ECECEC"/>
            <w:vAlign w:val="center"/>
          </w:tcPr>
          <w:p w14:paraId="649A23A9" w14:textId="77777777" w:rsidR="00A237A9" w:rsidRPr="00444DC4" w:rsidRDefault="00A237A9" w:rsidP="004B3741">
            <w:pPr>
              <w:spacing w:before="60" w:after="60"/>
              <w:jc w:val="center"/>
              <w:rPr>
                <w:rFonts w:ascii="Arial Narrow" w:hAnsi="Arial Narrow" w:cs="Arial"/>
                <w:b/>
                <w:sz w:val="20"/>
              </w:rPr>
            </w:pPr>
          </w:p>
        </w:tc>
      </w:tr>
      <w:tr w:rsidR="00A237A9" w:rsidRPr="00444DC4" w14:paraId="4DF912F4" w14:textId="77777777" w:rsidTr="004B3741">
        <w:trPr>
          <w:cantSplit/>
          <w:jc w:val="center"/>
        </w:trPr>
        <w:tc>
          <w:tcPr>
            <w:tcW w:w="14379" w:type="dxa"/>
            <w:gridSpan w:val="6"/>
            <w:vAlign w:val="center"/>
          </w:tcPr>
          <w:p w14:paraId="0902DD86" w14:textId="77777777" w:rsidR="00A237A9" w:rsidRPr="00444DC4" w:rsidRDefault="00A237A9" w:rsidP="004B3741">
            <w:pPr>
              <w:pStyle w:val="BulletedRARMP"/>
              <w:keepNext/>
              <w:numPr>
                <w:ilvl w:val="0"/>
                <w:numId w:val="0"/>
              </w:numPr>
              <w:spacing w:before="60"/>
              <w:rPr>
                <w:rFonts w:ascii="Arial Narrow" w:hAnsi="Arial Narrow" w:cs="Arial Narrow"/>
                <w:sz w:val="20"/>
                <w:szCs w:val="20"/>
              </w:rPr>
            </w:pPr>
            <w:r w:rsidRPr="00444DC4">
              <w:rPr>
                <w:rFonts w:ascii="Arial Narrow" w:hAnsi="Arial Narrow" w:cs="Arial Narrow"/>
                <w:b/>
                <w:bCs/>
                <w:sz w:val="20"/>
              </w:rPr>
              <w:t>Section 2.1. Increased disease burden</w:t>
            </w:r>
          </w:p>
        </w:tc>
      </w:tr>
      <w:tr w:rsidR="00A237A9" w:rsidRPr="00444DC4" w14:paraId="5B7F7AA8" w14:textId="77777777" w:rsidTr="004B3741">
        <w:trPr>
          <w:cantSplit/>
          <w:jc w:val="center"/>
        </w:trPr>
        <w:tc>
          <w:tcPr>
            <w:tcW w:w="14379" w:type="dxa"/>
            <w:gridSpan w:val="6"/>
            <w:vAlign w:val="center"/>
          </w:tcPr>
          <w:p w14:paraId="6758FA19" w14:textId="77777777" w:rsidR="00A237A9" w:rsidRPr="00444DC4" w:rsidRDefault="00A237A9" w:rsidP="004B3741">
            <w:pPr>
              <w:pStyle w:val="BulletedRARMP"/>
              <w:keepNext/>
              <w:numPr>
                <w:ilvl w:val="0"/>
                <w:numId w:val="0"/>
              </w:numPr>
              <w:spacing w:before="60"/>
              <w:ind w:left="376" w:hanging="376"/>
              <w:rPr>
                <w:rFonts w:ascii="Arial Narrow" w:hAnsi="Arial Narrow" w:cs="Arial Narrow"/>
                <w:b/>
                <w:bCs/>
                <w:sz w:val="20"/>
              </w:rPr>
            </w:pPr>
            <w:r w:rsidRPr="00444DC4">
              <w:rPr>
                <w:rFonts w:ascii="Arial Narrow" w:hAnsi="Arial Narrow" w:cs="Arial Narrow"/>
                <w:b/>
                <w:bCs/>
                <w:sz w:val="20"/>
              </w:rPr>
              <w:tab/>
              <w:t>(a) clinical symptoms following direct exposure to the GM virus</w:t>
            </w:r>
          </w:p>
        </w:tc>
      </w:tr>
      <w:tr w:rsidR="00A237A9" w:rsidRPr="00444DC4" w14:paraId="46595A10" w14:textId="77777777" w:rsidTr="004B3741">
        <w:trPr>
          <w:cantSplit/>
          <w:jc w:val="center"/>
        </w:trPr>
        <w:tc>
          <w:tcPr>
            <w:tcW w:w="484" w:type="dxa"/>
          </w:tcPr>
          <w:p w14:paraId="4491563F" w14:textId="77777777" w:rsidR="00A237A9" w:rsidRPr="00444DC4" w:rsidRDefault="00A237A9" w:rsidP="0073774C">
            <w:pPr>
              <w:numPr>
                <w:ilvl w:val="0"/>
                <w:numId w:val="22"/>
              </w:numPr>
              <w:spacing w:before="60" w:after="60"/>
              <w:ind w:left="92" w:hanging="92"/>
              <w:jc w:val="center"/>
              <w:rPr>
                <w:rFonts w:ascii="Arial Narrow" w:hAnsi="Arial Narrow" w:cs="Arial Narrow"/>
                <w:sz w:val="20"/>
                <w:szCs w:val="20"/>
              </w:rPr>
            </w:pPr>
          </w:p>
        </w:tc>
        <w:tc>
          <w:tcPr>
            <w:tcW w:w="1275" w:type="dxa"/>
          </w:tcPr>
          <w:p w14:paraId="16A69936" w14:textId="77777777" w:rsidR="00A237A9" w:rsidRPr="00444DC4" w:rsidRDefault="00A237A9" w:rsidP="004B3741">
            <w:pPr>
              <w:tabs>
                <w:tab w:val="left" w:pos="284"/>
              </w:tabs>
              <w:spacing w:before="60" w:after="60"/>
              <w:ind w:left="34"/>
              <w:rPr>
                <w:rFonts w:ascii="Arial Narrow" w:hAnsi="Arial Narrow" w:cs="Arial Narrow"/>
                <w:sz w:val="20"/>
                <w:szCs w:val="20"/>
              </w:rPr>
            </w:pPr>
            <w:r w:rsidRPr="00444DC4">
              <w:rPr>
                <w:rFonts w:ascii="Arial Narrow" w:hAnsi="Arial Narrow" w:cs="Arial Narrow"/>
                <w:sz w:val="20"/>
                <w:szCs w:val="20"/>
              </w:rPr>
              <w:t>GM virus</w:t>
            </w:r>
          </w:p>
        </w:tc>
        <w:tc>
          <w:tcPr>
            <w:tcW w:w="3686" w:type="dxa"/>
          </w:tcPr>
          <w:p w14:paraId="10507CCB" w14:textId="77777777" w:rsidR="00A237A9" w:rsidRPr="00444DC4" w:rsidRDefault="00A237A9" w:rsidP="00423D35">
            <w:pPr>
              <w:numPr>
                <w:ilvl w:val="0"/>
                <w:numId w:val="36"/>
              </w:numPr>
              <w:tabs>
                <w:tab w:val="clear" w:pos="720"/>
                <w:tab w:val="num" w:pos="328"/>
              </w:tabs>
              <w:spacing w:before="60" w:after="60"/>
              <w:ind w:left="328" w:hanging="192"/>
              <w:rPr>
                <w:rFonts w:ascii="Arial Narrow" w:hAnsi="Arial Narrow"/>
                <w:sz w:val="20"/>
                <w:szCs w:val="20"/>
              </w:rPr>
            </w:pPr>
            <w:r w:rsidRPr="00444DC4">
              <w:rPr>
                <w:rFonts w:ascii="Arial Narrow" w:hAnsi="Arial Narrow"/>
                <w:sz w:val="20"/>
                <w:szCs w:val="20"/>
              </w:rPr>
              <w:t>Exposure of persons dispensing or administering the GMO in a hospital via:</w:t>
            </w:r>
          </w:p>
          <w:p w14:paraId="7AD038DB" w14:textId="77777777" w:rsidR="00A237A9" w:rsidRPr="00444DC4" w:rsidRDefault="00A237A9" w:rsidP="0073774C">
            <w:pPr>
              <w:pStyle w:val="ListParagraph"/>
              <w:numPr>
                <w:ilvl w:val="0"/>
                <w:numId w:val="29"/>
              </w:numPr>
              <w:spacing w:before="60" w:after="60"/>
              <w:ind w:left="459" w:hanging="284"/>
              <w:rPr>
                <w:rFonts w:ascii="Arial Narrow" w:hAnsi="Arial Narrow"/>
                <w:sz w:val="20"/>
                <w:szCs w:val="20"/>
              </w:rPr>
            </w:pPr>
            <w:r w:rsidRPr="00444DC4">
              <w:rPr>
                <w:rFonts w:ascii="Arial Narrow" w:hAnsi="Arial Narrow"/>
                <w:sz w:val="20"/>
                <w:szCs w:val="20"/>
              </w:rPr>
              <w:t>needle stick/sharps injury;</w:t>
            </w:r>
          </w:p>
          <w:p w14:paraId="212223D8" w14:textId="77777777" w:rsidR="00A237A9" w:rsidRPr="00444DC4" w:rsidRDefault="00A237A9" w:rsidP="0073774C">
            <w:pPr>
              <w:pStyle w:val="ListParagraph"/>
              <w:numPr>
                <w:ilvl w:val="0"/>
                <w:numId w:val="29"/>
              </w:numPr>
              <w:spacing w:before="60" w:after="60"/>
              <w:ind w:left="459" w:hanging="284"/>
              <w:rPr>
                <w:rFonts w:ascii="Arial Narrow" w:hAnsi="Arial Narrow"/>
                <w:sz w:val="20"/>
                <w:szCs w:val="20"/>
              </w:rPr>
            </w:pPr>
            <w:r w:rsidRPr="00444DC4">
              <w:rPr>
                <w:rFonts w:ascii="Arial Narrow" w:hAnsi="Arial Narrow"/>
                <w:sz w:val="20"/>
                <w:szCs w:val="20"/>
              </w:rPr>
              <w:t>contact with abraded skin or mucous membranes (esp. eyes)</w:t>
            </w:r>
          </w:p>
          <w:p w14:paraId="35C5D9BB" w14:textId="77777777" w:rsidR="00A237A9" w:rsidRPr="00444DC4" w:rsidRDefault="00A237A9" w:rsidP="004B3741">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023EA09F" w14:textId="77777777" w:rsidR="00A237A9" w:rsidRPr="00444DC4" w:rsidRDefault="00A237A9" w:rsidP="00423D35">
            <w:pPr>
              <w:numPr>
                <w:ilvl w:val="0"/>
                <w:numId w:val="36"/>
              </w:numPr>
              <w:tabs>
                <w:tab w:val="clear" w:pos="720"/>
                <w:tab w:val="num" w:pos="317"/>
              </w:tabs>
              <w:spacing w:before="60" w:after="60"/>
              <w:ind w:left="328" w:hanging="192"/>
              <w:rPr>
                <w:rFonts w:ascii="Arial Narrow" w:hAnsi="Arial Narrow"/>
                <w:sz w:val="20"/>
                <w:szCs w:val="20"/>
              </w:rPr>
            </w:pPr>
            <w:r w:rsidRPr="00444DC4">
              <w:rPr>
                <w:rFonts w:ascii="Arial Narrow" w:hAnsi="Arial Narrow"/>
                <w:sz w:val="20"/>
                <w:szCs w:val="20"/>
              </w:rPr>
              <w:t>Establishment of viral infection.</w:t>
            </w:r>
          </w:p>
        </w:tc>
        <w:tc>
          <w:tcPr>
            <w:tcW w:w="1417" w:type="dxa"/>
          </w:tcPr>
          <w:p w14:paraId="37A4A464" w14:textId="46E5CBB5" w:rsidR="00A237A9" w:rsidRPr="00444DC4" w:rsidRDefault="00A237A9" w:rsidP="00BB5CDB">
            <w:pPr>
              <w:spacing w:before="60" w:after="60"/>
              <w:jc w:val="center"/>
              <w:rPr>
                <w:rFonts w:ascii="Arial Narrow" w:hAnsi="Arial Narrow" w:cs="Arial Narrow"/>
                <w:sz w:val="20"/>
                <w:szCs w:val="20"/>
              </w:rPr>
            </w:pPr>
            <w:r w:rsidRPr="00444DC4">
              <w:rPr>
                <w:rFonts w:ascii="Arial Narrow" w:hAnsi="Arial Narrow" w:cs="Arial Narrow"/>
                <w:sz w:val="20"/>
                <w:szCs w:val="20"/>
              </w:rPr>
              <w:t xml:space="preserve">Clinical symptoms ranging from mild to severe (e.g. flu-like illness, formation of </w:t>
            </w:r>
            <w:r w:rsidR="00BB5CDB" w:rsidRPr="00444DC4">
              <w:rPr>
                <w:rFonts w:ascii="Arial Narrow" w:hAnsi="Arial Narrow" w:cs="Arial Narrow"/>
                <w:sz w:val="20"/>
                <w:szCs w:val="20"/>
              </w:rPr>
              <w:t>lesion</w:t>
            </w:r>
            <w:r w:rsidRPr="00444DC4">
              <w:rPr>
                <w:rFonts w:ascii="Arial Narrow" w:hAnsi="Arial Narrow" w:cs="Arial Narrow"/>
                <w:sz w:val="20"/>
                <w:szCs w:val="20"/>
              </w:rPr>
              <w:t>s, severe adverse reactions).</w:t>
            </w:r>
          </w:p>
        </w:tc>
        <w:tc>
          <w:tcPr>
            <w:tcW w:w="1134" w:type="dxa"/>
          </w:tcPr>
          <w:p w14:paraId="424365C0" w14:textId="77777777" w:rsidR="00A237A9" w:rsidRPr="00444DC4" w:rsidRDefault="00A237A9" w:rsidP="004B3741">
            <w:pPr>
              <w:spacing w:before="60" w:after="60"/>
              <w:jc w:val="center"/>
              <w:rPr>
                <w:rFonts w:ascii="Arial Narrow" w:hAnsi="Arial Narrow"/>
                <w:sz w:val="20"/>
                <w:szCs w:val="20"/>
              </w:rPr>
            </w:pPr>
            <w:r w:rsidRPr="00444DC4">
              <w:rPr>
                <w:rFonts w:ascii="Arial Narrow" w:hAnsi="Arial Narrow"/>
                <w:sz w:val="20"/>
                <w:szCs w:val="20"/>
              </w:rPr>
              <w:t>No</w:t>
            </w:r>
          </w:p>
        </w:tc>
        <w:tc>
          <w:tcPr>
            <w:tcW w:w="6383" w:type="dxa"/>
          </w:tcPr>
          <w:p w14:paraId="2EA343ED"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The GM virus would be dispensed in a Class II BSC by staff wearing appropriate PPE and in accordance with approved clinical site procedures.</w:t>
            </w:r>
          </w:p>
          <w:p w14:paraId="4871B862" w14:textId="5C7532D3"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The GMO would be administered by trained medical staff wearing appropriate PPE and in accordance with Standard Universal Precautions and national guidelines.</w:t>
            </w:r>
          </w:p>
          <w:p w14:paraId="4DBB66E9"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The dose received through accidental exposure would be far less than that administered to trial participants.</w:t>
            </w:r>
          </w:p>
          <w:p w14:paraId="2967D449"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Excluding high-risk individuals from handling or administering the GMO would minimise the possibility of a severe adverse reaction.</w:t>
            </w:r>
          </w:p>
          <w:p w14:paraId="0F47AD9E"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The GM virus is likely to be attenuated with respect to its ability to replicate efficiently in non-dividing cells.</w:t>
            </w:r>
          </w:p>
          <w:p w14:paraId="4BDC499C"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Neither the disrupted gene nor the introduced genes have previously been associated with toxicity in people or animals.</w:t>
            </w:r>
          </w:p>
          <w:p w14:paraId="5D00BCE3"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 xml:space="preserve">The introduced </w:t>
            </w:r>
            <w:r w:rsidRPr="00444DC4">
              <w:rPr>
                <w:rFonts w:ascii="Arial Narrow" w:hAnsi="Arial Narrow" w:cs="Arial Narrow"/>
                <w:i/>
                <w:sz w:val="20"/>
                <w:szCs w:val="20"/>
              </w:rPr>
              <w:t>LacZ</w:t>
            </w:r>
            <w:r w:rsidRPr="00444DC4">
              <w:rPr>
                <w:rFonts w:ascii="Arial Narrow" w:hAnsi="Arial Narrow" w:cs="Arial Narrow"/>
                <w:sz w:val="20"/>
                <w:szCs w:val="20"/>
              </w:rPr>
              <w:t xml:space="preserve"> gene encodes the </w:t>
            </w:r>
            <w:r w:rsidRPr="00444DC4">
              <w:rPr>
                <w:rFonts w:ascii="Arial Narrow" w:hAnsi="Arial Narrow" w:cs="Arial Narrow"/>
                <w:i/>
                <w:sz w:val="20"/>
                <w:szCs w:val="20"/>
              </w:rPr>
              <w:t>E. coli</w:t>
            </w:r>
            <w:r w:rsidRPr="00444DC4">
              <w:rPr>
                <w:rFonts w:ascii="Arial Narrow" w:hAnsi="Arial Narrow" w:cs="Arial Narrow"/>
                <w:sz w:val="20"/>
                <w:szCs w:val="20"/>
              </w:rPr>
              <w:t xml:space="preserve"> </w:t>
            </w:r>
            <w:r w:rsidRPr="00444DC4">
              <w:rPr>
                <w:rFonts w:ascii="Symbol" w:hAnsi="Symbol" w:cs="Arial Narrow"/>
                <w:sz w:val="20"/>
                <w:szCs w:val="20"/>
              </w:rPr>
              <w:t></w:t>
            </w:r>
            <w:r w:rsidRPr="00444DC4">
              <w:rPr>
                <w:rFonts w:ascii="Arial Narrow" w:hAnsi="Arial Narrow" w:cs="Arial Narrow"/>
                <w:sz w:val="20"/>
                <w:szCs w:val="20"/>
              </w:rPr>
              <w:t>-galactosidase enzyme, which has a history of safe use.</w:t>
            </w:r>
          </w:p>
          <w:p w14:paraId="005B3ACB"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 xml:space="preserve">The introduced </w:t>
            </w:r>
            <w:r w:rsidRPr="00444DC4">
              <w:rPr>
                <w:rFonts w:ascii="Arial Narrow" w:hAnsi="Arial Narrow" w:cs="Arial Narrow"/>
                <w:i/>
                <w:sz w:val="20"/>
                <w:szCs w:val="20"/>
              </w:rPr>
              <w:t>hGM-CSF</w:t>
            </w:r>
            <w:r w:rsidRPr="00444DC4">
              <w:rPr>
                <w:rFonts w:ascii="Arial Narrow" w:hAnsi="Arial Narrow" w:cs="Arial Narrow"/>
                <w:sz w:val="20"/>
                <w:szCs w:val="20"/>
              </w:rPr>
              <w:t xml:space="preserve"> gene is a natural human protein. It may stimulate local inflammation if expressed at high levels but symptoms cease once expression ends.</w:t>
            </w:r>
          </w:p>
          <w:p w14:paraId="46EB278E"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Inadvertent exposures documented to date did not lead to clinically significant symptoms or require treatment beyond first aid and observation.</w:t>
            </w:r>
          </w:p>
        </w:tc>
      </w:tr>
      <w:tr w:rsidR="00A237A9" w:rsidRPr="00444DC4" w14:paraId="173A7E30" w14:textId="77777777" w:rsidTr="004B3741">
        <w:trPr>
          <w:cantSplit/>
          <w:jc w:val="center"/>
        </w:trPr>
        <w:tc>
          <w:tcPr>
            <w:tcW w:w="484" w:type="dxa"/>
          </w:tcPr>
          <w:p w14:paraId="6CE0FA1E" w14:textId="77777777" w:rsidR="00A237A9" w:rsidRPr="00444DC4" w:rsidRDefault="00A237A9" w:rsidP="0073774C">
            <w:pPr>
              <w:numPr>
                <w:ilvl w:val="0"/>
                <w:numId w:val="22"/>
              </w:numPr>
              <w:spacing w:before="60" w:after="60"/>
              <w:ind w:left="92" w:hanging="92"/>
              <w:jc w:val="center"/>
              <w:rPr>
                <w:rFonts w:ascii="Arial Narrow" w:hAnsi="Arial Narrow" w:cs="Arial Narrow"/>
                <w:sz w:val="20"/>
                <w:szCs w:val="20"/>
              </w:rPr>
            </w:pPr>
          </w:p>
        </w:tc>
        <w:tc>
          <w:tcPr>
            <w:tcW w:w="1275" w:type="dxa"/>
          </w:tcPr>
          <w:p w14:paraId="0DE836BB" w14:textId="77777777" w:rsidR="00A237A9" w:rsidRPr="00444DC4" w:rsidRDefault="00A237A9" w:rsidP="004B3741">
            <w:pPr>
              <w:tabs>
                <w:tab w:val="left" w:pos="284"/>
              </w:tabs>
              <w:spacing w:before="60" w:after="60"/>
              <w:ind w:left="34"/>
              <w:rPr>
                <w:rFonts w:ascii="Arial Narrow" w:hAnsi="Arial Narrow" w:cs="Arial Narrow"/>
                <w:sz w:val="20"/>
                <w:szCs w:val="20"/>
              </w:rPr>
            </w:pPr>
            <w:r w:rsidRPr="00444DC4">
              <w:rPr>
                <w:rFonts w:ascii="Arial Narrow" w:hAnsi="Arial Narrow" w:cs="Arial Narrow"/>
                <w:sz w:val="20"/>
                <w:szCs w:val="20"/>
              </w:rPr>
              <w:t>GM virus</w:t>
            </w:r>
          </w:p>
        </w:tc>
        <w:tc>
          <w:tcPr>
            <w:tcW w:w="3686" w:type="dxa"/>
          </w:tcPr>
          <w:p w14:paraId="208851B8" w14:textId="77777777" w:rsidR="00A237A9" w:rsidRPr="00444DC4" w:rsidRDefault="00A237A9" w:rsidP="00B238D6">
            <w:pPr>
              <w:numPr>
                <w:ilvl w:val="0"/>
                <w:numId w:val="63"/>
              </w:numPr>
              <w:tabs>
                <w:tab w:val="clear" w:pos="720"/>
                <w:tab w:val="num" w:pos="340"/>
              </w:tabs>
              <w:spacing w:before="60" w:after="60"/>
              <w:ind w:left="340" w:hanging="284"/>
              <w:rPr>
                <w:rFonts w:ascii="Arial Narrow" w:hAnsi="Arial Narrow"/>
                <w:sz w:val="20"/>
                <w:szCs w:val="20"/>
              </w:rPr>
            </w:pPr>
            <w:r w:rsidRPr="00444DC4">
              <w:rPr>
                <w:rFonts w:ascii="Arial Narrow" w:hAnsi="Arial Narrow"/>
                <w:sz w:val="20"/>
                <w:szCs w:val="20"/>
              </w:rPr>
              <w:t>Unused GMO or waste containing the GMO disposed of from clinical site</w:t>
            </w:r>
          </w:p>
          <w:p w14:paraId="28B3B2A6" w14:textId="77777777" w:rsidR="00A237A9" w:rsidRPr="00444DC4" w:rsidRDefault="00A237A9" w:rsidP="004B3741">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10D943A1" w14:textId="77777777" w:rsidR="00A237A9" w:rsidRPr="00444DC4" w:rsidRDefault="00A237A9" w:rsidP="00B238D6">
            <w:pPr>
              <w:numPr>
                <w:ilvl w:val="0"/>
                <w:numId w:val="63"/>
              </w:numPr>
              <w:tabs>
                <w:tab w:val="clear" w:pos="720"/>
                <w:tab w:val="num" w:pos="340"/>
              </w:tabs>
              <w:spacing w:before="60" w:after="60"/>
              <w:ind w:left="340" w:hanging="284"/>
              <w:rPr>
                <w:rFonts w:ascii="Arial Narrow" w:hAnsi="Arial Narrow"/>
                <w:sz w:val="20"/>
                <w:szCs w:val="20"/>
              </w:rPr>
            </w:pPr>
            <w:r w:rsidRPr="00444DC4">
              <w:rPr>
                <w:rFonts w:ascii="Arial Narrow" w:hAnsi="Arial Narrow"/>
                <w:sz w:val="20"/>
                <w:szCs w:val="20"/>
              </w:rPr>
              <w:t>Exposure of persons handling waste to the GMO.</w:t>
            </w:r>
          </w:p>
          <w:p w14:paraId="7A04293D" w14:textId="77777777" w:rsidR="00A237A9" w:rsidRPr="00444DC4" w:rsidRDefault="00A237A9" w:rsidP="004B3741">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0CAEFA61" w14:textId="0CF49EEF" w:rsidR="00A237A9" w:rsidRPr="00444DC4" w:rsidRDefault="00A237A9" w:rsidP="00B238D6">
            <w:pPr>
              <w:numPr>
                <w:ilvl w:val="0"/>
                <w:numId w:val="63"/>
              </w:numPr>
              <w:tabs>
                <w:tab w:val="clear" w:pos="720"/>
                <w:tab w:val="num" w:pos="340"/>
              </w:tabs>
              <w:spacing w:before="60" w:after="60"/>
              <w:ind w:left="340" w:hanging="284"/>
              <w:rPr>
                <w:rFonts w:ascii="Arial Narrow" w:hAnsi="Arial Narrow"/>
                <w:sz w:val="20"/>
                <w:szCs w:val="20"/>
              </w:rPr>
            </w:pPr>
            <w:r w:rsidRPr="00444DC4">
              <w:rPr>
                <w:rFonts w:ascii="Arial Narrow" w:hAnsi="Arial Narrow"/>
                <w:sz w:val="20"/>
                <w:szCs w:val="20"/>
              </w:rPr>
              <w:t xml:space="preserve">Establishment of </w:t>
            </w:r>
            <w:r w:rsidR="00724814" w:rsidRPr="00444DC4">
              <w:rPr>
                <w:rFonts w:ascii="Arial Narrow" w:hAnsi="Arial Narrow"/>
                <w:sz w:val="20"/>
                <w:szCs w:val="20"/>
              </w:rPr>
              <w:t xml:space="preserve">viral </w:t>
            </w:r>
            <w:r w:rsidRPr="00444DC4">
              <w:rPr>
                <w:rFonts w:ascii="Arial Narrow" w:hAnsi="Arial Narrow"/>
                <w:sz w:val="20"/>
                <w:szCs w:val="20"/>
              </w:rPr>
              <w:t>infection.</w:t>
            </w:r>
          </w:p>
        </w:tc>
        <w:tc>
          <w:tcPr>
            <w:tcW w:w="1417" w:type="dxa"/>
          </w:tcPr>
          <w:p w14:paraId="2FC82066" w14:textId="68879F40" w:rsidR="00A237A9" w:rsidRPr="00444DC4" w:rsidRDefault="00A237A9" w:rsidP="00BB5CDB">
            <w:pPr>
              <w:spacing w:before="60" w:after="60"/>
              <w:jc w:val="center"/>
              <w:rPr>
                <w:rFonts w:ascii="Arial Narrow" w:hAnsi="Arial Narrow" w:cs="Arial Narrow"/>
                <w:sz w:val="20"/>
                <w:szCs w:val="20"/>
              </w:rPr>
            </w:pPr>
            <w:r w:rsidRPr="00444DC4">
              <w:rPr>
                <w:rFonts w:ascii="Arial Narrow" w:hAnsi="Arial Narrow" w:cs="Arial Narrow"/>
                <w:sz w:val="20"/>
                <w:szCs w:val="20"/>
              </w:rPr>
              <w:t xml:space="preserve">Clinical symptoms ranging from mild to severe (e.g. flu-like illness, formation of </w:t>
            </w:r>
            <w:r w:rsidR="00BB5CDB" w:rsidRPr="00444DC4">
              <w:rPr>
                <w:rFonts w:ascii="Arial Narrow" w:hAnsi="Arial Narrow" w:cs="Arial Narrow"/>
                <w:sz w:val="20"/>
                <w:szCs w:val="20"/>
              </w:rPr>
              <w:t>lesions</w:t>
            </w:r>
            <w:r w:rsidRPr="00444DC4">
              <w:rPr>
                <w:rFonts w:ascii="Arial Narrow" w:hAnsi="Arial Narrow" w:cs="Arial Narrow"/>
                <w:sz w:val="20"/>
                <w:szCs w:val="20"/>
              </w:rPr>
              <w:t>, severe adverse reactions).</w:t>
            </w:r>
          </w:p>
        </w:tc>
        <w:tc>
          <w:tcPr>
            <w:tcW w:w="1134" w:type="dxa"/>
          </w:tcPr>
          <w:p w14:paraId="2B8FB5A2" w14:textId="77777777" w:rsidR="00A237A9" w:rsidRPr="00444DC4" w:rsidRDefault="00A237A9" w:rsidP="004B3741">
            <w:pPr>
              <w:spacing w:before="60" w:after="60"/>
              <w:jc w:val="center"/>
              <w:rPr>
                <w:rFonts w:ascii="Arial Narrow" w:hAnsi="Arial Narrow"/>
                <w:sz w:val="20"/>
                <w:szCs w:val="20"/>
              </w:rPr>
            </w:pPr>
            <w:r w:rsidRPr="00444DC4">
              <w:rPr>
                <w:rFonts w:ascii="Arial Narrow" w:hAnsi="Arial Narrow"/>
                <w:sz w:val="20"/>
                <w:szCs w:val="20"/>
              </w:rPr>
              <w:t>No</w:t>
            </w:r>
          </w:p>
        </w:tc>
        <w:tc>
          <w:tcPr>
            <w:tcW w:w="6383" w:type="dxa"/>
          </w:tcPr>
          <w:p w14:paraId="4337D3C1"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Contaminated waste will be placed in appropriately labelled clinical waste containers and disposed of as infectious clinical waste.</w:t>
            </w:r>
          </w:p>
          <w:p w14:paraId="4FC36D07"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w:sz w:val="20"/>
                <w:szCs w:val="20"/>
              </w:rPr>
              <w:t>As noted in Scenario 1, inadvertent exposure to the GMO is likely to involve a low dose</w:t>
            </w:r>
            <w:r w:rsidRPr="00444DC4">
              <w:rPr>
                <w:u w:color="000000"/>
              </w:rPr>
              <w:t xml:space="preserve">, </w:t>
            </w:r>
            <w:r w:rsidRPr="00444DC4">
              <w:rPr>
                <w:rFonts w:ascii="Arial Narrow" w:hAnsi="Arial Narrow" w:cs="Arial"/>
                <w:sz w:val="20"/>
                <w:szCs w:val="20"/>
              </w:rPr>
              <w:t xml:space="preserve">the GMO is likely to be attenuated; the introduced genes have not been associated with toxicity; any local inflammation which may be caused by expression of the introduced </w:t>
            </w:r>
            <w:r w:rsidRPr="00444DC4">
              <w:rPr>
                <w:rFonts w:ascii="Arial Narrow" w:hAnsi="Arial Narrow" w:cs="Arial"/>
                <w:i/>
                <w:sz w:val="20"/>
                <w:szCs w:val="20"/>
              </w:rPr>
              <w:t>hGM-CSF</w:t>
            </w:r>
            <w:r w:rsidRPr="00444DC4">
              <w:rPr>
                <w:rFonts w:ascii="Arial Narrow" w:hAnsi="Arial Narrow" w:cs="Arial"/>
                <w:sz w:val="20"/>
                <w:szCs w:val="20"/>
              </w:rPr>
              <w:t xml:space="preserve"> gene would cease once expression ends; and previous inadvertent exposures have not lead to clinically significant outcomes.</w:t>
            </w:r>
          </w:p>
        </w:tc>
      </w:tr>
      <w:tr w:rsidR="00A237A9" w:rsidRPr="00444DC4" w14:paraId="0C4817C0" w14:textId="77777777" w:rsidTr="004B3741">
        <w:trPr>
          <w:cantSplit/>
          <w:jc w:val="center"/>
        </w:trPr>
        <w:tc>
          <w:tcPr>
            <w:tcW w:w="484" w:type="dxa"/>
          </w:tcPr>
          <w:p w14:paraId="3A07A658" w14:textId="77777777" w:rsidR="00A237A9" w:rsidRPr="00444DC4" w:rsidRDefault="00A237A9" w:rsidP="004B3741">
            <w:pPr>
              <w:spacing w:before="60" w:after="60"/>
              <w:ind w:left="92"/>
              <w:rPr>
                <w:rFonts w:ascii="Arial Narrow" w:hAnsi="Arial Narrow" w:cs="Arial Narrow"/>
                <w:sz w:val="20"/>
                <w:szCs w:val="20"/>
              </w:rPr>
            </w:pPr>
            <w:r w:rsidRPr="00444DC4">
              <w:rPr>
                <w:rFonts w:ascii="Arial Narrow" w:hAnsi="Arial Narrow" w:cs="Arial Narrow"/>
                <w:sz w:val="20"/>
                <w:szCs w:val="20"/>
              </w:rPr>
              <w:t>3</w:t>
            </w:r>
          </w:p>
        </w:tc>
        <w:tc>
          <w:tcPr>
            <w:tcW w:w="1275" w:type="dxa"/>
          </w:tcPr>
          <w:p w14:paraId="52854C91" w14:textId="77777777" w:rsidR="00A237A9" w:rsidRPr="00444DC4" w:rsidRDefault="00A237A9" w:rsidP="004B3741">
            <w:pPr>
              <w:tabs>
                <w:tab w:val="left" w:pos="284"/>
              </w:tabs>
              <w:spacing w:before="60" w:after="60"/>
              <w:ind w:left="34"/>
              <w:rPr>
                <w:rFonts w:ascii="Arial Narrow" w:hAnsi="Arial Narrow" w:cs="Arial Narrow"/>
                <w:sz w:val="20"/>
                <w:szCs w:val="20"/>
              </w:rPr>
            </w:pPr>
            <w:r w:rsidRPr="00444DC4">
              <w:rPr>
                <w:rFonts w:ascii="Arial Narrow" w:hAnsi="Arial Narrow" w:cs="Arial Narrow"/>
                <w:sz w:val="20"/>
                <w:szCs w:val="20"/>
              </w:rPr>
              <w:t>GM virus</w:t>
            </w:r>
          </w:p>
        </w:tc>
        <w:tc>
          <w:tcPr>
            <w:tcW w:w="3686" w:type="dxa"/>
          </w:tcPr>
          <w:p w14:paraId="5ED74545" w14:textId="77777777" w:rsidR="00A237A9" w:rsidRPr="00444DC4" w:rsidRDefault="00A237A9" w:rsidP="00CA42BF">
            <w:pPr>
              <w:pStyle w:val="ListParagraph"/>
              <w:numPr>
                <w:ilvl w:val="0"/>
                <w:numId w:val="23"/>
              </w:numPr>
              <w:tabs>
                <w:tab w:val="clear" w:pos="357"/>
              </w:tabs>
              <w:spacing w:before="60" w:after="60"/>
              <w:ind w:left="349" w:hanging="349"/>
              <w:rPr>
                <w:rStyle w:val="tabletext0"/>
                <w:color w:val="auto"/>
              </w:rPr>
            </w:pPr>
            <w:r w:rsidRPr="00444DC4">
              <w:rPr>
                <w:rStyle w:val="tabletext0"/>
                <w:color w:val="auto"/>
              </w:rPr>
              <w:t>Exposure of people or animals to the GM virus due to unintentional release during transport or storage</w:t>
            </w:r>
          </w:p>
          <w:p w14:paraId="038945CE" w14:textId="77777777" w:rsidR="00A237A9" w:rsidRPr="00444DC4" w:rsidRDefault="00A237A9" w:rsidP="004B3741">
            <w:pPr>
              <w:spacing w:before="60" w:after="60"/>
              <w:jc w:val="center"/>
              <w:rPr>
                <w:rStyle w:val="tabletext0"/>
                <w:color w:val="auto"/>
              </w:rPr>
            </w:pPr>
            <w:r w:rsidRPr="00444DC4">
              <w:rPr>
                <w:rStyle w:val="tabletext0"/>
                <w:color w:val="auto"/>
              </w:rPr>
              <w:sym w:font="Wingdings 3" w:char="F0C8"/>
            </w:r>
          </w:p>
          <w:p w14:paraId="4447AC3A" w14:textId="1F81ECC6" w:rsidR="00A237A9" w:rsidRPr="00444DC4" w:rsidRDefault="00A237A9" w:rsidP="00CA42BF">
            <w:pPr>
              <w:pStyle w:val="ListParagraph"/>
              <w:numPr>
                <w:ilvl w:val="0"/>
                <w:numId w:val="23"/>
              </w:numPr>
              <w:tabs>
                <w:tab w:val="clear" w:pos="357"/>
              </w:tabs>
              <w:spacing w:before="60" w:after="60"/>
              <w:ind w:left="349" w:hanging="349"/>
              <w:rPr>
                <w:rFonts w:ascii="Arial Narrow" w:hAnsi="Arial Narrow"/>
                <w:sz w:val="20"/>
                <w:szCs w:val="20"/>
              </w:rPr>
            </w:pPr>
            <w:r w:rsidRPr="00444DC4">
              <w:rPr>
                <w:rStyle w:val="tabletext0"/>
                <w:color w:val="auto"/>
              </w:rPr>
              <w:t xml:space="preserve">Establishment of </w:t>
            </w:r>
            <w:r w:rsidR="00724814" w:rsidRPr="00444DC4">
              <w:rPr>
                <w:rStyle w:val="tabletext0"/>
                <w:color w:val="auto"/>
              </w:rPr>
              <w:t xml:space="preserve">viral </w:t>
            </w:r>
            <w:r w:rsidRPr="00444DC4">
              <w:rPr>
                <w:rStyle w:val="tabletext0"/>
                <w:color w:val="auto"/>
              </w:rPr>
              <w:t>infection</w:t>
            </w:r>
          </w:p>
        </w:tc>
        <w:tc>
          <w:tcPr>
            <w:tcW w:w="1417" w:type="dxa"/>
          </w:tcPr>
          <w:p w14:paraId="0CA71659" w14:textId="40A21BC1" w:rsidR="00A237A9" w:rsidRPr="00444DC4" w:rsidRDefault="00A237A9" w:rsidP="004B3741">
            <w:pPr>
              <w:spacing w:before="60" w:after="60"/>
              <w:jc w:val="center"/>
              <w:rPr>
                <w:rFonts w:ascii="Arial Narrow" w:hAnsi="Arial Narrow" w:cs="Arial Narrow"/>
                <w:sz w:val="20"/>
                <w:szCs w:val="20"/>
              </w:rPr>
            </w:pPr>
            <w:r w:rsidRPr="00444DC4">
              <w:rPr>
                <w:rFonts w:ascii="Arial Narrow" w:hAnsi="Arial Narrow" w:cs="Arial Narrow"/>
                <w:sz w:val="20"/>
                <w:szCs w:val="20"/>
              </w:rPr>
              <w:t xml:space="preserve">Clinical symptoms ranging from mild to severe (e.g. flu-like illness, formation of </w:t>
            </w:r>
            <w:r w:rsidR="00BB5CDB" w:rsidRPr="00444DC4">
              <w:rPr>
                <w:rFonts w:ascii="Arial Narrow" w:hAnsi="Arial Narrow" w:cs="Arial Narrow"/>
                <w:sz w:val="20"/>
                <w:szCs w:val="20"/>
              </w:rPr>
              <w:t>lesions</w:t>
            </w:r>
            <w:r w:rsidRPr="00444DC4">
              <w:rPr>
                <w:rFonts w:ascii="Arial Narrow" w:hAnsi="Arial Narrow" w:cs="Arial Narrow"/>
                <w:sz w:val="20"/>
                <w:szCs w:val="20"/>
              </w:rPr>
              <w:t>, severe adverse reactions)</w:t>
            </w:r>
          </w:p>
        </w:tc>
        <w:tc>
          <w:tcPr>
            <w:tcW w:w="1134" w:type="dxa"/>
          </w:tcPr>
          <w:p w14:paraId="01110FAE" w14:textId="77777777" w:rsidR="00A237A9" w:rsidRPr="00444DC4" w:rsidRDefault="00A237A9" w:rsidP="004B3741">
            <w:pPr>
              <w:spacing w:before="60" w:after="60"/>
              <w:jc w:val="center"/>
              <w:rPr>
                <w:rFonts w:ascii="Arial Narrow" w:hAnsi="Arial Narrow"/>
                <w:sz w:val="20"/>
                <w:szCs w:val="20"/>
              </w:rPr>
            </w:pPr>
            <w:r w:rsidRPr="00444DC4">
              <w:rPr>
                <w:rStyle w:val="tabletext0"/>
                <w:color w:val="auto"/>
              </w:rPr>
              <w:t>No</w:t>
            </w:r>
          </w:p>
        </w:tc>
        <w:tc>
          <w:tcPr>
            <w:tcW w:w="6383" w:type="dxa"/>
          </w:tcPr>
          <w:p w14:paraId="0693344C" w14:textId="77777777" w:rsidR="00A237A9" w:rsidRPr="00444DC4" w:rsidRDefault="00A237A9" w:rsidP="00A237A9">
            <w:pPr>
              <w:pStyle w:val="TableDot1"/>
              <w:numPr>
                <w:ilvl w:val="0"/>
                <w:numId w:val="13"/>
              </w:numPr>
              <w:tabs>
                <w:tab w:val="clear" w:pos="567"/>
                <w:tab w:val="num" w:pos="0"/>
              </w:tabs>
              <w:ind w:left="284" w:hanging="284"/>
              <w:rPr>
                <w:rFonts w:eastAsia="MS Mincho"/>
              </w:rPr>
            </w:pPr>
            <w:r w:rsidRPr="00444DC4">
              <w:rPr>
                <w:rFonts w:eastAsia="MS Mincho"/>
              </w:rPr>
              <w:t>Transport to clinical sites will follow appropriate standards for medical products.</w:t>
            </w:r>
          </w:p>
          <w:p w14:paraId="5849EFEC" w14:textId="77777777" w:rsidR="00A237A9" w:rsidRPr="00444DC4" w:rsidRDefault="00A237A9" w:rsidP="00A237A9">
            <w:pPr>
              <w:pStyle w:val="TableDot1"/>
              <w:numPr>
                <w:ilvl w:val="0"/>
                <w:numId w:val="13"/>
              </w:numPr>
              <w:tabs>
                <w:tab w:val="clear" w:pos="567"/>
                <w:tab w:val="num" w:pos="0"/>
              </w:tabs>
              <w:ind w:left="284" w:hanging="284"/>
              <w:rPr>
                <w:rFonts w:eastAsia="MS Mincho"/>
              </w:rPr>
            </w:pPr>
            <w:r w:rsidRPr="00444DC4">
              <w:rPr>
                <w:rFonts w:eastAsia="MS Mincho"/>
              </w:rPr>
              <w:t>The GMO will be double-contained for internal transport within clinical sites and a spills procedure will be in place.</w:t>
            </w:r>
          </w:p>
          <w:p w14:paraId="27860B70" w14:textId="77777777" w:rsidR="00A237A9" w:rsidRPr="00444DC4" w:rsidRDefault="00A237A9" w:rsidP="00A237A9">
            <w:pPr>
              <w:pStyle w:val="TableDot1"/>
              <w:numPr>
                <w:ilvl w:val="0"/>
                <w:numId w:val="13"/>
              </w:numPr>
              <w:tabs>
                <w:tab w:val="clear" w:pos="567"/>
                <w:tab w:val="num" w:pos="0"/>
              </w:tabs>
              <w:ind w:left="284" w:hanging="284"/>
              <w:rPr>
                <w:rFonts w:eastAsia="MS Mincho"/>
              </w:rPr>
            </w:pPr>
            <w:r w:rsidRPr="00444DC4">
              <w:rPr>
                <w:rFonts w:eastAsia="MS Mincho"/>
              </w:rPr>
              <w:t>Storage will be at secure storage or clinical facilities.</w:t>
            </w:r>
          </w:p>
          <w:p w14:paraId="5C71899F" w14:textId="2DB0D7E9" w:rsidR="00A237A9" w:rsidRPr="00444DC4" w:rsidRDefault="00A237A9" w:rsidP="00A237A9">
            <w:pPr>
              <w:pStyle w:val="TableDot1"/>
              <w:numPr>
                <w:ilvl w:val="0"/>
                <w:numId w:val="13"/>
              </w:numPr>
              <w:tabs>
                <w:tab w:val="clear" w:pos="567"/>
                <w:tab w:val="num" w:pos="0"/>
              </w:tabs>
              <w:ind w:left="284" w:hanging="284"/>
              <w:rPr>
                <w:rFonts w:eastAsia="MS Mincho"/>
              </w:rPr>
            </w:pPr>
            <w:r w:rsidRPr="00444DC4">
              <w:rPr>
                <w:rFonts w:eastAsia="MS Mincho"/>
              </w:rPr>
              <w:t>All stocks of the GMO will be accounted for, and all</w:t>
            </w:r>
            <w:r w:rsidRPr="00444DC4">
              <w:rPr>
                <w:rFonts w:cs="Arial Narrow"/>
              </w:rPr>
              <w:t xml:space="preserve"> unused GMO will be destroyed.</w:t>
            </w:r>
          </w:p>
          <w:p w14:paraId="0AB992F9" w14:textId="77777777" w:rsidR="00A237A9" w:rsidRPr="00444DC4" w:rsidRDefault="00A237A9" w:rsidP="00A237A9">
            <w:pPr>
              <w:pStyle w:val="TableDot1"/>
              <w:numPr>
                <w:ilvl w:val="0"/>
                <w:numId w:val="13"/>
              </w:numPr>
              <w:tabs>
                <w:tab w:val="clear" w:pos="567"/>
                <w:tab w:val="num" w:pos="0"/>
              </w:tabs>
              <w:ind w:left="284" w:hanging="284"/>
              <w:rPr>
                <w:rFonts w:cs="Arial Narrow"/>
                <w:u w:val="single"/>
              </w:rPr>
            </w:pPr>
            <w:r w:rsidRPr="00444DC4">
              <w:rPr>
                <w:rFonts w:cs="Arial Narrow"/>
              </w:rPr>
              <w:t xml:space="preserve">As noted in Scenario 1, </w:t>
            </w:r>
            <w:r w:rsidRPr="00444DC4">
              <w:rPr>
                <w:u w:color="000000"/>
              </w:rPr>
              <w:t>inadvertent exposure to the GMO is likely to involve a low dose,</w:t>
            </w:r>
            <w:r w:rsidRPr="00444DC4">
              <w:rPr>
                <w:rFonts w:cs="Arial Narrow"/>
              </w:rPr>
              <w:t xml:space="preserve"> the GMO is likely to be attenuated; the introduced genes have not been associated with toxicity; any local inflammation which may be caused by expression of the introduced </w:t>
            </w:r>
            <w:r w:rsidRPr="00444DC4">
              <w:rPr>
                <w:rFonts w:cs="Arial Narrow"/>
                <w:i/>
              </w:rPr>
              <w:t>hGM-CSF</w:t>
            </w:r>
            <w:r w:rsidRPr="00444DC4">
              <w:rPr>
                <w:rFonts w:cs="Arial Narrow"/>
              </w:rPr>
              <w:t xml:space="preserve"> gene would cease once expression ends; and previous inadvertent exposures have not lead to clinically significant outcomes.</w:t>
            </w:r>
          </w:p>
        </w:tc>
      </w:tr>
      <w:tr w:rsidR="00A237A9" w:rsidRPr="00444DC4" w14:paraId="6F068D76" w14:textId="77777777" w:rsidTr="004B3741">
        <w:trPr>
          <w:cantSplit/>
          <w:jc w:val="center"/>
        </w:trPr>
        <w:tc>
          <w:tcPr>
            <w:tcW w:w="484" w:type="dxa"/>
          </w:tcPr>
          <w:p w14:paraId="44C3EA8E" w14:textId="77777777" w:rsidR="00A237A9" w:rsidRPr="00444DC4" w:rsidRDefault="00A237A9" w:rsidP="004B3741">
            <w:pPr>
              <w:spacing w:before="60" w:after="60"/>
              <w:ind w:left="92"/>
              <w:rPr>
                <w:rFonts w:ascii="Arial Narrow" w:hAnsi="Arial Narrow" w:cs="Arial Narrow"/>
                <w:sz w:val="20"/>
                <w:szCs w:val="20"/>
              </w:rPr>
            </w:pPr>
            <w:r w:rsidRPr="00444DC4">
              <w:rPr>
                <w:rFonts w:ascii="Arial Narrow" w:hAnsi="Arial Narrow" w:cs="Arial Narrow"/>
                <w:sz w:val="20"/>
                <w:szCs w:val="20"/>
              </w:rPr>
              <w:t>4</w:t>
            </w:r>
          </w:p>
        </w:tc>
        <w:tc>
          <w:tcPr>
            <w:tcW w:w="1275" w:type="dxa"/>
          </w:tcPr>
          <w:p w14:paraId="2B0A2034" w14:textId="77777777" w:rsidR="00A237A9" w:rsidRPr="00444DC4" w:rsidRDefault="00A237A9" w:rsidP="004B3741">
            <w:pPr>
              <w:tabs>
                <w:tab w:val="left" w:pos="284"/>
              </w:tabs>
              <w:spacing w:before="60" w:after="60"/>
              <w:ind w:left="34"/>
              <w:rPr>
                <w:rFonts w:ascii="Arial Narrow" w:hAnsi="Arial Narrow" w:cs="Arial Narrow"/>
                <w:sz w:val="20"/>
                <w:szCs w:val="20"/>
              </w:rPr>
            </w:pPr>
            <w:r w:rsidRPr="00444DC4">
              <w:rPr>
                <w:rFonts w:ascii="Arial Narrow" w:hAnsi="Arial Narrow" w:cs="Arial Narrow"/>
                <w:sz w:val="20"/>
                <w:szCs w:val="20"/>
              </w:rPr>
              <w:t>GM virus</w:t>
            </w:r>
          </w:p>
        </w:tc>
        <w:tc>
          <w:tcPr>
            <w:tcW w:w="3686" w:type="dxa"/>
          </w:tcPr>
          <w:p w14:paraId="3E8243D5" w14:textId="77777777" w:rsidR="00A237A9" w:rsidRPr="00444DC4" w:rsidRDefault="00A237A9" w:rsidP="00F22943">
            <w:pPr>
              <w:numPr>
                <w:ilvl w:val="0"/>
                <w:numId w:val="64"/>
              </w:numPr>
              <w:tabs>
                <w:tab w:val="clear" w:pos="720"/>
                <w:tab w:val="num" w:pos="349"/>
              </w:tabs>
              <w:spacing w:before="60" w:after="60"/>
              <w:ind w:left="349" w:hanging="315"/>
              <w:rPr>
                <w:rFonts w:ascii="Arial Narrow" w:hAnsi="Arial Narrow"/>
                <w:sz w:val="20"/>
                <w:szCs w:val="20"/>
              </w:rPr>
            </w:pPr>
            <w:r w:rsidRPr="00444DC4">
              <w:rPr>
                <w:rFonts w:ascii="Arial Narrow" w:hAnsi="Arial Narrow"/>
                <w:sz w:val="20"/>
                <w:szCs w:val="20"/>
              </w:rPr>
              <w:t>Treatment of trial participant with the GMO</w:t>
            </w:r>
          </w:p>
          <w:p w14:paraId="26710D29" w14:textId="77777777" w:rsidR="00A237A9" w:rsidRPr="00444DC4" w:rsidRDefault="00A237A9" w:rsidP="004B3741">
            <w:pPr>
              <w:tabs>
                <w:tab w:val="num" w:pos="459"/>
              </w:tabs>
              <w:spacing w:before="60"/>
              <w:ind w:left="459" w:hanging="425"/>
              <w:contextualSpacing/>
              <w:jc w:val="center"/>
              <w:rPr>
                <w:rFonts w:ascii="Arial Narrow" w:hAnsi="Arial Narrow"/>
                <w:sz w:val="20"/>
                <w:szCs w:val="20"/>
              </w:rPr>
            </w:pPr>
            <w:r w:rsidRPr="00444DC4">
              <w:rPr>
                <w:rFonts w:ascii="Arial Narrow" w:hAnsi="Arial Narrow"/>
                <w:sz w:val="20"/>
                <w:szCs w:val="20"/>
              </w:rPr>
              <w:sym w:font="Wingdings 3" w:char="F0C8"/>
            </w:r>
          </w:p>
          <w:p w14:paraId="5A129C02" w14:textId="15B7A576" w:rsidR="00A237A9" w:rsidRPr="00444DC4" w:rsidRDefault="00A237A9" w:rsidP="00F22943">
            <w:pPr>
              <w:numPr>
                <w:ilvl w:val="0"/>
                <w:numId w:val="64"/>
              </w:numPr>
              <w:tabs>
                <w:tab w:val="clear" w:pos="720"/>
                <w:tab w:val="num" w:pos="349"/>
              </w:tabs>
              <w:spacing w:before="60" w:after="60"/>
              <w:ind w:left="349" w:hanging="315"/>
              <w:rPr>
                <w:rFonts w:ascii="Arial Narrow" w:hAnsi="Arial Narrow"/>
                <w:sz w:val="20"/>
                <w:szCs w:val="20"/>
              </w:rPr>
            </w:pPr>
            <w:r w:rsidRPr="00444DC4">
              <w:rPr>
                <w:rFonts w:ascii="Arial Narrow" w:hAnsi="Arial Narrow"/>
                <w:sz w:val="20"/>
                <w:szCs w:val="20"/>
              </w:rPr>
              <w:t>Samples containing GMO collected from trial participant</w:t>
            </w:r>
          </w:p>
          <w:p w14:paraId="16F7E8D2" w14:textId="77777777" w:rsidR="00A237A9" w:rsidRPr="00444DC4" w:rsidRDefault="00A237A9" w:rsidP="004B3741">
            <w:pPr>
              <w:tabs>
                <w:tab w:val="num" w:pos="459"/>
              </w:tabs>
              <w:spacing w:before="60"/>
              <w:ind w:left="459" w:hanging="425"/>
              <w:contextualSpacing/>
              <w:jc w:val="center"/>
              <w:rPr>
                <w:rFonts w:ascii="Arial Narrow" w:hAnsi="Arial Narrow"/>
                <w:sz w:val="20"/>
                <w:szCs w:val="20"/>
              </w:rPr>
            </w:pPr>
            <w:r w:rsidRPr="00444DC4">
              <w:rPr>
                <w:rFonts w:ascii="Arial Narrow" w:hAnsi="Arial Narrow"/>
                <w:sz w:val="20"/>
                <w:szCs w:val="20"/>
              </w:rPr>
              <w:sym w:font="Wingdings 3" w:char="F0C8"/>
            </w:r>
          </w:p>
          <w:p w14:paraId="3FAB8FF0" w14:textId="77777777" w:rsidR="00A237A9" w:rsidRPr="00444DC4" w:rsidRDefault="00A237A9" w:rsidP="00F22943">
            <w:pPr>
              <w:numPr>
                <w:ilvl w:val="0"/>
                <w:numId w:val="64"/>
              </w:numPr>
              <w:tabs>
                <w:tab w:val="clear" w:pos="720"/>
                <w:tab w:val="num" w:pos="349"/>
              </w:tabs>
              <w:spacing w:before="60" w:after="60"/>
              <w:ind w:left="349" w:hanging="315"/>
              <w:rPr>
                <w:rFonts w:ascii="Arial Narrow" w:hAnsi="Arial Narrow"/>
                <w:sz w:val="20"/>
                <w:szCs w:val="20"/>
              </w:rPr>
            </w:pPr>
            <w:r w:rsidRPr="00444DC4">
              <w:rPr>
                <w:rFonts w:ascii="Arial Narrow" w:hAnsi="Arial Narrow"/>
                <w:sz w:val="20"/>
                <w:szCs w:val="20"/>
              </w:rPr>
              <w:t>Laboratory staff exposed to GMO during analysis</w:t>
            </w:r>
          </w:p>
          <w:p w14:paraId="33BDC740" w14:textId="77777777" w:rsidR="00A237A9" w:rsidRPr="00444DC4" w:rsidRDefault="00A237A9" w:rsidP="004B3741">
            <w:pPr>
              <w:tabs>
                <w:tab w:val="num" w:pos="459"/>
              </w:tabs>
              <w:spacing w:before="60"/>
              <w:ind w:left="459" w:hanging="425"/>
              <w:contextualSpacing/>
              <w:jc w:val="center"/>
              <w:rPr>
                <w:rFonts w:ascii="Arial Narrow" w:hAnsi="Arial Narrow"/>
                <w:sz w:val="20"/>
                <w:szCs w:val="20"/>
              </w:rPr>
            </w:pPr>
            <w:r w:rsidRPr="00444DC4">
              <w:rPr>
                <w:rFonts w:ascii="Arial Narrow" w:hAnsi="Arial Narrow"/>
                <w:sz w:val="20"/>
                <w:szCs w:val="20"/>
              </w:rPr>
              <w:sym w:font="Wingdings 3" w:char="F0C8"/>
            </w:r>
          </w:p>
          <w:p w14:paraId="1291ACA8" w14:textId="56653960" w:rsidR="00A237A9" w:rsidRPr="00444DC4" w:rsidRDefault="00A237A9" w:rsidP="00F22943">
            <w:pPr>
              <w:numPr>
                <w:ilvl w:val="0"/>
                <w:numId w:val="64"/>
              </w:numPr>
              <w:tabs>
                <w:tab w:val="clear" w:pos="720"/>
                <w:tab w:val="num" w:pos="349"/>
              </w:tabs>
              <w:spacing w:before="60" w:after="60"/>
              <w:ind w:left="349" w:hanging="315"/>
              <w:rPr>
                <w:rFonts w:ascii="Arial Narrow" w:hAnsi="Arial Narrow"/>
                <w:sz w:val="20"/>
                <w:szCs w:val="20"/>
              </w:rPr>
            </w:pPr>
            <w:r w:rsidRPr="00444DC4">
              <w:rPr>
                <w:rFonts w:ascii="Arial Narrow" w:hAnsi="Arial Narrow"/>
                <w:sz w:val="20"/>
                <w:szCs w:val="20"/>
              </w:rPr>
              <w:t xml:space="preserve">Establishment of </w:t>
            </w:r>
            <w:r w:rsidR="00724814" w:rsidRPr="00444DC4">
              <w:rPr>
                <w:rFonts w:ascii="Arial Narrow" w:hAnsi="Arial Narrow"/>
                <w:sz w:val="20"/>
                <w:szCs w:val="20"/>
              </w:rPr>
              <w:t xml:space="preserve">viral </w:t>
            </w:r>
            <w:r w:rsidRPr="00444DC4">
              <w:rPr>
                <w:rFonts w:ascii="Arial Narrow" w:hAnsi="Arial Narrow"/>
                <w:sz w:val="20"/>
                <w:szCs w:val="20"/>
              </w:rPr>
              <w:t>infection</w:t>
            </w:r>
          </w:p>
        </w:tc>
        <w:tc>
          <w:tcPr>
            <w:tcW w:w="1417" w:type="dxa"/>
          </w:tcPr>
          <w:p w14:paraId="79996AAA" w14:textId="401CB771" w:rsidR="00A237A9" w:rsidRPr="00444DC4" w:rsidRDefault="00A237A9" w:rsidP="004B3741">
            <w:pPr>
              <w:spacing w:before="60" w:after="60"/>
              <w:jc w:val="center"/>
              <w:rPr>
                <w:rFonts w:ascii="Arial Narrow" w:hAnsi="Arial Narrow" w:cs="Arial Narrow"/>
                <w:sz w:val="20"/>
                <w:szCs w:val="20"/>
              </w:rPr>
            </w:pPr>
            <w:r w:rsidRPr="00444DC4">
              <w:rPr>
                <w:rFonts w:ascii="Arial Narrow" w:hAnsi="Arial Narrow" w:cs="Arial Narrow"/>
                <w:sz w:val="20"/>
                <w:szCs w:val="20"/>
              </w:rPr>
              <w:t xml:space="preserve">Clinical symptoms ranging from mild to severe (e.g. flu-like illness, formation of </w:t>
            </w:r>
            <w:r w:rsidR="00BB5CDB" w:rsidRPr="00444DC4">
              <w:rPr>
                <w:rFonts w:ascii="Arial Narrow" w:hAnsi="Arial Narrow" w:cs="Arial Narrow"/>
                <w:sz w:val="20"/>
                <w:szCs w:val="20"/>
              </w:rPr>
              <w:t>lesions</w:t>
            </w:r>
            <w:r w:rsidRPr="00444DC4">
              <w:rPr>
                <w:rFonts w:ascii="Arial Narrow" w:hAnsi="Arial Narrow" w:cs="Arial Narrow"/>
                <w:sz w:val="20"/>
                <w:szCs w:val="20"/>
              </w:rPr>
              <w:t>, severe adverse reactions).</w:t>
            </w:r>
          </w:p>
        </w:tc>
        <w:tc>
          <w:tcPr>
            <w:tcW w:w="1134" w:type="dxa"/>
          </w:tcPr>
          <w:p w14:paraId="0D9E0076" w14:textId="77777777" w:rsidR="00A237A9" w:rsidRPr="00444DC4" w:rsidRDefault="00A237A9" w:rsidP="004B3741">
            <w:pPr>
              <w:spacing w:before="60" w:after="60"/>
              <w:jc w:val="center"/>
              <w:rPr>
                <w:rFonts w:ascii="Arial Narrow" w:hAnsi="Arial Narrow"/>
                <w:sz w:val="20"/>
                <w:szCs w:val="20"/>
              </w:rPr>
            </w:pPr>
            <w:r w:rsidRPr="00444DC4">
              <w:rPr>
                <w:rFonts w:ascii="Arial Narrow" w:hAnsi="Arial Narrow"/>
                <w:sz w:val="20"/>
                <w:szCs w:val="20"/>
              </w:rPr>
              <w:t>No</w:t>
            </w:r>
          </w:p>
        </w:tc>
        <w:tc>
          <w:tcPr>
            <w:tcW w:w="6383" w:type="dxa"/>
          </w:tcPr>
          <w:p w14:paraId="0184565C" w14:textId="476F1E92"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Sample testing w</w:t>
            </w:r>
            <w:r w:rsidR="00724814" w:rsidRPr="00444DC4">
              <w:rPr>
                <w:rFonts w:ascii="Arial Narrow" w:hAnsi="Arial Narrow" w:cs="Arial Narrow"/>
                <w:sz w:val="20"/>
                <w:szCs w:val="20"/>
              </w:rPr>
              <w:t>ould</w:t>
            </w:r>
            <w:r w:rsidRPr="00444DC4">
              <w:rPr>
                <w:rFonts w:ascii="Arial Narrow" w:hAnsi="Arial Narrow" w:cs="Arial Narrow"/>
                <w:sz w:val="20"/>
                <w:szCs w:val="20"/>
              </w:rPr>
              <w:t xml:space="preserve"> be conducted by qualified personnel in pathology or other testing laboratories, which are required to adhere to national standards for handling of infectious substances.</w:t>
            </w:r>
          </w:p>
          <w:p w14:paraId="4CF1B055"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 xml:space="preserve">As noted in Scenario 1, inadvertent exposure to the GMO is likely to involve a low dose, the GM virus is likely to be attenuated; the introduced genes have not been associated with toxicity; any local inflammation which may be caused by expression of the introduced </w:t>
            </w:r>
            <w:r w:rsidRPr="00444DC4">
              <w:rPr>
                <w:rFonts w:ascii="Arial Narrow" w:hAnsi="Arial Narrow" w:cs="Arial Narrow"/>
                <w:i/>
                <w:sz w:val="20"/>
                <w:szCs w:val="20"/>
              </w:rPr>
              <w:t>hGM-CSF</w:t>
            </w:r>
            <w:r w:rsidRPr="00444DC4">
              <w:rPr>
                <w:rFonts w:ascii="Arial Narrow" w:hAnsi="Arial Narrow" w:cs="Arial Narrow"/>
                <w:sz w:val="20"/>
                <w:szCs w:val="20"/>
              </w:rPr>
              <w:t xml:space="preserve"> gene would cease once expression ends; and previous inadvertent exposures have not lead to clinically significant outcomes.</w:t>
            </w:r>
          </w:p>
        </w:tc>
      </w:tr>
    </w:tbl>
    <w:p w14:paraId="696DD257" w14:textId="77777777" w:rsidR="00A237A9" w:rsidRPr="00444DC4" w:rsidRDefault="00A237A9" w:rsidP="00A237A9">
      <w:r w:rsidRPr="00444DC4">
        <w:br w:type="page"/>
      </w:r>
    </w:p>
    <w:tbl>
      <w:tblPr>
        <w:tblStyle w:val="TableGrid"/>
        <w:tblW w:w="14379" w:type="dxa"/>
        <w:jc w:val="center"/>
        <w:tblLayout w:type="fixed"/>
        <w:tblLook w:val="04A0" w:firstRow="1" w:lastRow="0" w:firstColumn="1" w:lastColumn="0" w:noHBand="0" w:noVBand="1"/>
        <w:tblCaption w:val="Table 3 - Summary of risk scenarios from dealings with the GMO"/>
        <w:tblDescription w:val="This table outlines nine risk scenarios, indicating whether or not they are considered a substantive risk, and providing reasons."/>
      </w:tblPr>
      <w:tblGrid>
        <w:gridCol w:w="484"/>
        <w:gridCol w:w="30"/>
        <w:gridCol w:w="1245"/>
        <w:gridCol w:w="3686"/>
        <w:gridCol w:w="1417"/>
        <w:gridCol w:w="1134"/>
        <w:gridCol w:w="6383"/>
      </w:tblGrid>
      <w:tr w:rsidR="00444EAF" w:rsidRPr="00444DC4" w14:paraId="667CEEB2" w14:textId="77777777" w:rsidTr="00EA5D39">
        <w:trPr>
          <w:cantSplit/>
          <w:tblHeader/>
          <w:jc w:val="center"/>
        </w:trPr>
        <w:tc>
          <w:tcPr>
            <w:tcW w:w="6862" w:type="dxa"/>
            <w:gridSpan w:val="5"/>
            <w:shd w:val="clear" w:color="auto" w:fill="ECECEC"/>
          </w:tcPr>
          <w:p w14:paraId="618D330B" w14:textId="77777777" w:rsidR="00444EAF" w:rsidRPr="00444DC4" w:rsidRDefault="00444EAF" w:rsidP="00EA5D39">
            <w:pPr>
              <w:spacing w:before="120" w:after="120"/>
              <w:jc w:val="center"/>
              <w:rPr>
                <w:rFonts w:ascii="Arial Narrow" w:hAnsi="Arial Narrow" w:cs="Arial Narrow"/>
                <w:b/>
                <w:sz w:val="20"/>
                <w:szCs w:val="20"/>
              </w:rPr>
            </w:pPr>
            <w:r w:rsidRPr="00444DC4">
              <w:rPr>
                <w:rFonts w:ascii="Arial Narrow" w:hAnsi="Arial Narrow" w:cs="Arial Narrow"/>
                <w:b/>
                <w:sz w:val="20"/>
                <w:szCs w:val="20"/>
              </w:rPr>
              <w:lastRenderedPageBreak/>
              <w:t>Risk Scenario</w:t>
            </w:r>
          </w:p>
        </w:tc>
        <w:tc>
          <w:tcPr>
            <w:tcW w:w="1134" w:type="dxa"/>
            <w:vMerge w:val="restart"/>
            <w:shd w:val="clear" w:color="auto" w:fill="ECECEC"/>
            <w:vAlign w:val="center"/>
          </w:tcPr>
          <w:p w14:paraId="00EC0C75" w14:textId="77777777" w:rsidR="00444EAF" w:rsidRPr="00444DC4" w:rsidRDefault="00444EAF" w:rsidP="00EA5D39">
            <w:pPr>
              <w:spacing w:before="60" w:after="60"/>
              <w:ind w:left="-108" w:right="-108"/>
              <w:jc w:val="center"/>
            </w:pPr>
            <w:r w:rsidRPr="00444DC4">
              <w:rPr>
                <w:rFonts w:ascii="Arial Narrow" w:hAnsi="Arial Narrow" w:cs="Arial Narrow"/>
                <w:b/>
                <w:sz w:val="20"/>
                <w:szCs w:val="20"/>
              </w:rPr>
              <w:t xml:space="preserve">Substantive </w:t>
            </w:r>
            <w:r w:rsidRPr="00444DC4">
              <w:rPr>
                <w:rFonts w:ascii="Arial Narrow" w:hAnsi="Arial Narrow" w:cs="Arial"/>
                <w:b/>
                <w:sz w:val="20"/>
              </w:rPr>
              <w:t>risk?</w:t>
            </w:r>
          </w:p>
        </w:tc>
        <w:tc>
          <w:tcPr>
            <w:tcW w:w="6383" w:type="dxa"/>
            <w:vMerge w:val="restart"/>
            <w:shd w:val="clear" w:color="auto" w:fill="ECECEC"/>
            <w:vAlign w:val="center"/>
          </w:tcPr>
          <w:p w14:paraId="7AA6A7B6" w14:textId="77777777" w:rsidR="00444EAF" w:rsidRPr="00444DC4" w:rsidRDefault="00444EAF" w:rsidP="00EA5D39">
            <w:pPr>
              <w:spacing w:before="60" w:after="60"/>
              <w:ind w:left="-108" w:right="-108"/>
              <w:jc w:val="center"/>
              <w:rPr>
                <w:rFonts w:ascii="Arial Narrow" w:hAnsi="Arial Narrow" w:cs="Arial Narrow"/>
                <w:b/>
                <w:sz w:val="20"/>
                <w:szCs w:val="20"/>
              </w:rPr>
            </w:pPr>
            <w:r w:rsidRPr="00444DC4">
              <w:rPr>
                <w:rFonts w:ascii="Arial Narrow" w:hAnsi="Arial Narrow" w:cs="Arial Narrow"/>
                <w:b/>
                <w:sz w:val="20"/>
                <w:szCs w:val="20"/>
              </w:rPr>
              <w:t>Reasons</w:t>
            </w:r>
          </w:p>
        </w:tc>
      </w:tr>
      <w:tr w:rsidR="00444EAF" w:rsidRPr="00444DC4" w14:paraId="62FF3A9C" w14:textId="77777777" w:rsidTr="00EA5D39">
        <w:trPr>
          <w:cantSplit/>
          <w:tblHeader/>
          <w:jc w:val="center"/>
        </w:trPr>
        <w:tc>
          <w:tcPr>
            <w:tcW w:w="484" w:type="dxa"/>
            <w:shd w:val="clear" w:color="auto" w:fill="ECECEC"/>
            <w:vAlign w:val="center"/>
          </w:tcPr>
          <w:p w14:paraId="61DE1886" w14:textId="77777777" w:rsidR="00444EAF" w:rsidRPr="00444DC4" w:rsidRDefault="00444EAF" w:rsidP="00EA5D39">
            <w:pPr>
              <w:spacing w:before="60" w:after="60"/>
              <w:jc w:val="center"/>
              <w:rPr>
                <w:rFonts w:ascii="Arial Narrow" w:hAnsi="Arial Narrow" w:cs="Arial"/>
                <w:b/>
                <w:sz w:val="20"/>
              </w:rPr>
            </w:pPr>
            <w:r w:rsidRPr="00444DC4">
              <w:rPr>
                <w:rFonts w:ascii="Arial Narrow" w:hAnsi="Arial Narrow" w:cs="Arial"/>
                <w:b/>
                <w:sz w:val="20"/>
              </w:rPr>
              <w:t>#</w:t>
            </w:r>
          </w:p>
        </w:tc>
        <w:tc>
          <w:tcPr>
            <w:tcW w:w="1275" w:type="dxa"/>
            <w:gridSpan w:val="2"/>
            <w:shd w:val="clear" w:color="auto" w:fill="ECECEC"/>
            <w:vAlign w:val="center"/>
          </w:tcPr>
          <w:p w14:paraId="205FC22B" w14:textId="77777777" w:rsidR="00444EAF" w:rsidRPr="00444DC4" w:rsidRDefault="00444EAF" w:rsidP="00EA5D39">
            <w:pPr>
              <w:spacing w:before="60" w:after="60"/>
              <w:ind w:left="-138" w:right="-119"/>
              <w:jc w:val="center"/>
              <w:rPr>
                <w:rFonts w:ascii="Arial Narrow" w:hAnsi="Arial Narrow" w:cs="Arial"/>
                <w:b/>
                <w:sz w:val="20"/>
              </w:rPr>
            </w:pPr>
            <w:r w:rsidRPr="00444DC4">
              <w:rPr>
                <w:rFonts w:ascii="Arial Narrow" w:hAnsi="Arial Narrow" w:cs="Arial"/>
                <w:b/>
                <w:sz w:val="20"/>
              </w:rPr>
              <w:t>Risk source</w:t>
            </w:r>
          </w:p>
        </w:tc>
        <w:tc>
          <w:tcPr>
            <w:tcW w:w="3686" w:type="dxa"/>
            <w:shd w:val="clear" w:color="auto" w:fill="ECECEC"/>
            <w:vAlign w:val="center"/>
          </w:tcPr>
          <w:p w14:paraId="14A8BE45" w14:textId="77777777" w:rsidR="00444EAF" w:rsidRPr="00444DC4" w:rsidRDefault="00444EAF" w:rsidP="00EA5D39">
            <w:pPr>
              <w:spacing w:before="60" w:after="60"/>
              <w:jc w:val="center"/>
              <w:rPr>
                <w:rFonts w:ascii="Arial Narrow" w:hAnsi="Arial Narrow" w:cs="Arial"/>
                <w:b/>
                <w:sz w:val="20"/>
              </w:rPr>
            </w:pPr>
            <w:r w:rsidRPr="00444DC4">
              <w:rPr>
                <w:rFonts w:ascii="Arial Narrow" w:hAnsi="Arial Narrow" w:cs="Arial"/>
                <w:b/>
                <w:sz w:val="20"/>
              </w:rPr>
              <w:t>Causal pathway</w:t>
            </w:r>
          </w:p>
        </w:tc>
        <w:tc>
          <w:tcPr>
            <w:tcW w:w="1417" w:type="dxa"/>
            <w:shd w:val="clear" w:color="auto" w:fill="ECECEC"/>
            <w:vAlign w:val="center"/>
          </w:tcPr>
          <w:p w14:paraId="28981DF5" w14:textId="77777777" w:rsidR="00444EAF" w:rsidRPr="00444DC4" w:rsidRDefault="00444EAF" w:rsidP="00EA5D39">
            <w:pPr>
              <w:spacing w:before="60" w:after="60"/>
              <w:jc w:val="center"/>
              <w:rPr>
                <w:rFonts w:ascii="Arial Narrow" w:hAnsi="Arial Narrow" w:cs="Arial"/>
                <w:b/>
                <w:sz w:val="20"/>
              </w:rPr>
            </w:pPr>
            <w:r w:rsidRPr="00444DC4">
              <w:rPr>
                <w:rFonts w:ascii="Arial Narrow" w:hAnsi="Arial Narrow" w:cs="Arial"/>
                <w:b/>
                <w:sz w:val="20"/>
              </w:rPr>
              <w:t>Potential harm</w:t>
            </w:r>
          </w:p>
        </w:tc>
        <w:tc>
          <w:tcPr>
            <w:tcW w:w="1134" w:type="dxa"/>
            <w:vMerge/>
            <w:shd w:val="clear" w:color="auto" w:fill="ECECEC"/>
            <w:vAlign w:val="center"/>
          </w:tcPr>
          <w:p w14:paraId="6EC1FF04" w14:textId="77777777" w:rsidR="00444EAF" w:rsidRPr="00444DC4" w:rsidRDefault="00444EAF" w:rsidP="00EA5D39">
            <w:pPr>
              <w:spacing w:before="60" w:after="60"/>
              <w:jc w:val="center"/>
              <w:rPr>
                <w:rFonts w:ascii="Arial Narrow" w:hAnsi="Arial Narrow" w:cs="Arial"/>
                <w:b/>
                <w:sz w:val="20"/>
              </w:rPr>
            </w:pPr>
          </w:p>
        </w:tc>
        <w:tc>
          <w:tcPr>
            <w:tcW w:w="6383" w:type="dxa"/>
            <w:vMerge/>
            <w:shd w:val="clear" w:color="auto" w:fill="ECECEC"/>
            <w:vAlign w:val="center"/>
          </w:tcPr>
          <w:p w14:paraId="23613371" w14:textId="77777777" w:rsidR="00444EAF" w:rsidRPr="00444DC4" w:rsidRDefault="00444EAF" w:rsidP="00EA5D39">
            <w:pPr>
              <w:spacing w:before="60" w:after="60"/>
              <w:jc w:val="center"/>
              <w:rPr>
                <w:rFonts w:ascii="Arial Narrow" w:hAnsi="Arial Narrow" w:cs="Arial"/>
                <w:b/>
                <w:sz w:val="20"/>
              </w:rPr>
            </w:pPr>
          </w:p>
        </w:tc>
      </w:tr>
      <w:tr w:rsidR="00A237A9" w:rsidRPr="00444DC4" w14:paraId="5521F896" w14:textId="77777777" w:rsidTr="004B3741">
        <w:trPr>
          <w:cantSplit/>
          <w:jc w:val="center"/>
        </w:trPr>
        <w:tc>
          <w:tcPr>
            <w:tcW w:w="14379" w:type="dxa"/>
            <w:gridSpan w:val="7"/>
          </w:tcPr>
          <w:p w14:paraId="352B31CB" w14:textId="77777777" w:rsidR="00A237A9" w:rsidRPr="00444DC4" w:rsidRDefault="00A237A9" w:rsidP="004B3741">
            <w:pPr>
              <w:pStyle w:val="TableDot1"/>
              <w:tabs>
                <w:tab w:val="clear" w:pos="0"/>
              </w:tabs>
              <w:ind w:left="376" w:hanging="376"/>
              <w:rPr>
                <w:rFonts w:eastAsia="MS Mincho"/>
              </w:rPr>
            </w:pPr>
            <w:r w:rsidRPr="00444DC4">
              <w:rPr>
                <w:rFonts w:cs="Arial Narrow"/>
                <w:b/>
                <w:bCs/>
              </w:rPr>
              <w:tab/>
              <w:t>(b) clinical symptoms following exposure to GM virus shed from trial participants</w:t>
            </w:r>
          </w:p>
        </w:tc>
      </w:tr>
      <w:tr w:rsidR="00A237A9" w:rsidRPr="00444DC4" w14:paraId="21A1167D" w14:textId="77777777" w:rsidTr="004B3741">
        <w:trPr>
          <w:cantSplit/>
          <w:jc w:val="center"/>
        </w:trPr>
        <w:tc>
          <w:tcPr>
            <w:tcW w:w="484" w:type="dxa"/>
          </w:tcPr>
          <w:p w14:paraId="134A630B" w14:textId="77777777" w:rsidR="00A237A9" w:rsidRPr="00444DC4" w:rsidRDefault="00A237A9" w:rsidP="004B3741">
            <w:pPr>
              <w:spacing w:before="60" w:after="60"/>
              <w:ind w:left="92"/>
              <w:rPr>
                <w:rFonts w:ascii="Arial Narrow" w:hAnsi="Arial Narrow" w:cs="Arial Narrow"/>
                <w:sz w:val="20"/>
                <w:szCs w:val="20"/>
              </w:rPr>
            </w:pPr>
            <w:r w:rsidRPr="00444DC4">
              <w:rPr>
                <w:rFonts w:ascii="Arial Narrow" w:hAnsi="Arial Narrow" w:cs="Arial Narrow"/>
                <w:sz w:val="20"/>
                <w:szCs w:val="20"/>
              </w:rPr>
              <w:t>5</w:t>
            </w:r>
          </w:p>
        </w:tc>
        <w:tc>
          <w:tcPr>
            <w:tcW w:w="1275" w:type="dxa"/>
            <w:gridSpan w:val="2"/>
          </w:tcPr>
          <w:p w14:paraId="27C65A97" w14:textId="77777777" w:rsidR="00A237A9" w:rsidRPr="00444DC4" w:rsidRDefault="00A237A9" w:rsidP="004B3741">
            <w:pPr>
              <w:tabs>
                <w:tab w:val="left" w:pos="284"/>
              </w:tabs>
              <w:spacing w:before="60" w:after="60"/>
              <w:ind w:left="34"/>
              <w:rPr>
                <w:rFonts w:ascii="Arial Narrow" w:hAnsi="Arial Narrow" w:cs="Arial Narrow"/>
                <w:sz w:val="20"/>
                <w:szCs w:val="20"/>
              </w:rPr>
            </w:pPr>
            <w:r w:rsidRPr="00444DC4">
              <w:rPr>
                <w:rFonts w:ascii="Arial Narrow" w:hAnsi="Arial Narrow" w:cs="Arial Narrow"/>
                <w:sz w:val="20"/>
                <w:szCs w:val="20"/>
              </w:rPr>
              <w:t>GM virus</w:t>
            </w:r>
          </w:p>
        </w:tc>
        <w:tc>
          <w:tcPr>
            <w:tcW w:w="3686" w:type="dxa"/>
          </w:tcPr>
          <w:p w14:paraId="7F8E122B" w14:textId="77777777" w:rsidR="00A237A9" w:rsidRPr="00444DC4" w:rsidRDefault="00A237A9" w:rsidP="00B238D6">
            <w:pPr>
              <w:numPr>
                <w:ilvl w:val="0"/>
                <w:numId w:val="65"/>
              </w:numPr>
              <w:tabs>
                <w:tab w:val="clear" w:pos="720"/>
                <w:tab w:val="num" w:pos="340"/>
              </w:tabs>
              <w:spacing w:before="60" w:after="60"/>
              <w:ind w:left="340" w:hanging="284"/>
              <w:rPr>
                <w:rFonts w:ascii="Arial Narrow" w:hAnsi="Arial Narrow"/>
                <w:sz w:val="20"/>
                <w:szCs w:val="20"/>
              </w:rPr>
            </w:pPr>
            <w:r w:rsidRPr="00444DC4">
              <w:rPr>
                <w:rFonts w:ascii="Arial Narrow" w:hAnsi="Arial Narrow"/>
                <w:sz w:val="20"/>
                <w:szCs w:val="20"/>
              </w:rPr>
              <w:t>Treatment of trial participant with the GMO</w:t>
            </w:r>
          </w:p>
          <w:p w14:paraId="085BE81F" w14:textId="77777777" w:rsidR="00A237A9" w:rsidRPr="00444DC4" w:rsidRDefault="00A237A9" w:rsidP="004B3741">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48E4A156" w14:textId="1A668E62" w:rsidR="00A237A9" w:rsidRPr="00444DC4" w:rsidRDefault="00A237A9" w:rsidP="00B238D6">
            <w:pPr>
              <w:numPr>
                <w:ilvl w:val="0"/>
                <w:numId w:val="65"/>
              </w:numPr>
              <w:tabs>
                <w:tab w:val="clear" w:pos="720"/>
                <w:tab w:val="num" w:pos="340"/>
              </w:tabs>
              <w:spacing w:before="60" w:after="60"/>
              <w:ind w:left="340" w:hanging="284"/>
              <w:rPr>
                <w:rFonts w:ascii="Arial Narrow" w:hAnsi="Arial Narrow"/>
                <w:sz w:val="20"/>
                <w:szCs w:val="20"/>
              </w:rPr>
            </w:pPr>
            <w:r w:rsidRPr="00444DC4">
              <w:rPr>
                <w:rFonts w:ascii="Arial Narrow" w:hAnsi="Arial Narrow"/>
                <w:sz w:val="20"/>
                <w:szCs w:val="20"/>
              </w:rPr>
              <w:t>Trial participant develops lesions and sheds the GMO</w:t>
            </w:r>
          </w:p>
          <w:p w14:paraId="060E434D" w14:textId="77777777" w:rsidR="00A237A9" w:rsidRPr="00444DC4" w:rsidRDefault="00A237A9" w:rsidP="004B3741">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6C389964" w14:textId="77777777" w:rsidR="00A237A9" w:rsidRPr="00444DC4" w:rsidRDefault="00A237A9" w:rsidP="00B238D6">
            <w:pPr>
              <w:numPr>
                <w:ilvl w:val="0"/>
                <w:numId w:val="65"/>
              </w:numPr>
              <w:tabs>
                <w:tab w:val="clear" w:pos="720"/>
                <w:tab w:val="num" w:pos="340"/>
              </w:tabs>
              <w:spacing w:before="60" w:after="60"/>
              <w:ind w:left="340" w:hanging="284"/>
              <w:rPr>
                <w:rFonts w:ascii="Arial Narrow" w:hAnsi="Arial Narrow"/>
                <w:sz w:val="20"/>
                <w:szCs w:val="20"/>
              </w:rPr>
            </w:pPr>
            <w:r w:rsidRPr="00444DC4">
              <w:rPr>
                <w:rFonts w:ascii="Arial Narrow" w:hAnsi="Arial Narrow"/>
                <w:sz w:val="20"/>
                <w:szCs w:val="20"/>
              </w:rPr>
              <w:t>Exposure of clinical/hospital staff or other patients to trial participant shedding the GMO</w:t>
            </w:r>
          </w:p>
          <w:p w14:paraId="526188EA" w14:textId="77777777" w:rsidR="00A237A9" w:rsidRPr="00444DC4" w:rsidRDefault="00A237A9" w:rsidP="004B3741">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02CE4EF4" w14:textId="045702BA" w:rsidR="00A237A9" w:rsidRPr="00444DC4" w:rsidRDefault="00A237A9" w:rsidP="00B238D6">
            <w:pPr>
              <w:numPr>
                <w:ilvl w:val="0"/>
                <w:numId w:val="65"/>
              </w:numPr>
              <w:tabs>
                <w:tab w:val="clear" w:pos="720"/>
                <w:tab w:val="num" w:pos="340"/>
              </w:tabs>
              <w:spacing w:before="60" w:after="60"/>
              <w:ind w:left="340" w:hanging="284"/>
              <w:rPr>
                <w:rStyle w:val="tabletext0"/>
                <w:color w:val="auto"/>
              </w:rPr>
            </w:pPr>
            <w:r w:rsidRPr="00444DC4">
              <w:rPr>
                <w:rFonts w:ascii="Arial Narrow" w:hAnsi="Arial Narrow"/>
                <w:sz w:val="20"/>
                <w:szCs w:val="20"/>
              </w:rPr>
              <w:t>Establishment of</w:t>
            </w:r>
            <w:r w:rsidR="00724814" w:rsidRPr="00444DC4">
              <w:rPr>
                <w:rFonts w:ascii="Arial Narrow" w:hAnsi="Arial Narrow"/>
                <w:sz w:val="20"/>
                <w:szCs w:val="20"/>
              </w:rPr>
              <w:t xml:space="preserve"> viral</w:t>
            </w:r>
            <w:r w:rsidRPr="00444DC4">
              <w:rPr>
                <w:rFonts w:ascii="Arial Narrow" w:hAnsi="Arial Narrow"/>
                <w:sz w:val="20"/>
                <w:szCs w:val="20"/>
              </w:rPr>
              <w:t xml:space="preserve"> infection</w:t>
            </w:r>
          </w:p>
        </w:tc>
        <w:tc>
          <w:tcPr>
            <w:tcW w:w="1417" w:type="dxa"/>
          </w:tcPr>
          <w:p w14:paraId="3FB7A73B" w14:textId="713DCBAE" w:rsidR="00A237A9" w:rsidRPr="00444DC4" w:rsidRDefault="00A237A9" w:rsidP="004B3741">
            <w:pPr>
              <w:spacing w:before="60" w:after="60"/>
              <w:jc w:val="center"/>
              <w:rPr>
                <w:rFonts w:ascii="Arial Narrow" w:hAnsi="Arial Narrow" w:cs="Arial Narrow"/>
                <w:sz w:val="20"/>
                <w:szCs w:val="20"/>
              </w:rPr>
            </w:pPr>
            <w:r w:rsidRPr="00444DC4">
              <w:rPr>
                <w:rFonts w:ascii="Arial Narrow" w:hAnsi="Arial Narrow" w:cs="Arial Narrow"/>
                <w:sz w:val="20"/>
                <w:szCs w:val="20"/>
              </w:rPr>
              <w:t xml:space="preserve">Clinical symptoms ranging from mild to severe (e.g. flu-like illness, formation of </w:t>
            </w:r>
            <w:r w:rsidR="00BB5CDB" w:rsidRPr="00444DC4">
              <w:rPr>
                <w:rFonts w:ascii="Arial Narrow" w:hAnsi="Arial Narrow" w:cs="Arial Narrow"/>
                <w:sz w:val="20"/>
                <w:szCs w:val="20"/>
              </w:rPr>
              <w:t>lesions</w:t>
            </w:r>
            <w:r w:rsidRPr="00444DC4">
              <w:rPr>
                <w:rFonts w:ascii="Arial Narrow" w:hAnsi="Arial Narrow" w:cs="Arial Narrow"/>
                <w:sz w:val="20"/>
                <w:szCs w:val="20"/>
              </w:rPr>
              <w:t>, severe adverse reactions)</w:t>
            </w:r>
          </w:p>
        </w:tc>
        <w:tc>
          <w:tcPr>
            <w:tcW w:w="1134" w:type="dxa"/>
          </w:tcPr>
          <w:p w14:paraId="03974BF2" w14:textId="77777777" w:rsidR="00A237A9" w:rsidRPr="00444DC4" w:rsidRDefault="00A237A9" w:rsidP="004B3741">
            <w:pPr>
              <w:spacing w:before="60" w:after="60"/>
              <w:jc w:val="center"/>
              <w:rPr>
                <w:rStyle w:val="tabletext0"/>
                <w:color w:val="auto"/>
              </w:rPr>
            </w:pPr>
            <w:r w:rsidRPr="00444DC4">
              <w:rPr>
                <w:rStyle w:val="tabletext0"/>
                <w:color w:val="auto"/>
              </w:rPr>
              <w:t>No</w:t>
            </w:r>
          </w:p>
        </w:tc>
        <w:tc>
          <w:tcPr>
            <w:tcW w:w="6383" w:type="dxa"/>
          </w:tcPr>
          <w:p w14:paraId="5E492E4C" w14:textId="5D66AA8B" w:rsidR="00A237A9" w:rsidRPr="00444DC4" w:rsidRDefault="00A237A9" w:rsidP="004B3741">
            <w:pPr>
              <w:pStyle w:val="BulletedRARMP"/>
              <w:tabs>
                <w:tab w:val="clear" w:pos="567"/>
              </w:tabs>
              <w:spacing w:before="60"/>
              <w:ind w:left="295" w:hanging="272"/>
              <w:rPr>
                <w:rFonts w:ascii="Arial Narrow" w:hAnsi="Arial Narrow" w:cs="Arial"/>
                <w:sz w:val="20"/>
                <w:szCs w:val="20"/>
              </w:rPr>
            </w:pPr>
            <w:r w:rsidRPr="00444DC4">
              <w:rPr>
                <w:rFonts w:ascii="Arial Narrow" w:hAnsi="Arial Narrow" w:cs="Arial"/>
                <w:sz w:val="20"/>
                <w:szCs w:val="20"/>
              </w:rPr>
              <w:t xml:space="preserve">Patient management would be by qualified clinical staff in accordance with Standard Universal Precautions (where no lesions are present), with the addition (where </w:t>
            </w:r>
            <w:r w:rsidR="001D36E5" w:rsidRPr="00444DC4">
              <w:rPr>
                <w:rFonts w:ascii="Arial Narrow" w:hAnsi="Arial Narrow" w:cs="Arial"/>
                <w:sz w:val="20"/>
                <w:szCs w:val="20"/>
              </w:rPr>
              <w:t>lesion</w:t>
            </w:r>
            <w:r w:rsidRPr="00444DC4">
              <w:rPr>
                <w:rFonts w:ascii="Arial Narrow" w:hAnsi="Arial Narrow" w:cs="Arial"/>
                <w:sz w:val="20"/>
                <w:szCs w:val="20"/>
              </w:rPr>
              <w:t>s develop) of Contact Precautions appropriate for each clinical site.</w:t>
            </w:r>
          </w:p>
          <w:p w14:paraId="3881F9F8" w14:textId="2050F0EE" w:rsidR="00A237A9" w:rsidRPr="00444DC4" w:rsidRDefault="00A237A9" w:rsidP="004B3741">
            <w:pPr>
              <w:pStyle w:val="BulletedRARMP"/>
              <w:tabs>
                <w:tab w:val="clear" w:pos="567"/>
              </w:tabs>
              <w:spacing w:before="60"/>
              <w:ind w:left="295" w:hanging="272"/>
              <w:rPr>
                <w:rFonts w:ascii="Arial Narrow" w:hAnsi="Arial Narrow" w:cs="Arial"/>
                <w:sz w:val="20"/>
                <w:szCs w:val="20"/>
              </w:rPr>
            </w:pPr>
            <w:r w:rsidRPr="00444DC4">
              <w:rPr>
                <w:rFonts w:ascii="Arial Narrow" w:hAnsi="Arial Narrow" w:cs="Arial"/>
                <w:sz w:val="20"/>
                <w:szCs w:val="20"/>
              </w:rPr>
              <w:t>Clinical sites will be expected to</w:t>
            </w:r>
            <w:r w:rsidR="001D36E5" w:rsidRPr="00444DC4">
              <w:rPr>
                <w:rFonts w:ascii="Arial Narrow" w:hAnsi="Arial Narrow" w:cs="Arial"/>
                <w:sz w:val="20"/>
                <w:szCs w:val="20"/>
              </w:rPr>
              <w:t xml:space="preserve"> develop and</w:t>
            </w:r>
            <w:r w:rsidRPr="00444DC4">
              <w:rPr>
                <w:rFonts w:ascii="Arial Narrow" w:hAnsi="Arial Narrow" w:cs="Arial"/>
                <w:sz w:val="20"/>
                <w:szCs w:val="20"/>
              </w:rPr>
              <w:t xml:space="preserve"> implement appropriate precautions to minimise contact between study participants and other patients.</w:t>
            </w:r>
          </w:p>
          <w:p w14:paraId="6D5F6932" w14:textId="279D037D"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 xml:space="preserve">Excluding high-risk individuals from caring for patients with </w:t>
            </w:r>
            <w:r w:rsidR="001D36E5" w:rsidRPr="00444DC4">
              <w:rPr>
                <w:rFonts w:ascii="Arial Narrow" w:hAnsi="Arial Narrow" w:cs="Arial Narrow"/>
                <w:sz w:val="20"/>
                <w:szCs w:val="20"/>
              </w:rPr>
              <w:t>lesions</w:t>
            </w:r>
            <w:r w:rsidRPr="00444DC4">
              <w:rPr>
                <w:rFonts w:ascii="Arial Narrow" w:hAnsi="Arial Narrow" w:cs="Arial Narrow"/>
                <w:sz w:val="20"/>
                <w:szCs w:val="20"/>
              </w:rPr>
              <w:t xml:space="preserve"> would minimise the possibility of a severe adverse reaction.</w:t>
            </w:r>
          </w:p>
          <w:p w14:paraId="005395A9" w14:textId="77777777" w:rsidR="00A237A9" w:rsidRPr="00444DC4" w:rsidRDefault="00A237A9" w:rsidP="00A237A9">
            <w:pPr>
              <w:pStyle w:val="BulletedRARMP"/>
              <w:tabs>
                <w:tab w:val="clear" w:pos="567"/>
              </w:tabs>
              <w:spacing w:before="60"/>
              <w:ind w:left="295" w:hanging="272"/>
              <w:rPr>
                <w:rFonts w:eastAsia="MS Mincho"/>
              </w:rPr>
            </w:pPr>
            <w:r w:rsidRPr="00444DC4">
              <w:rPr>
                <w:rFonts w:ascii="Arial Narrow" w:hAnsi="Arial Narrow" w:cs="Arial"/>
                <w:sz w:val="20"/>
                <w:szCs w:val="20"/>
              </w:rPr>
              <w:t>As noted in Scenario 1</w:t>
            </w:r>
            <w:r w:rsidRPr="00444DC4">
              <w:rPr>
                <w:rFonts w:ascii="Arial Narrow" w:hAnsi="Arial Narrow" w:cs="Arial Narrow"/>
                <w:sz w:val="20"/>
                <w:szCs w:val="20"/>
              </w:rPr>
              <w:t xml:space="preserve"> </w:t>
            </w:r>
            <w:r w:rsidRPr="00444DC4">
              <w:rPr>
                <w:rFonts w:ascii="Arial Narrow" w:hAnsi="Arial Narrow" w:cs="Arial"/>
                <w:sz w:val="20"/>
                <w:szCs w:val="20"/>
              </w:rPr>
              <w:t xml:space="preserve">the GM virus is likely to be attenuated; the introduced genes have not been associated with toxicity; any local inflammation which may be caused by expression of the introduced </w:t>
            </w:r>
            <w:r w:rsidRPr="00444DC4">
              <w:rPr>
                <w:rFonts w:ascii="Arial Narrow" w:hAnsi="Arial Narrow" w:cs="Arial"/>
                <w:i/>
                <w:sz w:val="20"/>
                <w:szCs w:val="20"/>
              </w:rPr>
              <w:t>hGM-CSF</w:t>
            </w:r>
            <w:r w:rsidRPr="00444DC4">
              <w:rPr>
                <w:rFonts w:ascii="Arial Narrow" w:hAnsi="Arial Narrow" w:cs="Arial"/>
                <w:sz w:val="20"/>
                <w:szCs w:val="20"/>
              </w:rPr>
              <w:t xml:space="preserve"> gene would cease once expression ends;</w:t>
            </w:r>
            <w:r w:rsidRPr="00444DC4">
              <w:rPr>
                <w:rFonts w:ascii="Arial Narrow" w:hAnsi="Arial Narrow" w:cs="Arial Narrow"/>
                <w:sz w:val="20"/>
                <w:szCs w:val="20"/>
              </w:rPr>
              <w:t xml:space="preserve"> and previous inadvertent exposures have not lead to clinically significant outcomes</w:t>
            </w:r>
            <w:r w:rsidRPr="00444DC4">
              <w:rPr>
                <w:rFonts w:ascii="Arial Narrow" w:hAnsi="Arial Narrow" w:cs="Arial"/>
                <w:sz w:val="20"/>
                <w:szCs w:val="20"/>
              </w:rPr>
              <w:t>.</w:t>
            </w:r>
          </w:p>
        </w:tc>
      </w:tr>
      <w:tr w:rsidR="00A237A9" w:rsidRPr="00444DC4" w14:paraId="0EAB4EEB" w14:textId="77777777" w:rsidTr="004B3741">
        <w:trPr>
          <w:cantSplit/>
          <w:jc w:val="center"/>
        </w:trPr>
        <w:tc>
          <w:tcPr>
            <w:tcW w:w="484" w:type="dxa"/>
          </w:tcPr>
          <w:p w14:paraId="3BE885B0" w14:textId="77777777" w:rsidR="00A237A9" w:rsidRPr="00444DC4" w:rsidRDefault="00A237A9" w:rsidP="004B3741">
            <w:pPr>
              <w:spacing w:before="60" w:after="60"/>
              <w:ind w:left="92"/>
              <w:rPr>
                <w:rFonts w:ascii="Arial Narrow" w:hAnsi="Arial Narrow" w:cs="Arial Narrow"/>
                <w:sz w:val="20"/>
                <w:szCs w:val="20"/>
              </w:rPr>
            </w:pPr>
            <w:r w:rsidRPr="00444DC4">
              <w:rPr>
                <w:rFonts w:ascii="Arial Narrow" w:hAnsi="Arial Narrow" w:cs="Arial Narrow"/>
                <w:sz w:val="20"/>
                <w:szCs w:val="20"/>
              </w:rPr>
              <w:t>6</w:t>
            </w:r>
          </w:p>
        </w:tc>
        <w:tc>
          <w:tcPr>
            <w:tcW w:w="1275" w:type="dxa"/>
            <w:gridSpan w:val="2"/>
          </w:tcPr>
          <w:p w14:paraId="625D95B7" w14:textId="77777777" w:rsidR="00A237A9" w:rsidRPr="00444DC4" w:rsidRDefault="00A237A9" w:rsidP="004B3741">
            <w:pPr>
              <w:tabs>
                <w:tab w:val="left" w:pos="284"/>
              </w:tabs>
              <w:spacing w:before="60" w:after="60"/>
              <w:ind w:left="34"/>
              <w:rPr>
                <w:rFonts w:ascii="Arial Narrow" w:hAnsi="Arial Narrow" w:cs="Arial Narrow"/>
                <w:sz w:val="20"/>
                <w:szCs w:val="20"/>
              </w:rPr>
            </w:pPr>
            <w:r w:rsidRPr="00444DC4">
              <w:rPr>
                <w:rFonts w:ascii="Arial Narrow" w:hAnsi="Arial Narrow" w:cs="Arial Narrow"/>
                <w:sz w:val="20"/>
                <w:szCs w:val="20"/>
              </w:rPr>
              <w:t>GM virus</w:t>
            </w:r>
          </w:p>
        </w:tc>
        <w:tc>
          <w:tcPr>
            <w:tcW w:w="3686" w:type="dxa"/>
          </w:tcPr>
          <w:p w14:paraId="3B457315" w14:textId="77777777" w:rsidR="00A237A9" w:rsidRPr="00444DC4" w:rsidRDefault="00A237A9" w:rsidP="00FF71C9">
            <w:pPr>
              <w:numPr>
                <w:ilvl w:val="0"/>
                <w:numId w:val="67"/>
              </w:numPr>
              <w:tabs>
                <w:tab w:val="clear" w:pos="720"/>
                <w:tab w:val="num" w:pos="328"/>
              </w:tabs>
              <w:spacing w:before="60" w:after="60"/>
              <w:ind w:left="328" w:hanging="283"/>
              <w:rPr>
                <w:rFonts w:ascii="Arial Narrow" w:hAnsi="Arial Narrow"/>
                <w:sz w:val="20"/>
                <w:szCs w:val="20"/>
              </w:rPr>
            </w:pPr>
            <w:r w:rsidRPr="00444DC4">
              <w:rPr>
                <w:rFonts w:ascii="Arial Narrow" w:hAnsi="Arial Narrow"/>
                <w:sz w:val="20"/>
                <w:szCs w:val="20"/>
              </w:rPr>
              <w:t>Treatment of trial participant with the GMO</w:t>
            </w:r>
          </w:p>
          <w:p w14:paraId="725CD227" w14:textId="77777777" w:rsidR="00A237A9" w:rsidRPr="00444DC4" w:rsidRDefault="00A237A9" w:rsidP="004B3741">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6DF72717" w14:textId="0B5D6E8B" w:rsidR="00A237A9" w:rsidRPr="00444DC4" w:rsidRDefault="00A237A9" w:rsidP="00FF71C9">
            <w:pPr>
              <w:numPr>
                <w:ilvl w:val="0"/>
                <w:numId w:val="67"/>
              </w:numPr>
              <w:spacing w:before="60" w:after="60"/>
              <w:ind w:left="340" w:hanging="284"/>
              <w:rPr>
                <w:rFonts w:ascii="Arial Narrow" w:hAnsi="Arial Narrow"/>
                <w:sz w:val="20"/>
                <w:szCs w:val="20"/>
              </w:rPr>
            </w:pPr>
            <w:r w:rsidRPr="00444DC4">
              <w:rPr>
                <w:rFonts w:ascii="Arial Narrow" w:hAnsi="Arial Narrow"/>
                <w:sz w:val="20"/>
                <w:szCs w:val="20"/>
              </w:rPr>
              <w:t>Trial participant develops lesions and sheds the GMO</w:t>
            </w:r>
          </w:p>
          <w:p w14:paraId="3DA38009" w14:textId="77777777" w:rsidR="00A237A9" w:rsidRPr="00444DC4" w:rsidRDefault="00A237A9" w:rsidP="004B3741">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4473BBA7" w14:textId="77777777" w:rsidR="00A237A9" w:rsidRPr="00444DC4" w:rsidRDefault="00A237A9" w:rsidP="00FF71C9">
            <w:pPr>
              <w:numPr>
                <w:ilvl w:val="0"/>
                <w:numId w:val="67"/>
              </w:numPr>
              <w:spacing w:before="60" w:after="60"/>
              <w:ind w:left="318" w:hanging="284"/>
              <w:rPr>
                <w:rFonts w:ascii="Arial Narrow" w:hAnsi="Arial Narrow"/>
                <w:sz w:val="20"/>
                <w:szCs w:val="20"/>
              </w:rPr>
            </w:pPr>
            <w:r w:rsidRPr="00444DC4">
              <w:rPr>
                <w:rFonts w:ascii="Arial Narrow" w:hAnsi="Arial Narrow"/>
                <w:sz w:val="20"/>
                <w:szCs w:val="20"/>
              </w:rPr>
              <w:t>Exposure of people (e.g. carers or household contacts), other than at-risk people, or animals (e.g. domestic pets) through contact with trial participant or contaminated items (e.g. contaminated dressings) outside the clinical/hospital setting</w:t>
            </w:r>
          </w:p>
          <w:p w14:paraId="26F2BC1A" w14:textId="77777777" w:rsidR="00A237A9" w:rsidRPr="00444DC4" w:rsidRDefault="00A237A9" w:rsidP="004B3741">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0F76A9A8" w14:textId="61672E25" w:rsidR="00A237A9" w:rsidRPr="00444DC4" w:rsidRDefault="00A237A9" w:rsidP="00FF71C9">
            <w:pPr>
              <w:numPr>
                <w:ilvl w:val="0"/>
                <w:numId w:val="67"/>
              </w:numPr>
              <w:spacing w:before="60" w:after="60"/>
              <w:ind w:left="340" w:hanging="284"/>
              <w:rPr>
                <w:rFonts w:ascii="Arial Narrow" w:hAnsi="Arial Narrow"/>
                <w:sz w:val="20"/>
                <w:szCs w:val="20"/>
              </w:rPr>
            </w:pPr>
            <w:r w:rsidRPr="00444DC4">
              <w:rPr>
                <w:rFonts w:ascii="Arial Narrow" w:hAnsi="Arial Narrow"/>
                <w:sz w:val="20"/>
                <w:szCs w:val="20"/>
              </w:rPr>
              <w:t xml:space="preserve">Establishment of </w:t>
            </w:r>
            <w:r w:rsidR="00724814" w:rsidRPr="00444DC4">
              <w:rPr>
                <w:rFonts w:ascii="Arial Narrow" w:hAnsi="Arial Narrow"/>
                <w:sz w:val="20"/>
                <w:szCs w:val="20"/>
              </w:rPr>
              <w:t xml:space="preserve">viral </w:t>
            </w:r>
            <w:r w:rsidRPr="00444DC4">
              <w:rPr>
                <w:rFonts w:ascii="Arial Narrow" w:hAnsi="Arial Narrow"/>
                <w:sz w:val="20"/>
                <w:szCs w:val="20"/>
              </w:rPr>
              <w:t>infection</w:t>
            </w:r>
            <w:r w:rsidR="00FF71C9" w:rsidRPr="00444DC4">
              <w:rPr>
                <w:rFonts w:ascii="Arial Narrow" w:hAnsi="Arial Narrow"/>
                <w:sz w:val="20"/>
                <w:szCs w:val="20"/>
              </w:rPr>
              <w:t xml:space="preserve"> (apparent or subclinical).</w:t>
            </w:r>
          </w:p>
          <w:p w14:paraId="1D5CF10B" w14:textId="77777777" w:rsidR="00FF71C9" w:rsidRPr="00444DC4" w:rsidRDefault="00FF71C9" w:rsidP="00FF71C9">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49270165" w14:textId="2BD66F4A" w:rsidR="00FF71C9" w:rsidRPr="00444DC4" w:rsidRDefault="006F558B" w:rsidP="006F558B">
            <w:pPr>
              <w:numPr>
                <w:ilvl w:val="0"/>
                <w:numId w:val="67"/>
              </w:numPr>
              <w:spacing w:before="60" w:after="60"/>
              <w:ind w:left="340" w:hanging="284"/>
              <w:rPr>
                <w:rFonts w:ascii="Arial Narrow" w:hAnsi="Arial Narrow"/>
                <w:sz w:val="20"/>
                <w:szCs w:val="20"/>
              </w:rPr>
            </w:pPr>
            <w:r w:rsidRPr="00444DC4">
              <w:rPr>
                <w:rFonts w:ascii="Arial Narrow" w:hAnsi="Arial Narrow"/>
                <w:sz w:val="20"/>
                <w:szCs w:val="20"/>
              </w:rPr>
              <w:t>F</w:t>
            </w:r>
            <w:r w:rsidR="00FF71C9" w:rsidRPr="00444DC4">
              <w:rPr>
                <w:rFonts w:ascii="Arial Narrow" w:hAnsi="Arial Narrow"/>
                <w:sz w:val="20"/>
                <w:szCs w:val="20"/>
              </w:rPr>
              <w:t>urther transmission to people or animals</w:t>
            </w:r>
            <w:r w:rsidRPr="00444DC4">
              <w:rPr>
                <w:rFonts w:ascii="Arial Narrow" w:hAnsi="Arial Narrow"/>
                <w:sz w:val="20"/>
                <w:szCs w:val="20"/>
              </w:rPr>
              <w:t xml:space="preserve"> e.g. due to </w:t>
            </w:r>
            <w:r w:rsidR="000C3F53" w:rsidRPr="00444DC4">
              <w:rPr>
                <w:rFonts w:ascii="Arial Narrow" w:hAnsi="Arial Narrow"/>
                <w:sz w:val="20"/>
                <w:szCs w:val="20"/>
              </w:rPr>
              <w:t xml:space="preserve">primary </w:t>
            </w:r>
            <w:r w:rsidRPr="00444DC4">
              <w:rPr>
                <w:rFonts w:ascii="Arial Narrow" w:hAnsi="Arial Narrow"/>
                <w:sz w:val="20"/>
                <w:szCs w:val="20"/>
              </w:rPr>
              <w:t>infection going unrecognised</w:t>
            </w:r>
            <w:r w:rsidR="00FF71C9" w:rsidRPr="00444DC4">
              <w:rPr>
                <w:rFonts w:ascii="Arial Narrow" w:hAnsi="Arial Narrow"/>
                <w:sz w:val="20"/>
                <w:szCs w:val="20"/>
              </w:rPr>
              <w:t>.</w:t>
            </w:r>
          </w:p>
        </w:tc>
        <w:tc>
          <w:tcPr>
            <w:tcW w:w="1417" w:type="dxa"/>
          </w:tcPr>
          <w:p w14:paraId="786D5242" w14:textId="42F41923" w:rsidR="00DB6A02" w:rsidRPr="00444DC4" w:rsidDel="00F45888" w:rsidRDefault="00A237A9" w:rsidP="006F558B">
            <w:pPr>
              <w:spacing w:before="60" w:after="60"/>
              <w:jc w:val="center"/>
              <w:rPr>
                <w:rFonts w:ascii="Arial Narrow" w:hAnsi="Arial Narrow" w:cs="Arial Narrow"/>
                <w:sz w:val="20"/>
                <w:szCs w:val="20"/>
              </w:rPr>
            </w:pPr>
            <w:r w:rsidRPr="00444DC4">
              <w:rPr>
                <w:rFonts w:ascii="Arial Narrow" w:hAnsi="Arial Narrow" w:cs="Arial Narrow"/>
                <w:sz w:val="20"/>
                <w:szCs w:val="20"/>
              </w:rPr>
              <w:t xml:space="preserve">Clinical symptoms ranging from mild to severe (e.g. flu-like illness, formation of </w:t>
            </w:r>
            <w:r w:rsidR="00BB5CDB" w:rsidRPr="00444DC4">
              <w:rPr>
                <w:rFonts w:ascii="Arial Narrow" w:hAnsi="Arial Narrow" w:cs="Arial Narrow"/>
                <w:sz w:val="20"/>
                <w:szCs w:val="20"/>
              </w:rPr>
              <w:t>lesions</w:t>
            </w:r>
            <w:r w:rsidRPr="00444DC4">
              <w:rPr>
                <w:rFonts w:ascii="Arial Narrow" w:hAnsi="Arial Narrow" w:cs="Arial Narrow"/>
                <w:sz w:val="20"/>
                <w:szCs w:val="20"/>
              </w:rPr>
              <w:t>, severe adverse reactions).</w:t>
            </w:r>
          </w:p>
        </w:tc>
        <w:tc>
          <w:tcPr>
            <w:tcW w:w="1134" w:type="dxa"/>
          </w:tcPr>
          <w:p w14:paraId="14F9B4A0" w14:textId="77777777" w:rsidR="00A237A9" w:rsidRPr="00444DC4" w:rsidRDefault="00A237A9" w:rsidP="004B3741">
            <w:pPr>
              <w:spacing w:before="60" w:after="60"/>
              <w:jc w:val="center"/>
              <w:rPr>
                <w:rFonts w:ascii="Arial Narrow" w:hAnsi="Arial Narrow"/>
                <w:sz w:val="20"/>
                <w:szCs w:val="20"/>
              </w:rPr>
            </w:pPr>
            <w:r w:rsidRPr="00444DC4">
              <w:rPr>
                <w:rFonts w:ascii="Arial Narrow" w:hAnsi="Arial Narrow"/>
                <w:sz w:val="20"/>
                <w:szCs w:val="20"/>
              </w:rPr>
              <w:t>No</w:t>
            </w:r>
          </w:p>
        </w:tc>
        <w:tc>
          <w:tcPr>
            <w:tcW w:w="6383" w:type="dxa"/>
          </w:tcPr>
          <w:p w14:paraId="4A932156" w14:textId="298E8D84"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Trial participants will be instructed in well-established hygiene practices known to minimise inadvertent transmission of the parent virus</w:t>
            </w:r>
            <w:r w:rsidR="00662F85" w:rsidRPr="00444DC4">
              <w:rPr>
                <w:rFonts w:ascii="Arial Narrow" w:hAnsi="Arial Narrow" w:cs="Arial Narrow"/>
                <w:sz w:val="20"/>
                <w:szCs w:val="20"/>
              </w:rPr>
              <w:t xml:space="preserve"> (VACV)</w:t>
            </w:r>
            <w:r w:rsidR="00FF71C9" w:rsidRPr="00444DC4">
              <w:rPr>
                <w:rFonts w:ascii="Arial Narrow" w:hAnsi="Arial Narrow" w:cs="Arial Narrow"/>
                <w:sz w:val="20"/>
                <w:szCs w:val="20"/>
              </w:rPr>
              <w:t>.</w:t>
            </w:r>
          </w:p>
          <w:p w14:paraId="0972B776" w14:textId="490736FA" w:rsidR="00A237A9" w:rsidRPr="00444DC4" w:rsidRDefault="00CB176C"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 xml:space="preserve">When changing dressings at home, patients </w:t>
            </w:r>
            <w:r w:rsidR="00A237A9" w:rsidRPr="00444DC4">
              <w:rPr>
                <w:rFonts w:ascii="Arial Narrow" w:hAnsi="Arial Narrow" w:cs="Arial Narrow"/>
                <w:sz w:val="20"/>
                <w:szCs w:val="20"/>
              </w:rPr>
              <w:t>will be instructed to seal contaminated waste in a primary container (e.g. plastic bag)</w:t>
            </w:r>
            <w:r w:rsidR="0072482A" w:rsidRPr="00444DC4">
              <w:rPr>
                <w:rFonts w:ascii="Arial Narrow" w:hAnsi="Arial Narrow" w:cs="Arial Narrow"/>
                <w:sz w:val="20"/>
                <w:szCs w:val="20"/>
              </w:rPr>
              <w:t>,</w:t>
            </w:r>
            <w:r w:rsidRPr="00444DC4">
              <w:rPr>
                <w:rFonts w:ascii="Arial Narrow" w:hAnsi="Arial Narrow" w:cs="Arial Narrow"/>
                <w:sz w:val="20"/>
                <w:szCs w:val="20"/>
              </w:rPr>
              <w:t xml:space="preserve"> store it in a </w:t>
            </w:r>
            <w:r w:rsidR="00AE3645" w:rsidRPr="00444DC4">
              <w:rPr>
                <w:rFonts w:ascii="Arial Narrow" w:hAnsi="Arial Narrow" w:cs="Arial Narrow"/>
                <w:sz w:val="20"/>
                <w:szCs w:val="20"/>
              </w:rPr>
              <w:t>biohazard</w:t>
            </w:r>
            <w:r w:rsidRPr="00444DC4">
              <w:rPr>
                <w:rFonts w:ascii="Arial Narrow" w:hAnsi="Arial Narrow" w:cs="Arial Narrow"/>
                <w:sz w:val="20"/>
                <w:szCs w:val="20"/>
              </w:rPr>
              <w:t xml:space="preserve"> container</w:t>
            </w:r>
            <w:r w:rsidR="00AE3645" w:rsidRPr="00444DC4">
              <w:rPr>
                <w:rFonts w:ascii="Arial Narrow" w:hAnsi="Arial Narrow" w:cs="Arial Narrow"/>
                <w:sz w:val="20"/>
                <w:szCs w:val="20"/>
              </w:rPr>
              <w:t xml:space="preserve"> provided by the treating hospital</w:t>
            </w:r>
            <w:r w:rsidRPr="00444DC4">
              <w:rPr>
                <w:rFonts w:ascii="Arial Narrow" w:hAnsi="Arial Narrow" w:cs="Arial Narrow"/>
                <w:sz w:val="20"/>
                <w:szCs w:val="20"/>
              </w:rPr>
              <w:t xml:space="preserve">, </w:t>
            </w:r>
            <w:r w:rsidR="0072482A" w:rsidRPr="00444DC4">
              <w:rPr>
                <w:rFonts w:ascii="Arial Narrow" w:hAnsi="Arial Narrow" w:cs="Arial Narrow"/>
                <w:sz w:val="20"/>
                <w:szCs w:val="20"/>
              </w:rPr>
              <w:t>and</w:t>
            </w:r>
            <w:r w:rsidR="00D102EC" w:rsidRPr="00444DC4">
              <w:rPr>
                <w:rFonts w:ascii="Arial Narrow" w:hAnsi="Arial Narrow" w:cs="Arial Narrow"/>
                <w:sz w:val="20"/>
                <w:szCs w:val="20"/>
              </w:rPr>
              <w:t xml:space="preserve"> </w:t>
            </w:r>
            <w:r w:rsidRPr="00444DC4">
              <w:rPr>
                <w:rFonts w:ascii="Arial Narrow" w:hAnsi="Arial Narrow" w:cs="Arial Narrow"/>
                <w:sz w:val="20"/>
                <w:szCs w:val="20"/>
              </w:rPr>
              <w:t xml:space="preserve">return </w:t>
            </w:r>
            <w:r w:rsidR="0072482A" w:rsidRPr="00444DC4">
              <w:rPr>
                <w:rFonts w:ascii="Arial Narrow" w:hAnsi="Arial Narrow" w:cs="Arial Narrow"/>
                <w:sz w:val="20"/>
                <w:szCs w:val="20"/>
              </w:rPr>
              <w:t>the container</w:t>
            </w:r>
            <w:r w:rsidR="00AE3645" w:rsidRPr="00444DC4">
              <w:rPr>
                <w:rFonts w:ascii="Arial Narrow" w:hAnsi="Arial Narrow" w:cs="Arial Narrow"/>
                <w:sz w:val="20"/>
                <w:szCs w:val="20"/>
              </w:rPr>
              <w:t xml:space="preserve"> and contents</w:t>
            </w:r>
            <w:r w:rsidR="0072482A" w:rsidRPr="00444DC4">
              <w:rPr>
                <w:rFonts w:ascii="Arial Narrow" w:hAnsi="Arial Narrow" w:cs="Arial Narrow"/>
                <w:sz w:val="20"/>
                <w:szCs w:val="20"/>
              </w:rPr>
              <w:t xml:space="preserve"> </w:t>
            </w:r>
            <w:r w:rsidRPr="00444DC4">
              <w:rPr>
                <w:rFonts w:ascii="Arial Narrow" w:hAnsi="Arial Narrow" w:cs="Arial Narrow"/>
                <w:sz w:val="20"/>
                <w:szCs w:val="20"/>
              </w:rPr>
              <w:t>to the hospital at each clinical visit</w:t>
            </w:r>
            <w:r w:rsidR="00A237A9" w:rsidRPr="00444DC4">
              <w:rPr>
                <w:rFonts w:ascii="Arial Narrow" w:hAnsi="Arial Narrow" w:cs="Arial Narrow"/>
                <w:sz w:val="20"/>
                <w:szCs w:val="20"/>
              </w:rPr>
              <w:t>.</w:t>
            </w:r>
          </w:p>
          <w:p w14:paraId="10F4EDD5"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 xml:space="preserve">As noted in Scenario 1, the GM virus is likely to be attenuated; the introduced genes have not been associated with toxicity; any local inflammation which may be caused by expression of the introduced </w:t>
            </w:r>
            <w:r w:rsidRPr="00444DC4">
              <w:rPr>
                <w:rFonts w:ascii="Arial Narrow" w:hAnsi="Arial Narrow" w:cs="Arial Narrow"/>
                <w:i/>
                <w:sz w:val="20"/>
                <w:szCs w:val="20"/>
              </w:rPr>
              <w:t>hGM-CSF</w:t>
            </w:r>
            <w:r w:rsidRPr="00444DC4">
              <w:rPr>
                <w:rFonts w:ascii="Arial Narrow" w:hAnsi="Arial Narrow" w:cs="Arial Narrow"/>
                <w:sz w:val="20"/>
                <w:szCs w:val="20"/>
              </w:rPr>
              <w:t xml:space="preserve"> gene would cease once expression ends; and previous inadvertent exposures have not lead to clinically significant outcomes.</w:t>
            </w:r>
          </w:p>
          <w:p w14:paraId="1F54AE31"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Transmission to human non-trial participants not reported in previous clinical trials (involving over 300 patients and 1200 administration events).</w:t>
            </w:r>
          </w:p>
        </w:tc>
      </w:tr>
      <w:tr w:rsidR="00A237A9" w:rsidRPr="00444DC4" w14:paraId="74ADF81A" w14:textId="77777777" w:rsidTr="004B3741">
        <w:trPr>
          <w:cantSplit/>
          <w:jc w:val="center"/>
        </w:trPr>
        <w:tc>
          <w:tcPr>
            <w:tcW w:w="484" w:type="dxa"/>
          </w:tcPr>
          <w:p w14:paraId="5CFF3AED" w14:textId="56575E4F" w:rsidR="00A237A9" w:rsidRPr="00444DC4" w:rsidRDefault="00A237A9" w:rsidP="004B3741">
            <w:pPr>
              <w:spacing w:before="60" w:after="60"/>
              <w:ind w:left="92"/>
              <w:rPr>
                <w:rFonts w:ascii="Arial Narrow" w:hAnsi="Arial Narrow" w:cs="Arial Narrow"/>
                <w:sz w:val="20"/>
                <w:szCs w:val="20"/>
              </w:rPr>
            </w:pPr>
            <w:r w:rsidRPr="00444DC4">
              <w:rPr>
                <w:rFonts w:ascii="Arial Narrow" w:hAnsi="Arial Narrow" w:cs="Arial Narrow"/>
                <w:sz w:val="20"/>
                <w:szCs w:val="20"/>
              </w:rPr>
              <w:lastRenderedPageBreak/>
              <w:t>7</w:t>
            </w:r>
          </w:p>
        </w:tc>
        <w:tc>
          <w:tcPr>
            <w:tcW w:w="1275" w:type="dxa"/>
            <w:gridSpan w:val="2"/>
          </w:tcPr>
          <w:p w14:paraId="468480B8" w14:textId="77777777" w:rsidR="00A237A9" w:rsidRPr="00444DC4" w:rsidRDefault="00A237A9" w:rsidP="004B3741">
            <w:pPr>
              <w:tabs>
                <w:tab w:val="left" w:pos="284"/>
              </w:tabs>
              <w:spacing w:before="60" w:after="60"/>
              <w:ind w:left="34"/>
              <w:rPr>
                <w:rFonts w:ascii="Arial Narrow" w:hAnsi="Arial Narrow" w:cs="Arial Narrow"/>
                <w:sz w:val="20"/>
                <w:szCs w:val="20"/>
              </w:rPr>
            </w:pPr>
            <w:r w:rsidRPr="00444DC4">
              <w:rPr>
                <w:rFonts w:ascii="Arial Narrow" w:hAnsi="Arial Narrow" w:cs="Arial Narrow"/>
                <w:sz w:val="20"/>
                <w:szCs w:val="20"/>
              </w:rPr>
              <w:t>GM virus</w:t>
            </w:r>
          </w:p>
        </w:tc>
        <w:tc>
          <w:tcPr>
            <w:tcW w:w="3686" w:type="dxa"/>
          </w:tcPr>
          <w:p w14:paraId="644AFEE3" w14:textId="77777777" w:rsidR="00A237A9" w:rsidRPr="00444DC4" w:rsidRDefault="00A237A9" w:rsidP="00B238D6">
            <w:pPr>
              <w:numPr>
                <w:ilvl w:val="0"/>
                <w:numId w:val="60"/>
              </w:numPr>
              <w:tabs>
                <w:tab w:val="clear" w:pos="720"/>
                <w:tab w:val="num" w:pos="318"/>
              </w:tabs>
              <w:spacing w:before="60" w:after="60"/>
              <w:ind w:left="318" w:hanging="284"/>
              <w:rPr>
                <w:rFonts w:ascii="Arial Narrow" w:hAnsi="Arial Narrow"/>
                <w:sz w:val="20"/>
                <w:szCs w:val="20"/>
              </w:rPr>
            </w:pPr>
            <w:r w:rsidRPr="00444DC4">
              <w:rPr>
                <w:rFonts w:ascii="Arial Narrow" w:hAnsi="Arial Narrow"/>
                <w:sz w:val="20"/>
                <w:szCs w:val="20"/>
              </w:rPr>
              <w:t>Treatment of trial participant with the GMO</w:t>
            </w:r>
          </w:p>
          <w:p w14:paraId="2C2147D2" w14:textId="77777777" w:rsidR="00A237A9" w:rsidRPr="00444DC4" w:rsidRDefault="00A237A9" w:rsidP="004B3741">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13CD18B6" w14:textId="5B0966F7" w:rsidR="00A237A9" w:rsidRPr="00444DC4" w:rsidRDefault="00A237A9" w:rsidP="00B238D6">
            <w:pPr>
              <w:numPr>
                <w:ilvl w:val="0"/>
                <w:numId w:val="60"/>
              </w:numPr>
              <w:spacing w:before="60" w:after="60"/>
              <w:ind w:left="340" w:hanging="284"/>
              <w:rPr>
                <w:rFonts w:ascii="Arial Narrow" w:hAnsi="Arial Narrow"/>
                <w:sz w:val="20"/>
                <w:szCs w:val="20"/>
              </w:rPr>
            </w:pPr>
            <w:r w:rsidRPr="00444DC4">
              <w:rPr>
                <w:rFonts w:ascii="Arial Narrow" w:hAnsi="Arial Narrow"/>
                <w:sz w:val="20"/>
                <w:szCs w:val="20"/>
              </w:rPr>
              <w:t>Trial participant develops lesions and sheds the GMO</w:t>
            </w:r>
          </w:p>
          <w:p w14:paraId="3E39B44A" w14:textId="77777777" w:rsidR="00A237A9" w:rsidRPr="00444DC4" w:rsidRDefault="00A237A9" w:rsidP="004B3741">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46C6613C" w14:textId="077CF9D7" w:rsidR="00A237A9" w:rsidRPr="00444DC4" w:rsidRDefault="00A237A9" w:rsidP="00B238D6">
            <w:pPr>
              <w:numPr>
                <w:ilvl w:val="0"/>
                <w:numId w:val="60"/>
              </w:numPr>
              <w:spacing w:before="60" w:after="60"/>
              <w:ind w:left="340" w:hanging="284"/>
              <w:rPr>
                <w:rFonts w:ascii="Arial Narrow" w:hAnsi="Arial Narrow"/>
                <w:sz w:val="20"/>
                <w:szCs w:val="20"/>
              </w:rPr>
            </w:pPr>
            <w:r w:rsidRPr="00444DC4">
              <w:rPr>
                <w:rFonts w:ascii="Arial Narrow" w:hAnsi="Arial Narrow"/>
                <w:sz w:val="20"/>
                <w:szCs w:val="20"/>
              </w:rPr>
              <w:t>Exposure of at-risk people (such as pregnant women</w:t>
            </w:r>
            <w:r w:rsidR="001B0D45" w:rsidRPr="00444DC4">
              <w:rPr>
                <w:rFonts w:ascii="Arial Narrow" w:hAnsi="Arial Narrow"/>
                <w:sz w:val="20"/>
                <w:szCs w:val="20"/>
              </w:rPr>
              <w:t xml:space="preserve">, infants, </w:t>
            </w:r>
            <w:r w:rsidRPr="00444DC4">
              <w:rPr>
                <w:rFonts w:ascii="Arial Narrow" w:hAnsi="Arial Narrow"/>
                <w:sz w:val="20"/>
                <w:szCs w:val="20"/>
              </w:rPr>
              <w:t>those with a severe inflammatory skin condition or a history of eczema, and the immunocompromised; e.g. carers or household contacts) through contact with trial participant or contaminated items (e.g. contaminated dressings) outside the clinical/hospital setting</w:t>
            </w:r>
          </w:p>
          <w:p w14:paraId="438D1948" w14:textId="77777777" w:rsidR="00A237A9" w:rsidRPr="00444DC4" w:rsidRDefault="00A237A9" w:rsidP="004B3741">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170FBADF" w14:textId="3A1A78A3" w:rsidR="00A237A9" w:rsidRPr="00444DC4" w:rsidRDefault="00A237A9" w:rsidP="00B238D6">
            <w:pPr>
              <w:numPr>
                <w:ilvl w:val="0"/>
                <w:numId w:val="60"/>
              </w:numPr>
              <w:spacing w:before="60" w:after="60"/>
              <w:ind w:left="318" w:hanging="284"/>
              <w:rPr>
                <w:rFonts w:ascii="Arial Narrow" w:hAnsi="Arial Narrow"/>
                <w:sz w:val="20"/>
                <w:szCs w:val="20"/>
              </w:rPr>
            </w:pPr>
            <w:r w:rsidRPr="00444DC4">
              <w:rPr>
                <w:rFonts w:ascii="Arial Narrow" w:hAnsi="Arial Narrow"/>
                <w:sz w:val="20"/>
                <w:szCs w:val="20"/>
              </w:rPr>
              <w:t xml:space="preserve">Establishment of </w:t>
            </w:r>
            <w:r w:rsidR="00460895" w:rsidRPr="00444DC4">
              <w:rPr>
                <w:rFonts w:ascii="Arial Narrow" w:hAnsi="Arial Narrow"/>
                <w:sz w:val="20"/>
                <w:szCs w:val="20"/>
              </w:rPr>
              <w:t xml:space="preserve">viral </w:t>
            </w:r>
            <w:r w:rsidRPr="00444DC4">
              <w:rPr>
                <w:rFonts w:ascii="Arial Narrow" w:hAnsi="Arial Narrow"/>
                <w:sz w:val="20"/>
                <w:szCs w:val="20"/>
              </w:rPr>
              <w:t>infection</w:t>
            </w:r>
          </w:p>
        </w:tc>
        <w:tc>
          <w:tcPr>
            <w:tcW w:w="1417" w:type="dxa"/>
          </w:tcPr>
          <w:p w14:paraId="5180BD13" w14:textId="354B166E" w:rsidR="00F10897" w:rsidRPr="00444DC4" w:rsidDel="00F45888" w:rsidRDefault="002F255C" w:rsidP="005845A2">
            <w:pPr>
              <w:spacing w:before="60" w:after="60"/>
              <w:jc w:val="center"/>
              <w:rPr>
                <w:rFonts w:ascii="Arial Narrow" w:hAnsi="Arial Narrow" w:cs="Arial Narrow"/>
                <w:sz w:val="20"/>
                <w:szCs w:val="20"/>
              </w:rPr>
            </w:pPr>
            <w:r w:rsidRPr="00444DC4">
              <w:rPr>
                <w:rFonts w:ascii="Arial Narrow" w:hAnsi="Arial Narrow" w:cs="Arial Narrow"/>
                <w:sz w:val="20"/>
                <w:szCs w:val="20"/>
              </w:rPr>
              <w:t xml:space="preserve">Marginal </w:t>
            </w:r>
            <w:r w:rsidR="00A237A9" w:rsidRPr="00444DC4">
              <w:rPr>
                <w:rFonts w:ascii="Arial Narrow" w:hAnsi="Arial Narrow" w:cs="Arial Narrow"/>
                <w:sz w:val="20"/>
                <w:szCs w:val="20"/>
              </w:rPr>
              <w:t>to severe clinical symptoms</w:t>
            </w:r>
          </w:p>
        </w:tc>
        <w:tc>
          <w:tcPr>
            <w:tcW w:w="1134" w:type="dxa"/>
          </w:tcPr>
          <w:p w14:paraId="52E2675B" w14:textId="77777777" w:rsidR="00A237A9" w:rsidRPr="00444DC4" w:rsidRDefault="00A237A9" w:rsidP="004B3741">
            <w:pPr>
              <w:spacing w:before="60" w:after="60"/>
              <w:jc w:val="center"/>
              <w:rPr>
                <w:rFonts w:ascii="Arial Narrow" w:hAnsi="Arial Narrow"/>
                <w:sz w:val="20"/>
                <w:szCs w:val="20"/>
              </w:rPr>
            </w:pPr>
            <w:r w:rsidRPr="00444DC4">
              <w:rPr>
                <w:rFonts w:ascii="Arial Narrow" w:hAnsi="Arial Narrow"/>
                <w:sz w:val="20"/>
                <w:szCs w:val="20"/>
              </w:rPr>
              <w:t>Yes</w:t>
            </w:r>
          </w:p>
        </w:tc>
        <w:tc>
          <w:tcPr>
            <w:tcW w:w="6383" w:type="dxa"/>
          </w:tcPr>
          <w:p w14:paraId="5351B9A5" w14:textId="41CB7717" w:rsidR="003677D6" w:rsidRPr="00444DC4" w:rsidRDefault="003677D6" w:rsidP="003677D6">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Some trial participants may develop lesions, leading to shedding of the GM virus.</w:t>
            </w:r>
          </w:p>
          <w:p w14:paraId="014BD646" w14:textId="392326D4" w:rsidR="003677D6" w:rsidRPr="00444DC4" w:rsidRDefault="003677D6" w:rsidP="003677D6">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If trial participants don’t immediately recognise these lesions, there is potential for any at-risk people with whom they have close conta</w:t>
            </w:r>
            <w:r w:rsidR="002F255C" w:rsidRPr="00444DC4">
              <w:rPr>
                <w:rFonts w:ascii="Arial Narrow" w:hAnsi="Arial Narrow" w:cs="Arial Narrow"/>
                <w:sz w:val="20"/>
                <w:szCs w:val="20"/>
              </w:rPr>
              <w:t>ct to be exposed to the GMO</w:t>
            </w:r>
            <w:r w:rsidRPr="00444DC4">
              <w:rPr>
                <w:rFonts w:ascii="Arial Narrow" w:hAnsi="Arial Narrow" w:cs="Arial Narrow"/>
                <w:sz w:val="20"/>
                <w:szCs w:val="20"/>
              </w:rPr>
              <w:t>.</w:t>
            </w:r>
          </w:p>
          <w:p w14:paraId="5567DB0C" w14:textId="076B3C02" w:rsidR="003677D6" w:rsidRPr="00444DC4" w:rsidRDefault="003677D6" w:rsidP="003677D6">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There is uncertainty about the consequences for at-risk</w:t>
            </w:r>
            <w:r w:rsidR="00116039" w:rsidRPr="00444DC4">
              <w:rPr>
                <w:rFonts w:ascii="Arial Narrow" w:hAnsi="Arial Narrow" w:cs="Arial Narrow"/>
                <w:sz w:val="20"/>
                <w:szCs w:val="20"/>
              </w:rPr>
              <w:t xml:space="preserve"> people exposed to the GM virus.</w:t>
            </w:r>
          </w:p>
          <w:p w14:paraId="52A3E5A6" w14:textId="149560F2" w:rsidR="003677D6" w:rsidRPr="00444DC4" w:rsidRDefault="003677D6" w:rsidP="002F255C">
            <w:pPr>
              <w:spacing w:before="60" w:after="60"/>
              <w:rPr>
                <w:rFonts w:ascii="Arial Narrow" w:hAnsi="Arial Narrow" w:cs="Arial Narrow"/>
                <w:sz w:val="20"/>
                <w:szCs w:val="20"/>
              </w:rPr>
            </w:pPr>
            <w:r w:rsidRPr="00444DC4">
              <w:rPr>
                <w:rFonts w:ascii="Arial Narrow" w:hAnsi="Arial Narrow"/>
                <w:sz w:val="20"/>
                <w:szCs w:val="20"/>
              </w:rPr>
              <w:t>See Section 3.1 for risk characterisation.</w:t>
            </w:r>
          </w:p>
        </w:tc>
      </w:tr>
      <w:tr w:rsidR="00A237A9" w:rsidRPr="00444DC4" w14:paraId="522939C6" w14:textId="77777777" w:rsidTr="004B3741">
        <w:trPr>
          <w:cantSplit/>
          <w:jc w:val="center"/>
        </w:trPr>
        <w:tc>
          <w:tcPr>
            <w:tcW w:w="14379" w:type="dxa"/>
            <w:gridSpan w:val="7"/>
          </w:tcPr>
          <w:p w14:paraId="60E87DA6" w14:textId="77777777" w:rsidR="00A237A9" w:rsidRPr="00444DC4" w:rsidRDefault="00A237A9" w:rsidP="004B3741">
            <w:pPr>
              <w:pStyle w:val="BulletedRARMP"/>
              <w:keepNext/>
              <w:numPr>
                <w:ilvl w:val="0"/>
                <w:numId w:val="0"/>
              </w:numPr>
              <w:spacing w:before="60"/>
              <w:rPr>
                <w:rFonts w:ascii="Arial Narrow" w:hAnsi="Arial Narrow" w:cs="Arial Narrow"/>
                <w:sz w:val="20"/>
                <w:szCs w:val="20"/>
              </w:rPr>
            </w:pPr>
            <w:r w:rsidRPr="00444DC4">
              <w:rPr>
                <w:rFonts w:ascii="Arial Narrow" w:hAnsi="Arial Narrow" w:cs="Arial Narrow"/>
                <w:b/>
                <w:bCs/>
                <w:sz w:val="20"/>
              </w:rPr>
              <w:t>Section 2.2: Horizontal transfer of genes or genetic elements</w:t>
            </w:r>
          </w:p>
        </w:tc>
      </w:tr>
      <w:tr w:rsidR="00A237A9" w:rsidRPr="00444DC4" w14:paraId="1A78EDAD" w14:textId="77777777" w:rsidTr="004B3741">
        <w:trPr>
          <w:cantSplit/>
          <w:jc w:val="center"/>
        </w:trPr>
        <w:tc>
          <w:tcPr>
            <w:tcW w:w="514" w:type="dxa"/>
            <w:gridSpan w:val="2"/>
          </w:tcPr>
          <w:p w14:paraId="129A4410" w14:textId="6F30AE30" w:rsidR="00A237A9" w:rsidRPr="00444DC4" w:rsidRDefault="00D102EC" w:rsidP="004B3741">
            <w:pPr>
              <w:spacing w:before="60" w:after="60"/>
              <w:ind w:left="92"/>
              <w:rPr>
                <w:rFonts w:ascii="Arial Narrow" w:hAnsi="Arial Narrow" w:cs="Arial Narrow"/>
                <w:sz w:val="20"/>
                <w:szCs w:val="20"/>
              </w:rPr>
            </w:pPr>
            <w:r w:rsidRPr="00444DC4">
              <w:rPr>
                <w:rFonts w:ascii="Arial Narrow" w:hAnsi="Arial Narrow" w:cs="Arial Narrow"/>
                <w:sz w:val="20"/>
                <w:szCs w:val="20"/>
              </w:rPr>
              <w:t>8</w:t>
            </w:r>
          </w:p>
        </w:tc>
        <w:tc>
          <w:tcPr>
            <w:tcW w:w="1245" w:type="dxa"/>
          </w:tcPr>
          <w:p w14:paraId="4331D934" w14:textId="77777777" w:rsidR="00A237A9" w:rsidRPr="00444DC4" w:rsidRDefault="00A237A9" w:rsidP="004B3741">
            <w:pPr>
              <w:spacing w:before="60" w:after="60"/>
              <w:rPr>
                <w:rFonts w:ascii="Arial Narrow" w:hAnsi="Arial Narrow" w:cs="Arial Narrow"/>
                <w:sz w:val="20"/>
                <w:szCs w:val="20"/>
              </w:rPr>
            </w:pPr>
            <w:r w:rsidRPr="00444DC4">
              <w:rPr>
                <w:rFonts w:ascii="Arial Narrow" w:hAnsi="Arial Narrow" w:cs="Arial Narrow"/>
                <w:sz w:val="20"/>
                <w:szCs w:val="20"/>
              </w:rPr>
              <w:t>GM virus</w:t>
            </w:r>
          </w:p>
        </w:tc>
        <w:tc>
          <w:tcPr>
            <w:tcW w:w="3686" w:type="dxa"/>
          </w:tcPr>
          <w:p w14:paraId="6A666CFD" w14:textId="77777777" w:rsidR="00A237A9" w:rsidRPr="00444DC4" w:rsidRDefault="00A237A9" w:rsidP="00B238D6">
            <w:pPr>
              <w:pStyle w:val="ListParagraph"/>
              <w:numPr>
                <w:ilvl w:val="0"/>
                <w:numId w:val="71"/>
              </w:numPr>
              <w:tabs>
                <w:tab w:val="clear" w:pos="1066"/>
                <w:tab w:val="num" w:pos="318"/>
              </w:tabs>
              <w:spacing w:before="60" w:after="60"/>
              <w:ind w:left="318" w:hanging="318"/>
              <w:rPr>
                <w:rStyle w:val="tabletext0"/>
                <w:rFonts w:cs="Arial"/>
                <w:bCs/>
                <w:color w:val="auto"/>
              </w:rPr>
            </w:pPr>
            <w:r w:rsidRPr="00444DC4">
              <w:rPr>
                <w:rStyle w:val="tabletext0"/>
                <w:color w:val="auto"/>
              </w:rPr>
              <w:t>Exposure of people or animals to the GM virus leading to infection (see risk Scenarios 1-8)</w:t>
            </w:r>
          </w:p>
          <w:p w14:paraId="76702296" w14:textId="77777777" w:rsidR="00A237A9" w:rsidRPr="00444DC4" w:rsidRDefault="00A237A9" w:rsidP="004B3741">
            <w:pPr>
              <w:pStyle w:val="Title"/>
              <w:pBdr>
                <w:bottom w:val="none" w:sz="0" w:space="0" w:color="auto"/>
              </w:pBdr>
              <w:tabs>
                <w:tab w:val="num" w:pos="328"/>
              </w:tabs>
              <w:spacing w:before="60" w:after="60"/>
              <w:ind w:left="328" w:hanging="328"/>
              <w:contextualSpacing w:val="0"/>
              <w:rPr>
                <w:rStyle w:val="tabletext0"/>
                <w:color w:val="auto"/>
              </w:rPr>
            </w:pPr>
            <w:r w:rsidRPr="00444DC4">
              <w:rPr>
                <w:rStyle w:val="tabletext0"/>
                <w:color w:val="auto"/>
              </w:rPr>
              <w:sym w:font="Wingdings 3" w:char="F0C8"/>
            </w:r>
          </w:p>
          <w:p w14:paraId="46EBDE49" w14:textId="77777777" w:rsidR="00A237A9" w:rsidRPr="00444DC4" w:rsidRDefault="00A237A9" w:rsidP="00B238D6">
            <w:pPr>
              <w:pStyle w:val="ListParagraph"/>
              <w:numPr>
                <w:ilvl w:val="0"/>
                <w:numId w:val="71"/>
              </w:numPr>
              <w:spacing w:before="60" w:after="60"/>
              <w:ind w:left="328" w:hanging="328"/>
              <w:rPr>
                <w:rStyle w:val="tabletext0"/>
                <w:rFonts w:eastAsiaTheme="majorEastAsia" w:cs="Arial"/>
                <w:b/>
                <w:bCs/>
                <w:color w:val="auto"/>
                <w:kern w:val="28"/>
                <w:szCs w:val="52"/>
              </w:rPr>
            </w:pPr>
            <w:r w:rsidRPr="00444DC4">
              <w:rPr>
                <w:rStyle w:val="tabletext0"/>
                <w:color w:val="auto"/>
              </w:rPr>
              <w:t>Person or animal also infected with another related virus</w:t>
            </w:r>
          </w:p>
          <w:p w14:paraId="61BB71DB" w14:textId="77777777" w:rsidR="00A237A9" w:rsidRPr="00444DC4" w:rsidRDefault="00A237A9" w:rsidP="004B3741">
            <w:pPr>
              <w:pStyle w:val="Title"/>
              <w:pBdr>
                <w:bottom w:val="none" w:sz="0" w:space="0" w:color="auto"/>
              </w:pBdr>
              <w:tabs>
                <w:tab w:val="num" w:pos="328"/>
              </w:tabs>
              <w:spacing w:before="60" w:after="60"/>
              <w:ind w:left="328" w:hanging="328"/>
              <w:contextualSpacing w:val="0"/>
              <w:rPr>
                <w:rStyle w:val="tabletext0"/>
                <w:color w:val="auto"/>
              </w:rPr>
            </w:pPr>
            <w:r w:rsidRPr="00444DC4">
              <w:rPr>
                <w:rStyle w:val="tabletext0"/>
                <w:color w:val="auto"/>
              </w:rPr>
              <w:sym w:font="Wingdings 3" w:char="F0C8"/>
            </w:r>
          </w:p>
          <w:p w14:paraId="6F0BC881" w14:textId="77777777" w:rsidR="00A237A9" w:rsidRPr="00444DC4" w:rsidRDefault="00A237A9" w:rsidP="00B238D6">
            <w:pPr>
              <w:pStyle w:val="ListParagraph"/>
              <w:numPr>
                <w:ilvl w:val="0"/>
                <w:numId w:val="71"/>
              </w:numPr>
              <w:spacing w:before="60" w:after="60"/>
              <w:ind w:left="328" w:hanging="328"/>
              <w:rPr>
                <w:rStyle w:val="tabletext0"/>
                <w:rFonts w:eastAsiaTheme="majorEastAsia" w:cstheme="majorBidi"/>
                <w:b/>
                <w:color w:val="auto"/>
                <w:kern w:val="28"/>
                <w:szCs w:val="52"/>
              </w:rPr>
            </w:pPr>
            <w:r w:rsidRPr="00444DC4">
              <w:rPr>
                <w:rStyle w:val="tabletext0"/>
                <w:color w:val="auto"/>
              </w:rPr>
              <w:t>Both viruses infect and replicate in the same host cell</w:t>
            </w:r>
          </w:p>
          <w:p w14:paraId="3217F6EC" w14:textId="77777777" w:rsidR="00A237A9" w:rsidRPr="00444DC4" w:rsidRDefault="00A237A9" w:rsidP="004B3741">
            <w:pPr>
              <w:pStyle w:val="Title"/>
              <w:pBdr>
                <w:bottom w:val="none" w:sz="0" w:space="0" w:color="auto"/>
              </w:pBdr>
              <w:tabs>
                <w:tab w:val="num" w:pos="328"/>
              </w:tabs>
              <w:spacing w:before="60" w:after="60"/>
              <w:ind w:left="328" w:hanging="328"/>
              <w:contextualSpacing w:val="0"/>
              <w:rPr>
                <w:rStyle w:val="tabletext0"/>
                <w:color w:val="auto"/>
              </w:rPr>
            </w:pPr>
            <w:r w:rsidRPr="00444DC4">
              <w:rPr>
                <w:rStyle w:val="tabletext0"/>
                <w:color w:val="auto"/>
              </w:rPr>
              <w:sym w:font="Wingdings 3" w:char="F0C8"/>
            </w:r>
          </w:p>
          <w:p w14:paraId="5C689187" w14:textId="2523A45C" w:rsidR="00A237A9" w:rsidRPr="00444DC4" w:rsidRDefault="00A237A9" w:rsidP="00B238D6">
            <w:pPr>
              <w:pStyle w:val="ListParagraph"/>
              <w:numPr>
                <w:ilvl w:val="0"/>
                <w:numId w:val="71"/>
              </w:numPr>
              <w:spacing w:before="60" w:after="60"/>
              <w:ind w:left="328" w:hanging="328"/>
              <w:rPr>
                <w:rStyle w:val="tabletext0"/>
                <w:rFonts w:eastAsiaTheme="majorEastAsia" w:cstheme="majorBidi"/>
                <w:b/>
                <w:color w:val="auto"/>
                <w:kern w:val="28"/>
                <w:szCs w:val="52"/>
              </w:rPr>
            </w:pPr>
            <w:r w:rsidRPr="00444DC4">
              <w:rPr>
                <w:rStyle w:val="tabletext0"/>
                <w:color w:val="auto"/>
              </w:rPr>
              <w:t>Recombination between viral genomes takes place</w:t>
            </w:r>
          </w:p>
          <w:p w14:paraId="32A3C10F" w14:textId="77777777" w:rsidR="00A237A9" w:rsidRPr="00444DC4" w:rsidRDefault="00A237A9" w:rsidP="004B3741">
            <w:pPr>
              <w:pStyle w:val="Title"/>
              <w:pBdr>
                <w:bottom w:val="none" w:sz="0" w:space="0" w:color="auto"/>
              </w:pBdr>
              <w:tabs>
                <w:tab w:val="num" w:pos="328"/>
              </w:tabs>
              <w:spacing w:before="60" w:after="60"/>
              <w:ind w:left="328" w:hanging="328"/>
              <w:contextualSpacing w:val="0"/>
              <w:rPr>
                <w:rStyle w:val="tabletext0"/>
                <w:color w:val="auto"/>
              </w:rPr>
            </w:pPr>
            <w:r w:rsidRPr="00444DC4">
              <w:rPr>
                <w:rStyle w:val="tabletext0"/>
                <w:color w:val="auto"/>
              </w:rPr>
              <w:sym w:font="Wingdings 3" w:char="F0C8"/>
            </w:r>
          </w:p>
          <w:p w14:paraId="4F322E32" w14:textId="77777777" w:rsidR="00A237A9" w:rsidRPr="00444DC4" w:rsidRDefault="00A237A9" w:rsidP="00B238D6">
            <w:pPr>
              <w:pStyle w:val="ListParagraph"/>
              <w:numPr>
                <w:ilvl w:val="0"/>
                <w:numId w:val="71"/>
              </w:numPr>
              <w:spacing w:before="60" w:after="60"/>
              <w:ind w:left="328" w:hanging="328"/>
              <w:rPr>
                <w:rFonts w:ascii="Arial Narrow" w:hAnsi="Arial Narrow"/>
                <w:sz w:val="20"/>
                <w:szCs w:val="20"/>
              </w:rPr>
            </w:pPr>
            <w:r w:rsidRPr="00444DC4">
              <w:rPr>
                <w:rStyle w:val="tabletext0"/>
                <w:color w:val="auto"/>
              </w:rPr>
              <w:t>Recombinant virus infects other hosts</w:t>
            </w:r>
          </w:p>
        </w:tc>
        <w:tc>
          <w:tcPr>
            <w:tcW w:w="1417" w:type="dxa"/>
          </w:tcPr>
          <w:p w14:paraId="53231485" w14:textId="77777777" w:rsidR="00A237A9" w:rsidRPr="00444DC4" w:rsidRDefault="00A237A9" w:rsidP="004B3741">
            <w:pPr>
              <w:tabs>
                <w:tab w:val="left" w:pos="77"/>
              </w:tabs>
              <w:spacing w:before="60" w:after="60"/>
              <w:ind w:left="-62"/>
              <w:rPr>
                <w:rStyle w:val="tabletext0"/>
                <w:color w:val="auto"/>
              </w:rPr>
            </w:pPr>
            <w:r w:rsidRPr="00444DC4">
              <w:rPr>
                <w:rStyle w:val="tabletext0"/>
                <w:color w:val="auto"/>
              </w:rPr>
              <w:t>Disease in humans or animals.</w:t>
            </w:r>
          </w:p>
          <w:p w14:paraId="03D722CA" w14:textId="77777777" w:rsidR="00A237A9" w:rsidRPr="00444DC4" w:rsidRDefault="00A237A9" w:rsidP="004B3741">
            <w:pPr>
              <w:tabs>
                <w:tab w:val="left" w:pos="77"/>
              </w:tabs>
              <w:spacing w:before="60" w:after="60"/>
              <w:ind w:left="-62"/>
              <w:rPr>
                <w:rFonts w:ascii="Arial Narrow" w:hAnsi="Arial Narrow" w:cs="Arial Narrow"/>
                <w:sz w:val="20"/>
                <w:szCs w:val="20"/>
              </w:rPr>
            </w:pPr>
            <w:r w:rsidRPr="00444DC4">
              <w:rPr>
                <w:rStyle w:val="tabletext0"/>
                <w:color w:val="auto"/>
              </w:rPr>
              <w:t>Establishment of novel virus in environment.</w:t>
            </w:r>
          </w:p>
        </w:tc>
        <w:tc>
          <w:tcPr>
            <w:tcW w:w="1134" w:type="dxa"/>
          </w:tcPr>
          <w:p w14:paraId="6F5E4525" w14:textId="77777777" w:rsidR="00A237A9" w:rsidRPr="00444DC4" w:rsidRDefault="00A237A9" w:rsidP="004B3741">
            <w:pPr>
              <w:spacing w:before="60" w:after="60"/>
              <w:jc w:val="center"/>
              <w:rPr>
                <w:rFonts w:ascii="Arial Narrow" w:hAnsi="Arial Narrow"/>
                <w:sz w:val="20"/>
                <w:szCs w:val="20"/>
              </w:rPr>
            </w:pPr>
            <w:r w:rsidRPr="00444DC4">
              <w:rPr>
                <w:rFonts w:ascii="Arial Narrow" w:hAnsi="Arial Narrow"/>
                <w:sz w:val="20"/>
                <w:szCs w:val="20"/>
              </w:rPr>
              <w:t>No</w:t>
            </w:r>
          </w:p>
        </w:tc>
        <w:tc>
          <w:tcPr>
            <w:tcW w:w="6383" w:type="dxa"/>
          </w:tcPr>
          <w:p w14:paraId="0E8F8B44"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There is no reservoir of VACV in the Australian environment and limited opportunity for the GMO to come into contact with other related poxviruses.</w:t>
            </w:r>
          </w:p>
          <w:p w14:paraId="33DE55B1"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Poxviral recombination does not occur frequently in nature.</w:t>
            </w:r>
          </w:p>
          <w:p w14:paraId="738A44A9" w14:textId="77777777" w:rsidR="00A237A9" w:rsidRPr="00444DC4" w:rsidRDefault="00A237A9" w:rsidP="004B3741">
            <w:pPr>
              <w:pStyle w:val="BulletedRARMP"/>
              <w:tabs>
                <w:tab w:val="clear" w:pos="567"/>
              </w:tabs>
              <w:spacing w:before="60"/>
              <w:ind w:left="295" w:hanging="272"/>
              <w:rPr>
                <w:rFonts w:ascii="Arial Narrow" w:hAnsi="Arial Narrow" w:cs="Arial Narrow"/>
                <w:sz w:val="20"/>
                <w:szCs w:val="20"/>
              </w:rPr>
            </w:pPr>
            <w:r w:rsidRPr="00444DC4">
              <w:rPr>
                <w:rFonts w:ascii="Arial Narrow" w:hAnsi="Arial Narrow" w:cs="Arial Narrow"/>
                <w:sz w:val="20"/>
                <w:szCs w:val="20"/>
              </w:rPr>
              <w:t>even if HGT were to occur, expression of introduced genes is not expected to increase disease burden.</w:t>
            </w:r>
          </w:p>
        </w:tc>
      </w:tr>
      <w:bookmarkEnd w:id="279"/>
      <w:bookmarkEnd w:id="280"/>
    </w:tbl>
    <w:p w14:paraId="16BE87B5" w14:textId="77777777" w:rsidR="00436683" w:rsidRPr="00444DC4" w:rsidRDefault="00436683" w:rsidP="00436683"/>
    <w:p w14:paraId="2668D564" w14:textId="77777777" w:rsidR="003949C5" w:rsidRPr="00444DC4" w:rsidRDefault="003949C5" w:rsidP="00DC7406">
      <w:pPr>
        <w:pStyle w:val="3RARMP"/>
        <w:sectPr w:rsidR="003949C5" w:rsidRPr="00444DC4" w:rsidSect="00A237A9">
          <w:footerReference w:type="default" r:id="rId27"/>
          <w:pgSz w:w="16838" w:h="11906" w:orient="landscape" w:code="9"/>
          <w:pgMar w:top="1134" w:right="1247" w:bottom="1134" w:left="1247" w:header="680" w:footer="510" w:gutter="0"/>
          <w:cols w:space="708"/>
          <w:docGrid w:linePitch="360"/>
        </w:sectPr>
      </w:pPr>
      <w:bookmarkStart w:id="282" w:name="_Toc426973541"/>
      <w:bookmarkStart w:id="283" w:name="_Ref329596058"/>
      <w:bookmarkStart w:id="284" w:name="_Ref329596068"/>
      <w:bookmarkStart w:id="285" w:name="_Toc330475738"/>
      <w:bookmarkEnd w:id="281"/>
    </w:p>
    <w:p w14:paraId="4103DB17" w14:textId="0A219F93" w:rsidR="00E65FF9" w:rsidRPr="00444DC4" w:rsidRDefault="00E65FF9" w:rsidP="00DC7406">
      <w:pPr>
        <w:pStyle w:val="3RARMP"/>
      </w:pPr>
      <w:bookmarkStart w:id="286" w:name="_Toc445815539"/>
      <w:r w:rsidRPr="00444DC4">
        <w:lastRenderedPageBreak/>
        <w:t xml:space="preserve">Increased disease burden </w:t>
      </w:r>
      <w:r w:rsidR="00355371" w:rsidRPr="00444DC4">
        <w:t>to</w:t>
      </w:r>
      <w:r w:rsidRPr="00444DC4">
        <w:t xml:space="preserve"> the GM virus</w:t>
      </w:r>
      <w:bookmarkEnd w:id="282"/>
      <w:bookmarkEnd w:id="286"/>
    </w:p>
    <w:p w14:paraId="28C9E905" w14:textId="4D3B9419" w:rsidR="001B0B85" w:rsidRPr="00444DC4" w:rsidRDefault="00355371"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Baseline information on the characteristics of </w:t>
      </w:r>
      <w:r w:rsidRPr="00444DC4">
        <w:rPr>
          <w:i/>
          <w:iCs/>
          <w:color w:val="auto"/>
          <w:u w:color="000000"/>
          <w:lang w:val="en-AU"/>
        </w:rPr>
        <w:t>Vaccinia virus</w:t>
      </w:r>
      <w:r w:rsidRPr="00444DC4">
        <w:rPr>
          <w:color w:val="auto"/>
          <w:u w:color="000000"/>
          <w:lang w:val="en-AU"/>
        </w:rPr>
        <w:t xml:space="preserve"> is </w:t>
      </w:r>
      <w:r w:rsidR="00336D08" w:rsidRPr="00444DC4">
        <w:rPr>
          <w:color w:val="auto"/>
          <w:u w:color="000000"/>
          <w:lang w:val="en-AU"/>
        </w:rPr>
        <w:t>discussed</w:t>
      </w:r>
      <w:r w:rsidRPr="00444DC4">
        <w:rPr>
          <w:color w:val="auto"/>
          <w:u w:color="000000"/>
          <w:lang w:val="en-AU"/>
        </w:rPr>
        <w:t xml:space="preserve"> in</w:t>
      </w:r>
      <w:r w:rsidR="00336D08" w:rsidRPr="00444DC4">
        <w:rPr>
          <w:color w:val="auto"/>
          <w:u w:color="000000"/>
          <w:lang w:val="en-AU"/>
        </w:rPr>
        <w:t xml:space="preserve"> </w:t>
      </w:r>
      <w:r w:rsidR="00336D08" w:rsidRPr="00444DC4">
        <w:rPr>
          <w:color w:val="auto"/>
          <w:u w:color="000000"/>
          <w:lang w:val="en-AU"/>
        </w:rPr>
        <w:fldChar w:fldCharType="begin"/>
      </w:r>
      <w:r w:rsidR="00336D08" w:rsidRPr="00444DC4">
        <w:rPr>
          <w:color w:val="auto"/>
          <w:u w:color="000000"/>
          <w:lang w:val="en-AU"/>
        </w:rPr>
        <w:instrText xml:space="preserve"> REF _Ref434250110 \r \h </w:instrText>
      </w:r>
      <w:r w:rsidR="00336D08" w:rsidRPr="00444DC4">
        <w:rPr>
          <w:color w:val="auto"/>
          <w:u w:color="000000"/>
          <w:lang w:val="en-AU"/>
        </w:rPr>
      </w:r>
      <w:r w:rsidR="00336D08" w:rsidRPr="00444DC4">
        <w:rPr>
          <w:color w:val="auto"/>
          <w:u w:color="000000"/>
          <w:lang w:val="en-AU"/>
        </w:rPr>
        <w:fldChar w:fldCharType="separate"/>
      </w:r>
      <w:r w:rsidR="00753FC4">
        <w:rPr>
          <w:color w:val="auto"/>
          <w:u w:color="000000"/>
          <w:lang w:val="en-AU"/>
        </w:rPr>
        <w:t>Chapter 1</w:t>
      </w:r>
      <w:r w:rsidR="00327031">
        <w:rPr>
          <w:color w:val="auto"/>
          <w:u w:color="000000"/>
          <w:lang w:val="en-AU"/>
        </w:rPr>
        <w:t xml:space="preserve">, </w:t>
      </w:r>
      <w:r w:rsidR="00753FC4">
        <w:rPr>
          <w:color w:val="auto"/>
          <w:u w:color="000000"/>
          <w:lang w:val="en-AU"/>
        </w:rPr>
        <w:t>Section 4</w:t>
      </w:r>
      <w:r w:rsidR="00336D08" w:rsidRPr="00444DC4">
        <w:rPr>
          <w:color w:val="auto"/>
          <w:u w:color="000000"/>
          <w:lang w:val="en-AU"/>
        </w:rPr>
        <w:fldChar w:fldCharType="end"/>
      </w:r>
      <w:r w:rsidRPr="00444DC4">
        <w:rPr>
          <w:color w:val="auto"/>
          <w:u w:color="000000"/>
          <w:lang w:val="en-AU"/>
        </w:rPr>
        <w:t xml:space="preserve">. Briefly, VACV is not known to occur naturally in Australia. It was previously used as a vaccine for smallpox, however vaccination was never mandatory in Australia. </w:t>
      </w:r>
      <w:r w:rsidR="001B0B85" w:rsidRPr="00444DC4">
        <w:rPr>
          <w:color w:val="auto"/>
          <w:u w:color="000000"/>
          <w:lang w:val="en-AU"/>
        </w:rPr>
        <w:t xml:space="preserve">Therefore, only a percentage of Australian residents, including those born and vaccinated overseas, would have had prior exposure to VACV. An even smaller percentage would retain significant immunity after </w:t>
      </w:r>
      <w:r w:rsidR="00F2069B" w:rsidRPr="00444DC4">
        <w:rPr>
          <w:color w:val="auto"/>
          <w:u w:color="000000"/>
          <w:lang w:val="en-AU"/>
        </w:rPr>
        <w:t xml:space="preserve">three or more </w:t>
      </w:r>
      <w:r w:rsidR="00AE4147" w:rsidRPr="00444DC4">
        <w:rPr>
          <w:color w:val="auto"/>
          <w:u w:color="000000"/>
          <w:lang w:val="en-AU"/>
        </w:rPr>
        <w:t>decades</w:t>
      </w:r>
      <w:r w:rsidR="00F2069B" w:rsidRPr="00444DC4">
        <w:rPr>
          <w:color w:val="auto"/>
          <w:u w:color="000000"/>
          <w:lang w:val="en-AU"/>
        </w:rPr>
        <w:t xml:space="preserve"> </w:t>
      </w:r>
      <w:r w:rsidR="00FC6A73" w:rsidRPr="00444DC4">
        <w:rPr>
          <w:color w:val="auto"/>
          <w:u w:color="000000"/>
          <w:lang w:val="en-AU"/>
        </w:rPr>
        <w:fldChar w:fldCharType="begin">
          <w:fldData xml:space="preserve">PFJlZm1hbj48Q2l0ZT48QXV0aG9yPkNvbWJhZGllcmU8L0F1dGhvcj48WWVhcj4yMDA0PC9ZZWFy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PFJlZm1hbj48Q2l0ZT48QXV0aG9yPkNvbWJhZGllcmU8L0F1dGhvcj48WWVhcj4yMDA0PC9ZZWFy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FC6A73" w:rsidRPr="00444DC4">
        <w:rPr>
          <w:color w:val="auto"/>
          <w:u w:color="000000"/>
          <w:lang w:val="en-AU"/>
        </w:rPr>
      </w:r>
      <w:r w:rsidR="00FC6A73" w:rsidRPr="00444DC4">
        <w:rPr>
          <w:color w:val="auto"/>
          <w:u w:color="000000"/>
          <w:lang w:val="en-AU"/>
        </w:rPr>
        <w:fldChar w:fldCharType="separate"/>
      </w:r>
      <w:r w:rsidR="00FC6A73" w:rsidRPr="00444DC4">
        <w:rPr>
          <w:noProof/>
          <w:color w:val="auto"/>
          <w:u w:color="000000"/>
          <w:lang w:val="en-AU"/>
        </w:rPr>
        <w:t>(Combadiere et al. 2004)</w:t>
      </w:r>
      <w:r w:rsidR="00FC6A73" w:rsidRPr="00444DC4">
        <w:rPr>
          <w:color w:val="auto"/>
          <w:u w:color="000000"/>
          <w:lang w:val="en-AU"/>
        </w:rPr>
        <w:fldChar w:fldCharType="end"/>
      </w:r>
      <w:r w:rsidR="00F2069B" w:rsidRPr="00444DC4">
        <w:rPr>
          <w:color w:val="auto"/>
          <w:lang w:val="en-AU"/>
        </w:rPr>
        <w:t>.</w:t>
      </w:r>
    </w:p>
    <w:p w14:paraId="25BE762C" w14:textId="3AB48B34" w:rsidR="002F0DC1" w:rsidRPr="00444DC4" w:rsidRDefault="00355371"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VACV can be transmitted to people and animals by direct contact with the purified viru</w:t>
      </w:r>
      <w:r w:rsidR="006D6A86" w:rsidRPr="00444DC4">
        <w:rPr>
          <w:color w:val="auto"/>
          <w:u w:color="000000"/>
          <w:lang w:val="en-AU"/>
        </w:rPr>
        <w:t>s or</w:t>
      </w:r>
      <w:r w:rsidR="001225B3" w:rsidRPr="00444DC4">
        <w:rPr>
          <w:color w:val="auto"/>
          <w:u w:color="000000"/>
          <w:lang w:val="en-AU"/>
        </w:rPr>
        <w:t xml:space="preserve"> with</w:t>
      </w:r>
      <w:r w:rsidRPr="00444DC4">
        <w:rPr>
          <w:color w:val="auto"/>
          <w:u w:color="000000"/>
          <w:lang w:val="en-AU"/>
        </w:rPr>
        <w:t xml:space="preserve"> </w:t>
      </w:r>
      <w:r w:rsidR="00BB5CDB" w:rsidRPr="00444DC4">
        <w:rPr>
          <w:color w:val="auto"/>
          <w:u w:color="000000"/>
          <w:lang w:val="en-AU"/>
        </w:rPr>
        <w:t>lesions</w:t>
      </w:r>
      <w:r w:rsidRPr="00444DC4">
        <w:rPr>
          <w:color w:val="auto"/>
          <w:u w:color="000000"/>
          <w:lang w:val="en-AU"/>
        </w:rPr>
        <w:t xml:space="preserve"> that form on people infected with the virus, and by contact with items contaminated by contact with </w:t>
      </w:r>
      <w:r w:rsidR="00BB5CDB" w:rsidRPr="00444DC4">
        <w:rPr>
          <w:color w:val="auto"/>
          <w:u w:color="000000"/>
          <w:lang w:val="en-AU"/>
        </w:rPr>
        <w:t>lesions</w:t>
      </w:r>
      <w:r w:rsidRPr="00444DC4">
        <w:rPr>
          <w:color w:val="auto"/>
          <w:u w:color="000000"/>
          <w:lang w:val="en-AU"/>
        </w:rPr>
        <w:t xml:space="preserve"> (e.g. bandages, towels, sheets and clothing). The virus can persist for extended periods of time when in contact with organic material</w:t>
      </w:r>
      <w:r w:rsidR="001225B3" w:rsidRPr="00444DC4">
        <w:rPr>
          <w:color w:val="auto"/>
          <w:u w:color="000000"/>
          <w:lang w:val="en-AU"/>
        </w:rPr>
        <w:t xml:space="preserve"> (e.g. </w:t>
      </w:r>
      <w:r w:rsidR="006D6A86" w:rsidRPr="00444DC4">
        <w:rPr>
          <w:color w:val="auto"/>
          <w:u w:color="000000"/>
          <w:lang w:val="en-AU"/>
        </w:rPr>
        <w:t>pustular material or</w:t>
      </w:r>
      <w:r w:rsidR="001225B3" w:rsidRPr="00444DC4">
        <w:rPr>
          <w:color w:val="auto"/>
          <w:u w:color="000000"/>
          <w:lang w:val="en-AU"/>
        </w:rPr>
        <w:t xml:space="preserve"> scabs)</w:t>
      </w:r>
      <w:r w:rsidRPr="00444DC4">
        <w:rPr>
          <w:color w:val="auto"/>
          <w:u w:color="000000"/>
          <w:lang w:val="en-AU"/>
        </w:rPr>
        <w:t>.</w:t>
      </w:r>
    </w:p>
    <w:p w14:paraId="030D60EE" w14:textId="130D5D8A" w:rsidR="006D6A86" w:rsidRPr="00444DC4" w:rsidRDefault="006D6A86"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lang w:val="en-AU"/>
        </w:rPr>
        <w:t xml:space="preserve">Trial participants will be intentionally exposed to the GM virus. However, a range of other </w:t>
      </w:r>
      <w:r w:rsidRPr="00444DC4">
        <w:rPr>
          <w:color w:val="auto"/>
          <w:u w:color="000000"/>
          <w:lang w:val="en-AU"/>
        </w:rPr>
        <w:t xml:space="preserve">people and animals may be inadvertently exposed – either directly to purified GMO supplied for use in the study, or to GM virus shed </w:t>
      </w:r>
      <w:r w:rsidR="002D5B3A" w:rsidRPr="00444DC4">
        <w:rPr>
          <w:color w:val="auto"/>
          <w:u w:color="000000"/>
          <w:lang w:val="en-AU"/>
        </w:rPr>
        <w:t>by</w:t>
      </w:r>
      <w:r w:rsidRPr="00444DC4">
        <w:rPr>
          <w:color w:val="auto"/>
          <w:u w:color="000000"/>
          <w:lang w:val="en-AU"/>
        </w:rPr>
        <w:t xml:space="preserve"> trial parti</w:t>
      </w:r>
      <w:r w:rsidR="00C956AB" w:rsidRPr="00444DC4">
        <w:rPr>
          <w:color w:val="auto"/>
          <w:u w:color="000000"/>
          <w:lang w:val="en-AU"/>
        </w:rPr>
        <w:t>cipants.</w:t>
      </w:r>
    </w:p>
    <w:p w14:paraId="225B7643" w14:textId="41837EF7" w:rsidR="0045108E" w:rsidRPr="00444DC4" w:rsidRDefault="0045108E"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 xml:space="preserve">As </w:t>
      </w:r>
      <w:r w:rsidR="00FD04A2" w:rsidRPr="00444DC4">
        <w:rPr>
          <w:color w:val="auto"/>
          <w:u w:color="000000"/>
          <w:lang w:val="en-AU"/>
        </w:rPr>
        <w:t>unmodified</w:t>
      </w:r>
      <w:r w:rsidRPr="00444DC4">
        <w:rPr>
          <w:color w:val="auto"/>
          <w:u w:color="000000"/>
          <w:lang w:val="en-AU"/>
        </w:rPr>
        <w:t xml:space="preserve"> VACV is available in Australia on a very limited basis and there is currently </w:t>
      </w:r>
      <w:r w:rsidRPr="00444DC4">
        <w:rPr>
          <w:i/>
          <w:color w:val="auto"/>
          <w:u w:color="000000"/>
          <w:lang w:val="en-AU"/>
        </w:rPr>
        <w:t>no</w:t>
      </w:r>
      <w:r w:rsidRPr="00444DC4">
        <w:rPr>
          <w:color w:val="auto"/>
          <w:u w:color="000000"/>
          <w:lang w:val="en-AU"/>
        </w:rPr>
        <w:t xml:space="preserve"> disease burden due to this virus, any clinically significant symptoms</w:t>
      </w:r>
      <w:r w:rsidR="00C3647A" w:rsidRPr="00444DC4">
        <w:rPr>
          <w:color w:val="auto"/>
          <w:u w:color="000000"/>
          <w:lang w:val="en-AU"/>
        </w:rPr>
        <w:t xml:space="preserve"> in people, or disease in animals,</w:t>
      </w:r>
      <w:r w:rsidRPr="00444DC4">
        <w:rPr>
          <w:color w:val="auto"/>
          <w:u w:color="000000"/>
          <w:lang w:val="en-AU"/>
        </w:rPr>
        <w:t xml:space="preserve"> due to infection with the GMO can be considered an increased disease burden.</w:t>
      </w:r>
    </w:p>
    <w:p w14:paraId="7D308F44" w14:textId="77777777" w:rsidR="0045108E" w:rsidRPr="00444DC4" w:rsidRDefault="0045108E" w:rsidP="0073774C">
      <w:pPr>
        <w:pStyle w:val="para0"/>
        <w:numPr>
          <w:ilvl w:val="0"/>
          <w:numId w:val="34"/>
        </w:numPr>
        <w:pBdr>
          <w:top w:val="nil"/>
          <w:left w:val="nil"/>
          <w:bottom w:val="nil"/>
          <w:right w:val="nil"/>
          <w:between w:val="nil"/>
          <w:bar w:val="nil"/>
        </w:pBdr>
        <w:rPr>
          <w:color w:val="auto"/>
          <w:u w:color="000000"/>
          <w:shd w:val="clear" w:color="auto" w:fill="FEFFFF"/>
          <w:lang w:val="en-AU"/>
        </w:rPr>
      </w:pPr>
      <w:r w:rsidRPr="00444DC4">
        <w:rPr>
          <w:color w:val="auto"/>
          <w:u w:color="000000"/>
          <w:lang w:val="en-AU"/>
        </w:rPr>
        <w:t>Pathways that could</w:t>
      </w:r>
      <w:r w:rsidRPr="00444DC4">
        <w:rPr>
          <w:color w:val="auto"/>
          <w:u w:color="000000"/>
          <w:shd w:val="clear" w:color="auto" w:fill="FEFFFF"/>
          <w:lang w:val="en-AU"/>
        </w:rPr>
        <w:t xml:space="preserve"> lead to an increased disease burden from the GM virus include:</w:t>
      </w:r>
    </w:p>
    <w:p w14:paraId="4AF50E40" w14:textId="11C2D7A3" w:rsidR="0045108E" w:rsidRPr="00444DC4" w:rsidRDefault="0045108E" w:rsidP="0073774C">
      <w:pPr>
        <w:pStyle w:val="bullets"/>
        <w:numPr>
          <w:ilvl w:val="0"/>
          <w:numId w:val="35"/>
        </w:numPr>
        <w:pBdr>
          <w:top w:val="nil"/>
          <w:left w:val="nil"/>
          <w:bottom w:val="nil"/>
          <w:right w:val="nil"/>
          <w:between w:val="nil"/>
          <w:bar w:val="nil"/>
        </w:pBdr>
        <w:tabs>
          <w:tab w:val="num" w:pos="567"/>
        </w:tabs>
        <w:ind w:left="567" w:hanging="283"/>
      </w:pPr>
      <w:r w:rsidRPr="00444DC4">
        <w:t xml:space="preserve">exposure </w:t>
      </w:r>
      <w:r w:rsidR="00821A46" w:rsidRPr="00444DC4">
        <w:t>of medical staff administering the GM virus, and other hospital staff or contractors handling it during preparation, transport, storage, disposal or analysis of patient samples</w:t>
      </w:r>
      <w:r w:rsidRPr="00444DC4">
        <w:t>;</w:t>
      </w:r>
    </w:p>
    <w:p w14:paraId="6AC5CE91" w14:textId="1A29C58E" w:rsidR="00821A46" w:rsidRPr="00444DC4" w:rsidRDefault="00821A46" w:rsidP="0073774C">
      <w:pPr>
        <w:pStyle w:val="bullets"/>
        <w:numPr>
          <w:ilvl w:val="0"/>
          <w:numId w:val="35"/>
        </w:numPr>
        <w:pBdr>
          <w:top w:val="nil"/>
          <w:left w:val="nil"/>
          <w:bottom w:val="nil"/>
          <w:right w:val="nil"/>
          <w:between w:val="nil"/>
          <w:bar w:val="nil"/>
        </w:pBdr>
        <w:tabs>
          <w:tab w:val="num" w:pos="567"/>
        </w:tabs>
        <w:ind w:left="567" w:hanging="283"/>
      </w:pPr>
      <w:r w:rsidRPr="00444DC4">
        <w:t xml:space="preserve">exposure of people to GM virus shed from trial participants who develop </w:t>
      </w:r>
      <w:r w:rsidR="00BB5CDB" w:rsidRPr="00444DC4">
        <w:rPr>
          <w:u w:color="000000"/>
        </w:rPr>
        <w:t>lesions</w:t>
      </w:r>
      <w:r w:rsidRPr="00444DC4">
        <w:t xml:space="preserve">. Such people </w:t>
      </w:r>
      <w:r w:rsidR="00FD04A2" w:rsidRPr="00444DC4">
        <w:t xml:space="preserve">could </w:t>
      </w:r>
      <w:r w:rsidRPr="00444DC4">
        <w:t xml:space="preserve">include clinical staff caring for participants on return visits to the hospital, </w:t>
      </w:r>
      <w:r w:rsidR="00C610A3" w:rsidRPr="00444DC4">
        <w:t>other patients, home carers and close household contacts;</w:t>
      </w:r>
    </w:p>
    <w:p w14:paraId="7F533729" w14:textId="6097F472" w:rsidR="00C610A3" w:rsidRPr="00444DC4" w:rsidRDefault="00C610A3" w:rsidP="0073774C">
      <w:pPr>
        <w:pStyle w:val="bullets"/>
        <w:numPr>
          <w:ilvl w:val="0"/>
          <w:numId w:val="35"/>
        </w:numPr>
        <w:pBdr>
          <w:top w:val="nil"/>
          <w:left w:val="nil"/>
          <w:bottom w:val="nil"/>
          <w:right w:val="nil"/>
          <w:between w:val="nil"/>
          <w:bar w:val="nil"/>
        </w:pBdr>
        <w:tabs>
          <w:tab w:val="num" w:pos="567"/>
        </w:tabs>
        <w:ind w:left="567" w:hanging="283"/>
      </w:pPr>
      <w:r w:rsidRPr="00444DC4">
        <w:t xml:space="preserve">exposure of animals such as domestic pets to GM virus shed from trial participants who develop </w:t>
      </w:r>
      <w:r w:rsidR="00BB5CDB" w:rsidRPr="00444DC4">
        <w:rPr>
          <w:u w:color="000000"/>
        </w:rPr>
        <w:t>lesions</w:t>
      </w:r>
      <w:r w:rsidRPr="00444DC4">
        <w:t>; and</w:t>
      </w:r>
    </w:p>
    <w:p w14:paraId="1E0496CB" w14:textId="56A54BA9" w:rsidR="00C610A3" w:rsidRPr="00444DC4" w:rsidRDefault="00C610A3" w:rsidP="0073774C">
      <w:pPr>
        <w:pStyle w:val="bullets"/>
        <w:numPr>
          <w:ilvl w:val="0"/>
          <w:numId w:val="35"/>
        </w:numPr>
        <w:pBdr>
          <w:top w:val="nil"/>
          <w:left w:val="nil"/>
          <w:bottom w:val="nil"/>
          <w:right w:val="nil"/>
          <w:between w:val="nil"/>
          <w:bar w:val="nil"/>
        </w:pBdr>
        <w:tabs>
          <w:tab w:val="num" w:pos="567"/>
        </w:tabs>
        <w:ind w:left="567" w:hanging="283"/>
      </w:pPr>
      <w:r w:rsidRPr="00444DC4">
        <w:t>exposure of people or animals in the environment to GM virus disposed of via the general waste stream.</w:t>
      </w:r>
    </w:p>
    <w:p w14:paraId="1015A489" w14:textId="77777777" w:rsidR="0045108E" w:rsidRPr="00444DC4" w:rsidRDefault="0045108E" w:rsidP="0045108E">
      <w:pPr>
        <w:ind w:left="142" w:hanging="142"/>
      </w:pPr>
      <w:r w:rsidRPr="00444DC4">
        <w:t>These pathways are discussed below.</w:t>
      </w:r>
    </w:p>
    <w:p w14:paraId="5DF38FF1" w14:textId="64790378" w:rsidR="00E65FF9" w:rsidRPr="00444DC4" w:rsidRDefault="00E65FF9" w:rsidP="00DC7406">
      <w:pPr>
        <w:pStyle w:val="4RARMP"/>
      </w:pPr>
      <w:r w:rsidRPr="00444DC4">
        <w:t xml:space="preserve">Risk scenario </w:t>
      </w:r>
      <w:r w:rsidR="003F0EAA" w:rsidRPr="00444DC4">
        <w:t>1</w:t>
      </w:r>
      <w:r w:rsidRPr="00444DC4">
        <w:t xml:space="preserve"> </w:t>
      </w:r>
      <w:r w:rsidR="00AD7889" w:rsidRPr="00444DC4">
        <w:t>–</w:t>
      </w:r>
      <w:r w:rsidRPr="00444DC4">
        <w:t xml:space="preserve"> Exposure of </w:t>
      </w:r>
      <w:r w:rsidR="00AE3295" w:rsidRPr="00444DC4">
        <w:t xml:space="preserve">persons </w:t>
      </w:r>
      <w:r w:rsidR="00CC7220" w:rsidRPr="00444DC4">
        <w:t>dispensing and administering the</w:t>
      </w:r>
      <w:r w:rsidRPr="00444DC4">
        <w:t xml:space="preserve"> GM</w:t>
      </w:r>
      <w:r w:rsidR="00001AEB" w:rsidRPr="00444DC4">
        <w:t>O</w:t>
      </w:r>
    </w:p>
    <w:tbl>
      <w:tblPr>
        <w:tblW w:w="49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Caption w:val="Risk scenario 1 - Exposure of persons dispensing and administering the GMO"/>
        <w:tblDescription w:val="This table gives an overview of risk scenario 1. The table has three columns, one each for risk source, causal pathway and potential harm."/>
      </w:tblPr>
      <w:tblGrid>
        <w:gridCol w:w="1630"/>
        <w:gridCol w:w="5245"/>
        <w:gridCol w:w="2448"/>
      </w:tblGrid>
      <w:tr w:rsidR="00727E21" w:rsidRPr="00444DC4" w14:paraId="657818E6" w14:textId="77777777" w:rsidTr="004C2E5F">
        <w:trPr>
          <w:cantSplit/>
          <w:jc w:val="center"/>
        </w:trPr>
        <w:tc>
          <w:tcPr>
            <w:tcW w:w="874"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E5F3C1" w14:textId="77777777" w:rsidR="00727E21" w:rsidRPr="00444DC4" w:rsidRDefault="00727E21" w:rsidP="00EF435A">
            <w:pPr>
              <w:pStyle w:val="textfortable"/>
              <w:keepNext/>
              <w:jc w:val="left"/>
              <w:rPr>
                <w:b/>
              </w:rPr>
            </w:pPr>
            <w:r w:rsidRPr="00444DC4">
              <w:rPr>
                <w:b/>
              </w:rPr>
              <w:t>Risk source</w:t>
            </w:r>
          </w:p>
        </w:tc>
        <w:tc>
          <w:tcPr>
            <w:tcW w:w="281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7C51FD7" w14:textId="77777777" w:rsidR="00727E21" w:rsidRPr="00444DC4" w:rsidRDefault="00727E21" w:rsidP="00EF435A">
            <w:pPr>
              <w:pStyle w:val="textfortable"/>
              <w:keepNext/>
              <w:jc w:val="left"/>
              <w:rPr>
                <w:b/>
              </w:rPr>
            </w:pPr>
            <w:r w:rsidRPr="00444DC4">
              <w:rPr>
                <w:b/>
              </w:rPr>
              <w:t>Causal pathway</w:t>
            </w:r>
          </w:p>
        </w:tc>
        <w:tc>
          <w:tcPr>
            <w:tcW w:w="131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0631DB9" w14:textId="77777777" w:rsidR="00727E21" w:rsidRPr="00444DC4" w:rsidRDefault="00727E21" w:rsidP="00EF435A">
            <w:pPr>
              <w:pStyle w:val="textfortable"/>
              <w:keepNext/>
              <w:jc w:val="left"/>
              <w:rPr>
                <w:b/>
              </w:rPr>
            </w:pPr>
            <w:r w:rsidRPr="00444DC4">
              <w:rPr>
                <w:b/>
              </w:rPr>
              <w:t>Potential harm</w:t>
            </w:r>
          </w:p>
        </w:tc>
      </w:tr>
      <w:tr w:rsidR="00727E21" w:rsidRPr="00444DC4" w14:paraId="4B2CD476" w14:textId="77777777" w:rsidTr="004C2E5F">
        <w:trPr>
          <w:cantSplit/>
          <w:trHeight w:val="1498"/>
          <w:jc w:val="center"/>
        </w:trPr>
        <w:tc>
          <w:tcPr>
            <w:tcW w:w="874" w:type="pct"/>
            <w:tcBorders>
              <w:top w:val="single" w:sz="12" w:space="0" w:color="auto"/>
              <w:left w:val="single" w:sz="4" w:space="0" w:color="auto"/>
              <w:bottom w:val="single" w:sz="12" w:space="0" w:color="auto"/>
              <w:right w:val="single" w:sz="4" w:space="0" w:color="auto"/>
            </w:tcBorders>
          </w:tcPr>
          <w:p w14:paraId="4B600F76" w14:textId="77777777" w:rsidR="00727E21" w:rsidRPr="00444DC4" w:rsidRDefault="00727E21" w:rsidP="00813B50">
            <w:pPr>
              <w:spacing w:before="60" w:after="60"/>
              <w:rPr>
                <w:rStyle w:val="tabletext0"/>
                <w:color w:val="auto"/>
              </w:rPr>
            </w:pPr>
            <w:r w:rsidRPr="00444DC4">
              <w:rPr>
                <w:rFonts w:ascii="Arial Narrow" w:hAnsi="Arial Narrow"/>
                <w:sz w:val="20"/>
              </w:rPr>
              <w:t>GM virus</w:t>
            </w:r>
          </w:p>
        </w:tc>
        <w:tc>
          <w:tcPr>
            <w:tcW w:w="2813" w:type="pct"/>
            <w:tcBorders>
              <w:top w:val="single" w:sz="12" w:space="0" w:color="auto"/>
              <w:left w:val="single" w:sz="4" w:space="0" w:color="auto"/>
              <w:bottom w:val="single" w:sz="12" w:space="0" w:color="auto"/>
              <w:right w:val="single" w:sz="4" w:space="0" w:color="auto"/>
            </w:tcBorders>
          </w:tcPr>
          <w:p w14:paraId="1FEF180E" w14:textId="5979F860" w:rsidR="00AD0C04" w:rsidRPr="00444DC4" w:rsidRDefault="00063743" w:rsidP="00B238D6">
            <w:pPr>
              <w:numPr>
                <w:ilvl w:val="0"/>
                <w:numId w:val="59"/>
              </w:numPr>
              <w:tabs>
                <w:tab w:val="clear" w:pos="720"/>
                <w:tab w:val="num" w:pos="302"/>
              </w:tabs>
              <w:spacing w:before="60" w:after="60"/>
              <w:ind w:left="302" w:hanging="283"/>
              <w:rPr>
                <w:rFonts w:ascii="Arial Narrow" w:hAnsi="Arial Narrow"/>
                <w:sz w:val="20"/>
                <w:szCs w:val="20"/>
              </w:rPr>
            </w:pPr>
            <w:r w:rsidRPr="00444DC4">
              <w:rPr>
                <w:rFonts w:ascii="Arial Narrow" w:hAnsi="Arial Narrow"/>
                <w:sz w:val="20"/>
                <w:szCs w:val="20"/>
              </w:rPr>
              <w:t>Exposure of persons dispensing or administering the GMO in a hospital via:</w:t>
            </w:r>
          </w:p>
          <w:p w14:paraId="17156C8B" w14:textId="77777777" w:rsidR="00AD0C04" w:rsidRPr="00444DC4" w:rsidRDefault="00AD0C04" w:rsidP="0073774C">
            <w:pPr>
              <w:pStyle w:val="ListParagraph"/>
              <w:numPr>
                <w:ilvl w:val="0"/>
                <w:numId w:val="31"/>
              </w:numPr>
              <w:spacing w:before="60" w:after="60"/>
              <w:ind w:left="601" w:hanging="284"/>
              <w:rPr>
                <w:rFonts w:ascii="Arial Narrow" w:hAnsi="Arial Narrow"/>
                <w:sz w:val="20"/>
                <w:szCs w:val="20"/>
              </w:rPr>
            </w:pPr>
            <w:r w:rsidRPr="00444DC4">
              <w:rPr>
                <w:rFonts w:ascii="Arial Narrow" w:hAnsi="Arial Narrow"/>
                <w:sz w:val="20"/>
                <w:szCs w:val="20"/>
              </w:rPr>
              <w:t>needle stick/sharps injury;</w:t>
            </w:r>
          </w:p>
          <w:p w14:paraId="2BF1CB17" w14:textId="77777777" w:rsidR="00AD0C04" w:rsidRPr="00444DC4" w:rsidRDefault="00AD0C04" w:rsidP="0073774C">
            <w:pPr>
              <w:pStyle w:val="ListParagraph"/>
              <w:numPr>
                <w:ilvl w:val="0"/>
                <w:numId w:val="31"/>
              </w:numPr>
              <w:spacing w:before="60" w:after="60"/>
              <w:ind w:left="601" w:hanging="284"/>
              <w:rPr>
                <w:rFonts w:ascii="Arial Narrow" w:hAnsi="Arial Narrow"/>
                <w:sz w:val="20"/>
                <w:szCs w:val="20"/>
              </w:rPr>
            </w:pPr>
            <w:r w:rsidRPr="00444DC4">
              <w:rPr>
                <w:rFonts w:ascii="Arial Narrow" w:hAnsi="Arial Narrow"/>
                <w:sz w:val="20"/>
                <w:szCs w:val="20"/>
              </w:rPr>
              <w:t>contact with abraded skin or mucous membranes (esp. eyes)</w:t>
            </w:r>
          </w:p>
          <w:p w14:paraId="76090CD7" w14:textId="77777777" w:rsidR="00AD0C04" w:rsidRPr="00444DC4" w:rsidRDefault="00AD0C04" w:rsidP="00AD0C04">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1C2BFEEF" w14:textId="600833D6" w:rsidR="00727E21" w:rsidRPr="00444DC4" w:rsidRDefault="00AD0C04" w:rsidP="00B238D6">
            <w:pPr>
              <w:numPr>
                <w:ilvl w:val="0"/>
                <w:numId w:val="59"/>
              </w:numPr>
              <w:tabs>
                <w:tab w:val="clear" w:pos="720"/>
                <w:tab w:val="num" w:pos="302"/>
              </w:tabs>
              <w:spacing w:before="60" w:after="60"/>
              <w:ind w:left="302" w:hanging="283"/>
              <w:rPr>
                <w:rStyle w:val="tabletext0"/>
                <w:color w:val="auto"/>
                <w:lang w:eastAsia="en-US"/>
              </w:rPr>
            </w:pPr>
            <w:r w:rsidRPr="00444DC4">
              <w:rPr>
                <w:rFonts w:ascii="Arial Narrow" w:hAnsi="Arial Narrow"/>
                <w:sz w:val="20"/>
                <w:szCs w:val="20"/>
              </w:rPr>
              <w:t>E</w:t>
            </w:r>
            <w:r w:rsidR="00AD7889" w:rsidRPr="00444DC4">
              <w:rPr>
                <w:rFonts w:ascii="Arial Narrow" w:hAnsi="Arial Narrow"/>
                <w:sz w:val="20"/>
                <w:szCs w:val="20"/>
              </w:rPr>
              <w:t>stablishment of viral infection</w:t>
            </w:r>
          </w:p>
        </w:tc>
        <w:tc>
          <w:tcPr>
            <w:tcW w:w="1313" w:type="pct"/>
            <w:tcBorders>
              <w:top w:val="single" w:sz="12" w:space="0" w:color="auto"/>
              <w:left w:val="single" w:sz="4" w:space="0" w:color="auto"/>
              <w:bottom w:val="single" w:sz="12" w:space="0" w:color="auto"/>
              <w:right w:val="single" w:sz="4" w:space="0" w:color="auto"/>
            </w:tcBorders>
          </w:tcPr>
          <w:p w14:paraId="5EDFCF9E" w14:textId="5F370051" w:rsidR="00727E21" w:rsidRPr="00444DC4" w:rsidRDefault="00063743" w:rsidP="00BB5CDB">
            <w:pPr>
              <w:keepNext/>
              <w:spacing w:before="60" w:after="60"/>
              <w:rPr>
                <w:rStyle w:val="tabletext0"/>
                <w:color w:val="auto"/>
              </w:rPr>
            </w:pPr>
            <w:r w:rsidRPr="00444DC4">
              <w:rPr>
                <w:rFonts w:ascii="Arial Narrow" w:hAnsi="Arial Narrow" w:cs="Arial Narrow"/>
                <w:sz w:val="20"/>
                <w:szCs w:val="20"/>
              </w:rPr>
              <w:t xml:space="preserve">Clinical symptoms ranging from mild to severe (e.g. flu-like illness, formation of </w:t>
            </w:r>
            <w:r w:rsidR="00BB5CDB" w:rsidRPr="00444DC4">
              <w:rPr>
                <w:rFonts w:ascii="Arial Narrow" w:hAnsi="Arial Narrow" w:cs="Arial Narrow"/>
                <w:sz w:val="20"/>
                <w:szCs w:val="20"/>
              </w:rPr>
              <w:t>lesions</w:t>
            </w:r>
            <w:r w:rsidRPr="00444DC4">
              <w:rPr>
                <w:rFonts w:ascii="Arial Narrow" w:hAnsi="Arial Narrow" w:cs="Arial Narrow"/>
                <w:sz w:val="20"/>
                <w:szCs w:val="20"/>
              </w:rPr>
              <w:t>, severe adverse reactions)</w:t>
            </w:r>
          </w:p>
        </w:tc>
      </w:tr>
    </w:tbl>
    <w:p w14:paraId="35AFAC5E" w14:textId="57F64CC7" w:rsidR="00993104" w:rsidRPr="00444DC4" w:rsidRDefault="00993104" w:rsidP="009A7732">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Causal pathway</w:t>
      </w:r>
    </w:p>
    <w:p w14:paraId="5E5955E0" w14:textId="6E7E04ED" w:rsidR="00AE3BDF" w:rsidRPr="00444DC4" w:rsidRDefault="00AE3295"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shd w:val="clear" w:color="auto" w:fill="FEFFFF"/>
          <w:lang w:val="en-AU"/>
        </w:rPr>
        <w:t>Pharmacy or labo</w:t>
      </w:r>
      <w:r w:rsidR="00AE3BDF" w:rsidRPr="00444DC4">
        <w:rPr>
          <w:color w:val="auto"/>
          <w:u w:color="000000"/>
          <w:shd w:val="clear" w:color="auto" w:fill="FEFFFF"/>
          <w:lang w:val="en-AU"/>
        </w:rPr>
        <w:t>ratory staff dispensing the GMO and</w:t>
      </w:r>
      <w:r w:rsidRPr="00444DC4">
        <w:rPr>
          <w:color w:val="auto"/>
          <w:u w:color="000000"/>
          <w:shd w:val="clear" w:color="auto" w:fill="FEFFFF"/>
          <w:lang w:val="en-AU"/>
        </w:rPr>
        <w:t xml:space="preserve"> medical staff administ</w:t>
      </w:r>
      <w:r w:rsidR="00AE3BDF" w:rsidRPr="00444DC4">
        <w:rPr>
          <w:color w:val="auto"/>
          <w:u w:color="000000"/>
          <w:shd w:val="clear" w:color="auto" w:fill="FEFFFF"/>
          <w:lang w:val="en-AU"/>
        </w:rPr>
        <w:t xml:space="preserve">ering it to trial participants could be </w:t>
      </w:r>
      <w:r w:rsidR="00AE3BDF" w:rsidRPr="00444DC4">
        <w:rPr>
          <w:color w:val="auto"/>
          <w:u w:color="000000"/>
          <w:lang w:val="en-AU"/>
        </w:rPr>
        <w:t>exposed via a needle stick injury, a splash to the eyes or mouth, or through contact with contaminated items.</w:t>
      </w:r>
    </w:p>
    <w:p w14:paraId="4A399580" w14:textId="74DDC3DE" w:rsidR="002F0DC1" w:rsidRPr="00444DC4" w:rsidRDefault="00AE3295"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lastRenderedPageBreak/>
        <w:t xml:space="preserve">The clinical trial will be conducted by appropriately qualified pharmacy and </w:t>
      </w:r>
      <w:r w:rsidR="00B9780A" w:rsidRPr="00444DC4">
        <w:rPr>
          <w:color w:val="auto"/>
          <w:u w:color="000000"/>
          <w:lang w:val="en-AU"/>
        </w:rPr>
        <w:t>medical</w:t>
      </w:r>
      <w:r w:rsidRPr="00444DC4">
        <w:rPr>
          <w:color w:val="auto"/>
          <w:u w:color="000000"/>
          <w:lang w:val="en-AU"/>
        </w:rPr>
        <w:t xml:space="preserve"> staff who have been specifically tra</w:t>
      </w:r>
      <w:r w:rsidR="00C978B4" w:rsidRPr="00444DC4">
        <w:rPr>
          <w:color w:val="auto"/>
          <w:u w:color="000000"/>
          <w:lang w:val="en-AU"/>
        </w:rPr>
        <w:t>ined in the requirements of the</w:t>
      </w:r>
      <w:r w:rsidRPr="00444DC4">
        <w:rPr>
          <w:color w:val="auto"/>
          <w:u w:color="000000"/>
          <w:lang w:val="en-AU"/>
        </w:rPr>
        <w:t xml:space="preserve"> study</w:t>
      </w:r>
      <w:r w:rsidR="00B84962" w:rsidRPr="00444DC4">
        <w:rPr>
          <w:color w:val="auto"/>
          <w:u w:color="000000"/>
          <w:lang w:val="en-AU"/>
        </w:rPr>
        <w:t xml:space="preserve"> and appropriate precautions (discussed in </w:t>
      </w:r>
      <w:r w:rsidR="00B84962" w:rsidRPr="00444DC4">
        <w:rPr>
          <w:color w:val="auto"/>
          <w:u w:color="000000"/>
          <w:lang w:val="en-AU"/>
        </w:rPr>
        <w:fldChar w:fldCharType="begin"/>
      </w:r>
      <w:r w:rsidR="00B84962" w:rsidRPr="00444DC4">
        <w:rPr>
          <w:color w:val="auto"/>
          <w:u w:color="000000"/>
          <w:lang w:val="en-AU"/>
        </w:rPr>
        <w:instrText xml:space="preserve"> REF _Ref434249902 \r \h </w:instrText>
      </w:r>
      <w:r w:rsidR="00B84962" w:rsidRPr="00444DC4">
        <w:rPr>
          <w:color w:val="auto"/>
          <w:u w:color="000000"/>
          <w:lang w:val="en-AU"/>
        </w:rPr>
      </w:r>
      <w:r w:rsidR="00B84962" w:rsidRPr="00444DC4">
        <w:rPr>
          <w:color w:val="auto"/>
          <w:u w:color="000000"/>
          <w:lang w:val="en-AU"/>
        </w:rPr>
        <w:fldChar w:fldCharType="separate"/>
      </w:r>
      <w:r w:rsidR="00753FC4">
        <w:rPr>
          <w:color w:val="auto"/>
          <w:u w:color="000000"/>
          <w:lang w:val="en-AU"/>
        </w:rPr>
        <w:t>Chapter 1</w:t>
      </w:r>
      <w:r w:rsidR="00327031">
        <w:rPr>
          <w:color w:val="auto"/>
          <w:lang w:val="en-AU"/>
        </w:rPr>
        <w:t xml:space="preserve">, </w:t>
      </w:r>
      <w:r w:rsidR="00327031">
        <w:rPr>
          <w:color w:val="auto"/>
          <w:u w:color="000000"/>
          <w:lang w:val="en-AU"/>
        </w:rPr>
        <w:t xml:space="preserve">Section </w:t>
      </w:r>
      <w:r w:rsidR="00753FC4">
        <w:rPr>
          <w:color w:val="auto"/>
          <w:u w:color="000000"/>
          <w:lang w:val="en-AU"/>
        </w:rPr>
        <w:t>3.1.5</w:t>
      </w:r>
      <w:r w:rsidR="00B84962" w:rsidRPr="00444DC4">
        <w:rPr>
          <w:color w:val="auto"/>
          <w:u w:color="000000"/>
          <w:lang w:val="en-AU"/>
        </w:rPr>
        <w:fldChar w:fldCharType="end"/>
      </w:r>
      <w:r w:rsidR="00B84962" w:rsidRPr="00444DC4">
        <w:rPr>
          <w:color w:val="auto"/>
          <w:u w:color="000000"/>
          <w:lang w:val="en-AU"/>
        </w:rPr>
        <w:t>)</w:t>
      </w:r>
      <w:r w:rsidRPr="00444DC4">
        <w:rPr>
          <w:color w:val="auto"/>
          <w:u w:color="000000"/>
          <w:lang w:val="en-AU"/>
        </w:rPr>
        <w:t>.</w:t>
      </w:r>
    </w:p>
    <w:p w14:paraId="6A309E66" w14:textId="12CC62A7" w:rsidR="0002391B" w:rsidRPr="00444DC4" w:rsidRDefault="00CC7220"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S</w:t>
      </w:r>
      <w:r w:rsidR="00C978B4" w:rsidRPr="00444DC4">
        <w:rPr>
          <w:color w:val="auto"/>
          <w:u w:color="000000"/>
          <w:lang w:val="en-AU"/>
        </w:rPr>
        <w:t xml:space="preserve">taff dispensing the GMO (i.e. diluting </w:t>
      </w:r>
      <w:r w:rsidR="009F4D6C" w:rsidRPr="00444DC4">
        <w:rPr>
          <w:color w:val="auto"/>
          <w:u w:color="000000"/>
          <w:lang w:val="en-AU"/>
        </w:rPr>
        <w:t>virus stock</w:t>
      </w:r>
      <w:r w:rsidR="00C978B4" w:rsidRPr="00444DC4">
        <w:rPr>
          <w:color w:val="auto"/>
          <w:u w:color="000000"/>
          <w:lang w:val="en-AU"/>
        </w:rPr>
        <w:t xml:space="preserve"> and loading syringes) will be required to handle the GMO in its most concentrated form, </w:t>
      </w:r>
      <w:r w:rsidR="009F4D6C" w:rsidRPr="00444DC4">
        <w:rPr>
          <w:color w:val="auto"/>
          <w:u w:color="000000"/>
          <w:lang w:val="en-AU"/>
        </w:rPr>
        <w:t xml:space="preserve">and </w:t>
      </w:r>
      <w:r w:rsidR="0042575B" w:rsidRPr="00444DC4">
        <w:rPr>
          <w:color w:val="auto"/>
          <w:u w:color="000000"/>
          <w:lang w:val="en-AU"/>
        </w:rPr>
        <w:t>c</w:t>
      </w:r>
      <w:r w:rsidR="00C3647A" w:rsidRPr="00444DC4">
        <w:rPr>
          <w:color w:val="auto"/>
          <w:u w:color="000000"/>
          <w:lang w:val="en-AU"/>
        </w:rPr>
        <w:t xml:space="preserve">ould receive </w:t>
      </w:r>
      <w:r w:rsidR="0042575B" w:rsidRPr="00444DC4">
        <w:rPr>
          <w:color w:val="auto"/>
          <w:u w:color="000000"/>
          <w:lang w:val="en-AU"/>
        </w:rPr>
        <w:t>a</w:t>
      </w:r>
      <w:r w:rsidR="00C3647A" w:rsidRPr="00444DC4">
        <w:rPr>
          <w:color w:val="auto"/>
          <w:u w:color="000000"/>
          <w:lang w:val="en-AU"/>
        </w:rPr>
        <w:t xml:space="preserve"> high viral dose if exposed. The</w:t>
      </w:r>
      <w:r w:rsidR="002655AF" w:rsidRPr="00444DC4">
        <w:rPr>
          <w:color w:val="auto"/>
          <w:u w:color="000000"/>
          <w:lang w:val="en-AU"/>
        </w:rPr>
        <w:t>y</w:t>
      </w:r>
      <w:r w:rsidR="00C978B4" w:rsidRPr="00444DC4">
        <w:rPr>
          <w:color w:val="auto"/>
          <w:u w:color="000000"/>
          <w:lang w:val="en-AU"/>
        </w:rPr>
        <w:t xml:space="preserve"> </w:t>
      </w:r>
      <w:r w:rsidR="00D55462" w:rsidRPr="00444DC4">
        <w:rPr>
          <w:color w:val="auto"/>
          <w:u w:color="000000"/>
          <w:lang w:val="en-AU"/>
        </w:rPr>
        <w:t xml:space="preserve">will </w:t>
      </w:r>
      <w:r w:rsidR="00C978B4" w:rsidRPr="00444DC4">
        <w:rPr>
          <w:color w:val="auto"/>
          <w:u w:color="000000"/>
          <w:lang w:val="en-AU"/>
        </w:rPr>
        <w:t>work in a Class II biological safety cabinet</w:t>
      </w:r>
      <w:r w:rsidR="00832F85" w:rsidRPr="00444DC4">
        <w:rPr>
          <w:color w:val="auto"/>
          <w:u w:color="000000"/>
          <w:lang w:val="en-AU"/>
        </w:rPr>
        <w:t>, follow PC2 work practices</w:t>
      </w:r>
      <w:r w:rsidR="00C978B4" w:rsidRPr="00444DC4">
        <w:rPr>
          <w:color w:val="auto"/>
          <w:u w:color="000000"/>
          <w:lang w:val="en-AU"/>
        </w:rPr>
        <w:t xml:space="preserve"> and wear protective clothing </w:t>
      </w:r>
      <w:r w:rsidR="00AD62A5" w:rsidRPr="00444DC4">
        <w:rPr>
          <w:color w:val="auto"/>
          <w:u w:color="000000"/>
          <w:lang w:val="en-AU"/>
        </w:rPr>
        <w:t>that includes</w:t>
      </w:r>
      <w:r w:rsidR="00C978B4" w:rsidRPr="00444DC4">
        <w:rPr>
          <w:color w:val="auto"/>
          <w:u w:color="000000"/>
          <w:lang w:val="en-AU"/>
        </w:rPr>
        <w:t xml:space="preserve"> a laboratory gown, disposable gloves,</w:t>
      </w:r>
      <w:r w:rsidR="00AD62A5" w:rsidRPr="00444DC4">
        <w:rPr>
          <w:color w:val="auto"/>
          <w:u w:color="000000"/>
          <w:lang w:val="en-AU"/>
        </w:rPr>
        <w:t xml:space="preserve"> eye protection and</w:t>
      </w:r>
      <w:r w:rsidR="00C978B4" w:rsidRPr="00444DC4">
        <w:rPr>
          <w:color w:val="auto"/>
          <w:u w:color="000000"/>
          <w:lang w:val="en-AU"/>
        </w:rPr>
        <w:t xml:space="preserve"> surgical masks</w:t>
      </w:r>
      <w:r w:rsidR="00AD62A5" w:rsidRPr="00444DC4">
        <w:rPr>
          <w:color w:val="auto"/>
          <w:u w:color="000000"/>
          <w:lang w:val="en-AU"/>
        </w:rPr>
        <w:t xml:space="preserve"> (see paragraphs </w:t>
      </w:r>
      <w:r w:rsidR="00AB2C64" w:rsidRPr="00444DC4">
        <w:rPr>
          <w:color w:val="auto"/>
          <w:u w:color="000000"/>
          <w:lang w:val="en-AU"/>
        </w:rPr>
        <w:fldChar w:fldCharType="begin"/>
      </w:r>
      <w:r w:rsidR="00AB2C64" w:rsidRPr="00444DC4">
        <w:rPr>
          <w:color w:val="auto"/>
          <w:u w:color="000000"/>
          <w:lang w:val="en-AU"/>
        </w:rPr>
        <w:instrText xml:space="preserve"> REF _Ref433191661 \r \h </w:instrText>
      </w:r>
      <w:r w:rsidR="00AB2C64" w:rsidRPr="00444DC4">
        <w:rPr>
          <w:color w:val="auto"/>
          <w:u w:color="000000"/>
          <w:lang w:val="en-AU"/>
        </w:rPr>
      </w:r>
      <w:r w:rsidR="00AB2C64" w:rsidRPr="00444DC4">
        <w:rPr>
          <w:color w:val="auto"/>
          <w:u w:color="000000"/>
          <w:lang w:val="en-AU"/>
        </w:rPr>
        <w:fldChar w:fldCharType="separate"/>
      </w:r>
      <w:r w:rsidR="00753FC4">
        <w:rPr>
          <w:color w:val="auto"/>
          <w:u w:color="000000"/>
          <w:lang w:val="en-AU"/>
        </w:rPr>
        <w:t>46</w:t>
      </w:r>
      <w:r w:rsidR="00AB2C64" w:rsidRPr="00444DC4">
        <w:rPr>
          <w:color w:val="auto"/>
          <w:u w:color="000000"/>
          <w:lang w:val="en-AU"/>
        </w:rPr>
        <w:fldChar w:fldCharType="end"/>
      </w:r>
      <w:r w:rsidR="00222EB3" w:rsidRPr="00444DC4">
        <w:rPr>
          <w:color w:val="auto"/>
          <w:u w:color="000000"/>
          <w:lang w:val="en-AU"/>
        </w:rPr>
        <w:t xml:space="preserve"> and </w:t>
      </w:r>
      <w:r w:rsidR="00AB2C64" w:rsidRPr="00444DC4">
        <w:rPr>
          <w:color w:val="auto"/>
          <w:u w:color="000000"/>
          <w:lang w:val="en-AU"/>
        </w:rPr>
        <w:fldChar w:fldCharType="begin"/>
      </w:r>
      <w:r w:rsidR="00AB2C64" w:rsidRPr="00444DC4">
        <w:rPr>
          <w:color w:val="auto"/>
          <w:u w:color="000000"/>
          <w:lang w:val="en-AU"/>
        </w:rPr>
        <w:instrText xml:space="preserve"> REF _Ref433191673 \r \h </w:instrText>
      </w:r>
      <w:r w:rsidR="00AB2C64" w:rsidRPr="00444DC4">
        <w:rPr>
          <w:color w:val="auto"/>
          <w:u w:color="000000"/>
          <w:lang w:val="en-AU"/>
        </w:rPr>
      </w:r>
      <w:r w:rsidR="00AB2C64" w:rsidRPr="00444DC4">
        <w:rPr>
          <w:color w:val="auto"/>
          <w:u w:color="000000"/>
          <w:lang w:val="en-AU"/>
        </w:rPr>
        <w:fldChar w:fldCharType="separate"/>
      </w:r>
      <w:r w:rsidR="00753FC4">
        <w:rPr>
          <w:color w:val="auto"/>
          <w:u w:color="000000"/>
          <w:lang w:val="en-AU"/>
        </w:rPr>
        <w:t>47</w:t>
      </w:r>
      <w:r w:rsidR="00AB2C64" w:rsidRPr="00444DC4">
        <w:rPr>
          <w:color w:val="auto"/>
          <w:u w:color="000000"/>
          <w:lang w:val="en-AU"/>
        </w:rPr>
        <w:fldChar w:fldCharType="end"/>
      </w:r>
      <w:r w:rsidR="00222EB3" w:rsidRPr="00444DC4">
        <w:rPr>
          <w:color w:val="auto"/>
          <w:u w:color="000000"/>
          <w:lang w:val="en-AU"/>
        </w:rPr>
        <w:t>)</w:t>
      </w:r>
      <w:r w:rsidR="00C978B4" w:rsidRPr="00444DC4">
        <w:rPr>
          <w:color w:val="auto"/>
          <w:u w:color="000000"/>
          <w:lang w:val="en-AU"/>
        </w:rPr>
        <w:t xml:space="preserve">. </w:t>
      </w:r>
      <w:r w:rsidR="00AB2C64" w:rsidRPr="00444DC4">
        <w:rPr>
          <w:color w:val="auto"/>
          <w:u w:color="000000"/>
          <w:lang w:val="en-AU"/>
        </w:rPr>
        <w:t xml:space="preserve">The use of protective clothing while handling concentrated virus, plus the use of a biological safety cabinet and PC2 work practices minimise the likelihood of exposure. Eye protection and surgical masks will provide splash protection to the eyes and mouth while gloves will limit </w:t>
      </w:r>
      <w:r w:rsidR="002655AF" w:rsidRPr="00444DC4">
        <w:rPr>
          <w:color w:val="auto"/>
          <w:u w:color="000000"/>
          <w:lang w:val="en-AU"/>
        </w:rPr>
        <w:t xml:space="preserve">exposure </w:t>
      </w:r>
      <w:r w:rsidR="00AB2C64" w:rsidRPr="00444DC4">
        <w:rPr>
          <w:color w:val="auto"/>
          <w:u w:color="000000"/>
          <w:lang w:val="en-AU"/>
        </w:rPr>
        <w:t xml:space="preserve">via </w:t>
      </w:r>
      <w:r w:rsidR="002655AF" w:rsidRPr="00444DC4">
        <w:rPr>
          <w:color w:val="auto"/>
          <w:u w:color="000000"/>
          <w:lang w:val="en-AU"/>
        </w:rPr>
        <w:t xml:space="preserve">direct </w:t>
      </w:r>
      <w:r w:rsidR="00AB2C64" w:rsidRPr="00444DC4">
        <w:rPr>
          <w:color w:val="auto"/>
          <w:u w:color="000000"/>
          <w:lang w:val="en-AU"/>
        </w:rPr>
        <w:t>contact with the virus solution.</w:t>
      </w:r>
    </w:p>
    <w:p w14:paraId="7D6753ED" w14:textId="4693130E" w:rsidR="00E942E8" w:rsidRPr="00444DC4" w:rsidRDefault="00E942E8"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Medical staff inoculating patients with the GMO will wear the same PPE, which would provide similar protection from exposure to the diluted virus solution.</w:t>
      </w:r>
    </w:p>
    <w:p w14:paraId="0B895583" w14:textId="20EF07FF" w:rsidR="00F66CD6" w:rsidRPr="00444DC4" w:rsidRDefault="00324F4A"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Sharps will be used while </w:t>
      </w:r>
      <w:r w:rsidR="00E942E8" w:rsidRPr="00444DC4">
        <w:rPr>
          <w:color w:val="auto"/>
          <w:u w:color="000000"/>
          <w:lang w:val="en-AU"/>
        </w:rPr>
        <w:t xml:space="preserve">both </w:t>
      </w:r>
      <w:r w:rsidRPr="00444DC4">
        <w:rPr>
          <w:color w:val="auto"/>
          <w:u w:color="000000"/>
          <w:lang w:val="en-AU"/>
        </w:rPr>
        <w:t>dispensing and administering the GM virus</w:t>
      </w:r>
      <w:r w:rsidR="002A6550" w:rsidRPr="00444DC4">
        <w:rPr>
          <w:color w:val="auto"/>
          <w:u w:color="000000"/>
          <w:lang w:val="en-AU"/>
        </w:rPr>
        <w:t xml:space="preserve"> (see paragraph</w:t>
      </w:r>
      <w:r w:rsidR="009F4D6C" w:rsidRPr="00444DC4">
        <w:rPr>
          <w:color w:val="auto"/>
          <w:u w:color="000000"/>
          <w:lang w:val="en-AU"/>
        </w:rPr>
        <w:t xml:space="preserve"> </w:t>
      </w:r>
      <w:r w:rsidR="009F4D6C" w:rsidRPr="00444DC4">
        <w:rPr>
          <w:color w:val="auto"/>
          <w:u w:color="000000"/>
          <w:lang w:val="en-AU"/>
        </w:rPr>
        <w:fldChar w:fldCharType="begin"/>
      </w:r>
      <w:r w:rsidR="009F4D6C" w:rsidRPr="00444DC4">
        <w:rPr>
          <w:color w:val="auto"/>
          <w:u w:color="000000"/>
          <w:lang w:val="en-AU"/>
        </w:rPr>
        <w:instrText xml:space="preserve"> REF _Ref434253052 \r \h </w:instrText>
      </w:r>
      <w:r w:rsidR="009F4D6C" w:rsidRPr="00444DC4">
        <w:rPr>
          <w:color w:val="auto"/>
          <w:u w:color="000000"/>
          <w:lang w:val="en-AU"/>
        </w:rPr>
      </w:r>
      <w:r w:rsidR="009F4D6C" w:rsidRPr="00444DC4">
        <w:rPr>
          <w:color w:val="auto"/>
          <w:u w:color="000000"/>
          <w:lang w:val="en-AU"/>
        </w:rPr>
        <w:fldChar w:fldCharType="separate"/>
      </w:r>
      <w:r w:rsidR="00753FC4">
        <w:rPr>
          <w:color w:val="auto"/>
          <w:u w:color="000000"/>
          <w:lang w:val="en-AU"/>
        </w:rPr>
        <w:t>42</w:t>
      </w:r>
      <w:r w:rsidR="009F4D6C" w:rsidRPr="00444DC4">
        <w:rPr>
          <w:color w:val="auto"/>
          <w:u w:color="000000"/>
          <w:lang w:val="en-AU"/>
        </w:rPr>
        <w:fldChar w:fldCharType="end"/>
      </w:r>
      <w:r w:rsidR="009F4D6C" w:rsidRPr="00444DC4">
        <w:rPr>
          <w:color w:val="auto"/>
          <w:u w:color="000000"/>
          <w:lang w:val="en-AU"/>
        </w:rPr>
        <w:t>)</w:t>
      </w:r>
      <w:r w:rsidRPr="00444DC4">
        <w:rPr>
          <w:color w:val="auto"/>
          <w:u w:color="000000"/>
          <w:lang w:val="en-AU"/>
        </w:rPr>
        <w:t xml:space="preserve">. Depending on equipment preferred at individual study sites, </w:t>
      </w:r>
      <w:r w:rsidR="008C7649" w:rsidRPr="00444DC4">
        <w:rPr>
          <w:color w:val="auto"/>
          <w:u w:color="000000"/>
          <w:lang w:val="en-AU"/>
        </w:rPr>
        <w:t>staff dispensing the GMO may need to remove contaminated needles after loading dilute</w:t>
      </w:r>
      <w:r w:rsidR="009F4D6C" w:rsidRPr="00444DC4">
        <w:rPr>
          <w:color w:val="auto"/>
          <w:u w:color="000000"/>
          <w:lang w:val="en-AU"/>
        </w:rPr>
        <w:t>d</w:t>
      </w:r>
      <w:r w:rsidR="008C7649" w:rsidRPr="00444DC4">
        <w:rPr>
          <w:color w:val="auto"/>
          <w:u w:color="000000"/>
          <w:lang w:val="en-AU"/>
        </w:rPr>
        <w:t xml:space="preserve"> GMO solution into syringes. </w:t>
      </w:r>
      <w:r w:rsidR="00F66CD6" w:rsidRPr="00444DC4">
        <w:rPr>
          <w:color w:val="auto"/>
          <w:u w:color="000000"/>
          <w:lang w:val="en-AU"/>
        </w:rPr>
        <w:t xml:space="preserve">All </w:t>
      </w:r>
      <w:r w:rsidR="0099616F" w:rsidRPr="00444DC4">
        <w:rPr>
          <w:color w:val="auto"/>
          <w:u w:color="000000"/>
          <w:lang w:val="en-AU"/>
        </w:rPr>
        <w:t xml:space="preserve">sharps </w:t>
      </w:r>
      <w:r w:rsidR="00F66CD6" w:rsidRPr="00444DC4">
        <w:rPr>
          <w:color w:val="auto"/>
          <w:u w:color="000000"/>
          <w:lang w:val="en-AU"/>
        </w:rPr>
        <w:t xml:space="preserve">handling </w:t>
      </w:r>
      <w:r w:rsidR="008C7649" w:rsidRPr="00444DC4">
        <w:rPr>
          <w:color w:val="auto"/>
          <w:u w:color="000000"/>
          <w:lang w:val="en-AU"/>
        </w:rPr>
        <w:t xml:space="preserve">will </w:t>
      </w:r>
      <w:r w:rsidR="00AE3BDF" w:rsidRPr="00444DC4">
        <w:rPr>
          <w:color w:val="auto"/>
          <w:u w:color="000000"/>
          <w:lang w:val="en-AU"/>
        </w:rPr>
        <w:t>follow</w:t>
      </w:r>
      <w:r w:rsidR="008C7649" w:rsidRPr="00444DC4">
        <w:rPr>
          <w:color w:val="auto"/>
          <w:u w:color="000000"/>
          <w:lang w:val="en-AU"/>
        </w:rPr>
        <w:t xml:space="preserve"> </w:t>
      </w:r>
      <w:r w:rsidR="001D617C" w:rsidRPr="00444DC4">
        <w:rPr>
          <w:color w:val="auto"/>
          <w:u w:color="000000"/>
          <w:lang w:val="en-AU"/>
        </w:rPr>
        <w:t xml:space="preserve">institutional procedures, which would be in accordance </w:t>
      </w:r>
      <w:r w:rsidR="001D617C" w:rsidRPr="00444DC4">
        <w:rPr>
          <w:color w:val="auto"/>
          <w:lang w:val="en-AU"/>
        </w:rPr>
        <w:t xml:space="preserve">with </w:t>
      </w:r>
      <w:r w:rsidR="000139AA" w:rsidRPr="00444DC4">
        <w:rPr>
          <w:color w:val="auto"/>
          <w:u w:color="000000"/>
          <w:lang w:val="en-AU"/>
        </w:rPr>
        <w:t>Universal Standard Precautions</w:t>
      </w:r>
      <w:r w:rsidR="001D617C" w:rsidRPr="003222BD">
        <w:rPr>
          <w:rStyle w:val="Hyperlink"/>
          <w:color w:val="auto"/>
          <w:u w:val="none"/>
          <w:lang w:val="en-AU"/>
        </w:rPr>
        <w:t xml:space="preserve"> </w:t>
      </w:r>
      <w:r w:rsidR="00FC6A73" w:rsidRPr="003222BD">
        <w:rPr>
          <w:rStyle w:val="Hyperlink"/>
          <w:color w:val="auto"/>
          <w:u w:val="none"/>
          <w:lang w:val="en-AU"/>
        </w:rPr>
        <w:fldChar w:fldCharType="begin"/>
      </w:r>
      <w:r w:rsidR="00FB3D31" w:rsidRPr="003222BD">
        <w:rPr>
          <w:rStyle w:val="Hyperlink"/>
          <w:color w:val="auto"/>
          <w:u w:val="none"/>
          <w:lang w:val="en-AU"/>
        </w:rPr>
        <w:instrText xml:space="preserve"> ADDIN REFMGR.CITE &lt;Refman&gt;&lt;Cite&gt;&lt;Author&gt;World Health Organisation&lt;/Author&gt;&lt;Year&gt;2007&lt;/Year&gt;&lt;RecNum&gt;3408&lt;/RecNum&gt;&lt;IDText&gt;Standard precautions in health care&lt;/IDText&gt;&lt;MDL Ref_Type="Report"&gt;&lt;Ref_Type&gt;Report&lt;/Ref_Type&gt;&lt;Ref_ID&gt;3408&lt;/Ref_ID&gt;&lt;Title_Primary&gt;Standard precautions in health care&lt;/Title_Primary&gt;&lt;Authors_Primary&gt;World Health Organisation&lt;/Authors_Primary&gt;&lt;Date_Primary&gt;2007&lt;/Date_Primary&gt;&lt;Keywords&gt;Health&lt;/Keywords&gt;&lt;Reprint&gt;Not in File&lt;/Reprint&gt;&lt;Publisher&gt;World Health Organisation. AIDE - MEMOIRE available online.&lt;/Publisher&gt;&lt;Web_URL_Link1&gt;&lt;u&gt;file://&lt;/u&gt;S:\CO\OGTR\&lt;u&gt;EVAL\Eval Sections\Library\REFS\DNIR Refs\DNIR Ref 3408 - WHO 2007.pdf&lt;/u&gt;&lt;/Web_URL_Link1&gt;&lt;Web_URL_Link2&gt;&lt;u&gt;http://www.who.int/csr/resources/publications/EPR_AM2_E7.pdf&lt;/u&gt;&lt;b&gt;&amp;#xA;&lt;/b&gt;AIDE - MEMOIRE available at &lt;u&gt;http://www.who.int/csr/resources/publications/EPR_AM2_E7.pdf&lt;/u&gt;&lt;/Web_URL_Link2&gt;&lt;Web_URL_Link3&gt;&lt;u&gt;http://www.who.int/csr/resources/publications/standardprecautions/en/index.html&lt;/u&gt;&lt;/Web_URL_Link3&gt;&lt;ZZ_WorkformID&gt;24&lt;/ZZ_WorkformID&gt;&lt;/MDL&gt;&lt;/Cite&gt;&lt;/Refman&gt;</w:instrText>
      </w:r>
      <w:r w:rsidR="00FC6A73" w:rsidRPr="003222BD">
        <w:rPr>
          <w:rStyle w:val="Hyperlink"/>
          <w:color w:val="auto"/>
          <w:u w:val="none"/>
          <w:lang w:val="en-AU"/>
        </w:rPr>
        <w:fldChar w:fldCharType="separate"/>
      </w:r>
      <w:r w:rsidR="00FC6A73" w:rsidRPr="003222BD">
        <w:rPr>
          <w:rStyle w:val="Hyperlink"/>
          <w:noProof/>
          <w:color w:val="auto"/>
          <w:u w:val="none"/>
          <w:lang w:val="en-AU"/>
        </w:rPr>
        <w:t>(World Health Organisation 2007)</w:t>
      </w:r>
      <w:r w:rsidR="00FC6A73" w:rsidRPr="003222BD">
        <w:rPr>
          <w:rStyle w:val="Hyperlink"/>
          <w:color w:val="auto"/>
          <w:u w:val="none"/>
          <w:lang w:val="en-AU"/>
        </w:rPr>
        <w:fldChar w:fldCharType="end"/>
      </w:r>
      <w:r w:rsidR="003222BD" w:rsidRPr="003222BD">
        <w:rPr>
          <w:rStyle w:val="Hyperlink"/>
          <w:color w:val="auto"/>
          <w:u w:val="none"/>
          <w:lang w:val="en-AU"/>
        </w:rPr>
        <w:t xml:space="preserve"> </w:t>
      </w:r>
      <w:r w:rsidR="001D617C" w:rsidRPr="00444DC4">
        <w:rPr>
          <w:rStyle w:val="Hyperlink"/>
          <w:color w:val="auto"/>
          <w:u w:val="none"/>
          <w:lang w:val="en-AU"/>
        </w:rPr>
        <w:t>and the Australian Guidelines for the Prevention and Control of Infection in Healthcare</w:t>
      </w:r>
      <w:r w:rsidR="001D617C" w:rsidRPr="00444DC4">
        <w:rPr>
          <w:color w:val="auto"/>
          <w:u w:color="000000"/>
          <w:lang w:val="en-AU"/>
        </w:rPr>
        <w:t xml:space="preserve"> (2010).</w:t>
      </w:r>
    </w:p>
    <w:p w14:paraId="174BBE80" w14:textId="039D0DC6" w:rsidR="008C7649" w:rsidRPr="00444DC4" w:rsidRDefault="008C7649"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Sharps will also be </w:t>
      </w:r>
      <w:r w:rsidR="00F66CD6" w:rsidRPr="00444DC4">
        <w:rPr>
          <w:color w:val="auto"/>
          <w:u w:color="000000"/>
          <w:lang w:val="en-AU"/>
        </w:rPr>
        <w:t>used for intra</w:t>
      </w:r>
      <w:r w:rsidRPr="00444DC4">
        <w:rPr>
          <w:color w:val="auto"/>
          <w:u w:color="000000"/>
          <w:lang w:val="en-AU"/>
        </w:rPr>
        <w:t>tumoural injection</w:t>
      </w:r>
      <w:r w:rsidR="002A6550" w:rsidRPr="00444DC4">
        <w:rPr>
          <w:color w:val="auto"/>
          <w:u w:color="000000"/>
          <w:lang w:val="en-AU"/>
        </w:rPr>
        <w:t xml:space="preserve"> (see paragraph </w:t>
      </w:r>
      <w:r w:rsidR="002A6550" w:rsidRPr="00444DC4">
        <w:rPr>
          <w:color w:val="auto"/>
          <w:u w:color="000000"/>
          <w:lang w:val="en-AU"/>
        </w:rPr>
        <w:fldChar w:fldCharType="begin"/>
      </w:r>
      <w:r w:rsidR="002A6550" w:rsidRPr="00444DC4">
        <w:rPr>
          <w:color w:val="auto"/>
          <w:u w:color="000000"/>
          <w:lang w:val="en-AU"/>
        </w:rPr>
        <w:instrText xml:space="preserve"> REF _Ref434253057 \r \h </w:instrText>
      </w:r>
      <w:r w:rsidR="002A6550" w:rsidRPr="00444DC4">
        <w:rPr>
          <w:color w:val="auto"/>
          <w:u w:color="000000"/>
          <w:lang w:val="en-AU"/>
        </w:rPr>
      </w:r>
      <w:r w:rsidR="002A6550" w:rsidRPr="00444DC4">
        <w:rPr>
          <w:color w:val="auto"/>
          <w:u w:color="000000"/>
          <w:lang w:val="en-AU"/>
        </w:rPr>
        <w:fldChar w:fldCharType="separate"/>
      </w:r>
      <w:r w:rsidR="00753FC4">
        <w:rPr>
          <w:color w:val="auto"/>
          <w:u w:color="000000"/>
          <w:lang w:val="en-AU"/>
        </w:rPr>
        <w:t>43</w:t>
      </w:r>
      <w:r w:rsidR="002A6550" w:rsidRPr="00444DC4">
        <w:rPr>
          <w:color w:val="auto"/>
          <w:u w:color="000000"/>
          <w:lang w:val="en-AU"/>
        </w:rPr>
        <w:fldChar w:fldCharType="end"/>
      </w:r>
      <w:r w:rsidR="002A6550" w:rsidRPr="00444DC4">
        <w:rPr>
          <w:color w:val="auto"/>
          <w:u w:color="000000"/>
          <w:lang w:val="en-AU"/>
        </w:rPr>
        <w:t>)</w:t>
      </w:r>
      <w:r w:rsidRPr="00444DC4">
        <w:rPr>
          <w:color w:val="auto"/>
          <w:u w:color="000000"/>
          <w:lang w:val="en-AU"/>
        </w:rPr>
        <w:t xml:space="preserve">, but the needle will </w:t>
      </w:r>
      <w:r w:rsidR="00E942E8" w:rsidRPr="00444DC4">
        <w:rPr>
          <w:color w:val="auto"/>
          <w:u w:color="000000"/>
          <w:lang w:val="en-AU"/>
        </w:rPr>
        <w:t xml:space="preserve">first </w:t>
      </w:r>
      <w:r w:rsidRPr="00444DC4">
        <w:rPr>
          <w:color w:val="auto"/>
          <w:u w:color="000000"/>
          <w:lang w:val="en-AU"/>
        </w:rPr>
        <w:t xml:space="preserve">be inserted into the </w:t>
      </w:r>
      <w:r w:rsidR="009337A8" w:rsidRPr="00444DC4">
        <w:rPr>
          <w:color w:val="auto"/>
          <w:u w:color="000000"/>
          <w:lang w:val="en-AU"/>
        </w:rPr>
        <w:t>patient</w:t>
      </w:r>
      <w:r w:rsidR="00E942E8" w:rsidRPr="00444DC4">
        <w:rPr>
          <w:color w:val="auto"/>
          <w:u w:color="000000"/>
          <w:lang w:val="en-AU"/>
        </w:rPr>
        <w:t>, then the syringe attached</w:t>
      </w:r>
      <w:r w:rsidRPr="00444DC4">
        <w:rPr>
          <w:color w:val="auto"/>
          <w:u w:color="000000"/>
          <w:lang w:val="en-AU"/>
        </w:rPr>
        <w:t xml:space="preserve"> via flexible tubing. The injection apparatus will be flushed with saline before the needle is withdrawn to minimise contamination of the injection site when the needle is withdrawn. Both procedures will minimise </w:t>
      </w:r>
      <w:r w:rsidR="00247017" w:rsidRPr="00444DC4">
        <w:rPr>
          <w:color w:val="auto"/>
          <w:u w:color="000000"/>
          <w:lang w:val="en-AU"/>
        </w:rPr>
        <w:t>handling of</w:t>
      </w:r>
      <w:r w:rsidRPr="00444DC4">
        <w:rPr>
          <w:color w:val="auto"/>
          <w:u w:color="000000"/>
          <w:lang w:val="en-AU"/>
        </w:rPr>
        <w:t xml:space="preserve"> contaminated sharps, and therefore </w:t>
      </w:r>
      <w:r w:rsidR="009D23E5" w:rsidRPr="00444DC4">
        <w:rPr>
          <w:color w:val="auto"/>
          <w:u w:color="000000"/>
          <w:lang w:val="en-AU"/>
        </w:rPr>
        <w:t xml:space="preserve">the potential for </w:t>
      </w:r>
      <w:r w:rsidR="00247017" w:rsidRPr="00444DC4">
        <w:rPr>
          <w:color w:val="auto"/>
          <w:u w:color="000000"/>
          <w:lang w:val="en-AU"/>
        </w:rPr>
        <w:t xml:space="preserve">exposure to the GMO via sharps injury. </w:t>
      </w:r>
      <w:r w:rsidRPr="00444DC4">
        <w:rPr>
          <w:color w:val="auto"/>
          <w:u w:color="000000"/>
          <w:lang w:val="en-AU"/>
        </w:rPr>
        <w:t>Immediate disposal of needles into appropriate sharps containers will also minimise the risk of exposure by this route.</w:t>
      </w:r>
    </w:p>
    <w:p w14:paraId="005F91C0" w14:textId="7CF8C568" w:rsidR="00190313" w:rsidRPr="00444DC4" w:rsidRDefault="00190313" w:rsidP="00387F5C">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Potential harm</w:t>
      </w:r>
    </w:p>
    <w:p w14:paraId="596F1518" w14:textId="73CC9D1F" w:rsidR="001C4CBA" w:rsidRPr="00444DC4" w:rsidRDefault="00385EDF" w:rsidP="0073774C">
      <w:pPr>
        <w:pStyle w:val="para0"/>
        <w:numPr>
          <w:ilvl w:val="0"/>
          <w:numId w:val="34"/>
        </w:numPr>
        <w:pBdr>
          <w:top w:val="nil"/>
          <w:left w:val="nil"/>
          <w:bottom w:val="nil"/>
          <w:right w:val="nil"/>
          <w:between w:val="nil"/>
          <w:bar w:val="nil"/>
        </w:pBdr>
        <w:rPr>
          <w:color w:val="auto"/>
          <w:u w:color="000000"/>
          <w:lang w:val="en-AU"/>
        </w:rPr>
      </w:pPr>
      <w:bookmarkStart w:id="287" w:name="_Ref436138350"/>
      <w:r w:rsidRPr="00444DC4">
        <w:rPr>
          <w:color w:val="auto"/>
          <w:u w:color="000000"/>
          <w:lang w:val="en-AU"/>
        </w:rPr>
        <w:t>Any</w:t>
      </w:r>
      <w:r w:rsidR="001C4CBA" w:rsidRPr="00444DC4">
        <w:rPr>
          <w:color w:val="auto"/>
          <w:u w:color="000000"/>
          <w:lang w:val="en-AU"/>
        </w:rPr>
        <w:t xml:space="preserve"> dose received by accidental exposure to purified virus while dispensing or administering the GMO is likely to be far lower than the dose intentionally administered to trial participants (1x10</w:t>
      </w:r>
      <w:r w:rsidR="001C4CBA" w:rsidRPr="00444DC4">
        <w:rPr>
          <w:color w:val="auto"/>
          <w:u w:color="000000"/>
          <w:vertAlign w:val="superscript"/>
          <w:lang w:val="en-AU"/>
        </w:rPr>
        <w:t>9</w:t>
      </w:r>
      <w:r w:rsidR="001C4CBA" w:rsidRPr="00444DC4">
        <w:rPr>
          <w:color w:val="auto"/>
          <w:u w:color="000000"/>
          <w:lang w:val="en-AU"/>
        </w:rPr>
        <w:t xml:space="preserve"> pfu).</w:t>
      </w:r>
      <w:bookmarkEnd w:id="287"/>
    </w:p>
    <w:p w14:paraId="2431B49B" w14:textId="2018D368" w:rsidR="008E65A0" w:rsidRPr="00444DC4" w:rsidRDefault="00BE35C6" w:rsidP="0073774C">
      <w:pPr>
        <w:pStyle w:val="para0"/>
        <w:numPr>
          <w:ilvl w:val="0"/>
          <w:numId w:val="34"/>
        </w:numPr>
        <w:pBdr>
          <w:top w:val="nil"/>
          <w:left w:val="nil"/>
          <w:bottom w:val="nil"/>
          <w:right w:val="nil"/>
          <w:between w:val="nil"/>
          <w:bar w:val="nil"/>
        </w:pBdr>
        <w:rPr>
          <w:color w:val="auto"/>
          <w:u w:color="000000"/>
          <w:lang w:val="en-AU"/>
        </w:rPr>
      </w:pPr>
      <w:bookmarkStart w:id="288" w:name="_Ref436065165"/>
      <w:r w:rsidRPr="00444DC4">
        <w:rPr>
          <w:color w:val="auto"/>
          <w:u w:color="000000"/>
          <w:lang w:val="en-AU"/>
        </w:rPr>
        <w:t xml:space="preserve">Even if exposure occurred, </w:t>
      </w:r>
      <w:r w:rsidR="008E65A0" w:rsidRPr="00444DC4">
        <w:rPr>
          <w:color w:val="auto"/>
          <w:u w:color="000000"/>
          <w:lang w:val="en-AU"/>
        </w:rPr>
        <w:t>the GMO is likely to be attenuated in non-dividing cells and the site of exposure would not contain the density of rapidly dividing cells found in tumours. I</w:t>
      </w:r>
      <w:r w:rsidR="000125DA" w:rsidRPr="00444DC4">
        <w:rPr>
          <w:color w:val="auto"/>
          <w:u w:color="000000"/>
          <w:lang w:val="en-AU"/>
        </w:rPr>
        <w:t>t is expected that viral replication would be limited in immune-competent people, and the GMO rapidly cleared by the immune system.</w:t>
      </w:r>
    </w:p>
    <w:bookmarkEnd w:id="288"/>
    <w:p w14:paraId="291DB07F" w14:textId="4DED881E" w:rsidR="009B0E3B" w:rsidRPr="00444DC4" w:rsidRDefault="00BE35C6"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E</w:t>
      </w:r>
      <w:r w:rsidR="00D5366B" w:rsidRPr="00444DC4">
        <w:rPr>
          <w:color w:val="auto"/>
          <w:u w:color="000000"/>
          <w:lang w:val="en-AU"/>
        </w:rPr>
        <w:t>xclu</w:t>
      </w:r>
      <w:r w:rsidR="002D1825" w:rsidRPr="00444DC4">
        <w:rPr>
          <w:color w:val="auto"/>
          <w:u w:color="000000"/>
          <w:lang w:val="en-AU"/>
        </w:rPr>
        <w:t>d</w:t>
      </w:r>
      <w:r w:rsidR="00D5366B" w:rsidRPr="00444DC4">
        <w:rPr>
          <w:color w:val="auto"/>
          <w:u w:color="000000"/>
          <w:lang w:val="en-AU"/>
        </w:rPr>
        <w:t>ing</w:t>
      </w:r>
      <w:r w:rsidR="002D1825" w:rsidRPr="00444DC4">
        <w:rPr>
          <w:color w:val="auto"/>
          <w:u w:color="000000"/>
          <w:lang w:val="en-AU"/>
        </w:rPr>
        <w:t xml:space="preserve"> </w:t>
      </w:r>
      <w:r w:rsidRPr="00444DC4">
        <w:rPr>
          <w:color w:val="auto"/>
          <w:u w:color="000000"/>
          <w:lang w:val="en-AU"/>
        </w:rPr>
        <w:t xml:space="preserve">at-risk </w:t>
      </w:r>
      <w:r w:rsidR="00B9684D" w:rsidRPr="00444DC4">
        <w:rPr>
          <w:color w:val="auto"/>
          <w:u w:color="000000"/>
          <w:lang w:val="en-AU"/>
        </w:rPr>
        <w:t>individuals</w:t>
      </w:r>
      <w:r w:rsidR="009B0E3B" w:rsidRPr="00444DC4">
        <w:rPr>
          <w:color w:val="auto"/>
          <w:u w:color="000000"/>
          <w:lang w:val="en-AU"/>
        </w:rPr>
        <w:t xml:space="preserve"> </w:t>
      </w:r>
      <w:r w:rsidRPr="00444DC4">
        <w:rPr>
          <w:color w:val="auto"/>
          <w:u w:color="000000"/>
          <w:lang w:val="en-AU"/>
        </w:rPr>
        <w:t>(including pregnant women,</w:t>
      </w:r>
      <w:r w:rsidR="001B0D45" w:rsidRPr="00444DC4">
        <w:rPr>
          <w:color w:val="auto"/>
          <w:u w:color="000000"/>
          <w:lang w:val="en-AU"/>
        </w:rPr>
        <w:t xml:space="preserve"> </w:t>
      </w:r>
      <w:r w:rsidRPr="00444DC4">
        <w:rPr>
          <w:color w:val="auto"/>
          <w:u w:color="000000"/>
          <w:lang w:val="en-AU"/>
        </w:rPr>
        <w:t>those with a severe inflammatory skin condition</w:t>
      </w:r>
      <w:r w:rsidR="00AA484B" w:rsidRPr="00444DC4">
        <w:rPr>
          <w:color w:val="auto"/>
          <w:u w:color="000000"/>
          <w:lang w:val="en-AU"/>
        </w:rPr>
        <w:t xml:space="preserve"> or a history of eczema,</w:t>
      </w:r>
      <w:r w:rsidRPr="00444DC4">
        <w:rPr>
          <w:color w:val="auto"/>
          <w:u w:color="000000"/>
          <w:lang w:val="en-AU"/>
        </w:rPr>
        <w:t xml:space="preserve"> and the immunocompromised</w:t>
      </w:r>
      <w:r w:rsidR="00993104" w:rsidRPr="00444DC4">
        <w:rPr>
          <w:color w:val="auto"/>
          <w:u w:color="000000"/>
          <w:lang w:val="en-AU"/>
        </w:rPr>
        <w:t xml:space="preserve">; see paragraph </w:t>
      </w:r>
      <w:r w:rsidR="00993104" w:rsidRPr="00444DC4">
        <w:rPr>
          <w:color w:val="auto"/>
          <w:u w:color="000000"/>
          <w:lang w:val="en-AU"/>
        </w:rPr>
        <w:fldChar w:fldCharType="begin"/>
      </w:r>
      <w:r w:rsidR="00993104" w:rsidRPr="00444DC4">
        <w:rPr>
          <w:color w:val="auto"/>
          <w:u w:color="000000"/>
          <w:lang w:val="en-AU"/>
        </w:rPr>
        <w:instrText xml:space="preserve"> REF _Ref434249846 \r \h </w:instrText>
      </w:r>
      <w:r w:rsidR="00993104" w:rsidRPr="00444DC4">
        <w:rPr>
          <w:color w:val="auto"/>
          <w:u w:color="000000"/>
          <w:lang w:val="en-AU"/>
        </w:rPr>
      </w:r>
      <w:r w:rsidR="00993104" w:rsidRPr="00444DC4">
        <w:rPr>
          <w:color w:val="auto"/>
          <w:u w:color="000000"/>
          <w:lang w:val="en-AU"/>
        </w:rPr>
        <w:fldChar w:fldCharType="separate"/>
      </w:r>
      <w:r w:rsidR="00753FC4">
        <w:rPr>
          <w:color w:val="auto"/>
          <w:u w:color="000000"/>
          <w:lang w:val="en-AU"/>
        </w:rPr>
        <w:t>45</w:t>
      </w:r>
      <w:r w:rsidR="00993104" w:rsidRPr="00444DC4">
        <w:rPr>
          <w:color w:val="auto"/>
          <w:u w:color="000000"/>
          <w:lang w:val="en-AU"/>
        </w:rPr>
        <w:fldChar w:fldCharType="end"/>
      </w:r>
      <w:r w:rsidRPr="00444DC4">
        <w:rPr>
          <w:color w:val="auto"/>
          <w:u w:color="000000"/>
          <w:lang w:val="en-AU"/>
        </w:rPr>
        <w:t>)</w:t>
      </w:r>
      <w:r w:rsidR="008A5DCA" w:rsidRPr="00444DC4">
        <w:rPr>
          <w:color w:val="auto"/>
          <w:u w:color="000000"/>
          <w:lang w:val="en-AU"/>
        </w:rPr>
        <w:t xml:space="preserve"> </w:t>
      </w:r>
      <w:r w:rsidR="009B0E3B" w:rsidRPr="00444DC4">
        <w:rPr>
          <w:color w:val="auto"/>
          <w:u w:color="000000"/>
          <w:lang w:val="en-AU"/>
        </w:rPr>
        <w:t xml:space="preserve">from </w:t>
      </w:r>
      <w:r w:rsidR="00D5366B" w:rsidRPr="00444DC4">
        <w:rPr>
          <w:color w:val="auto"/>
          <w:u w:color="000000"/>
          <w:lang w:val="en-AU"/>
        </w:rPr>
        <w:t xml:space="preserve">handling or administering the GMO </w:t>
      </w:r>
      <w:r w:rsidR="00993104" w:rsidRPr="00444DC4">
        <w:rPr>
          <w:color w:val="auto"/>
          <w:u w:color="000000"/>
          <w:lang w:val="en-AU"/>
        </w:rPr>
        <w:t>would minimise the possibility of a severe adverse reaction</w:t>
      </w:r>
      <w:r w:rsidR="009B0E3B" w:rsidRPr="00444DC4">
        <w:rPr>
          <w:color w:val="auto"/>
          <w:u w:color="000000"/>
          <w:lang w:val="en-AU"/>
        </w:rPr>
        <w:t>.</w:t>
      </w:r>
      <w:r w:rsidR="0061707F" w:rsidRPr="00444DC4">
        <w:rPr>
          <w:color w:val="auto"/>
          <w:u w:color="000000"/>
          <w:lang w:val="en-AU"/>
        </w:rPr>
        <w:t xml:space="preserve"> Should disease nonetheless eventuate, </w:t>
      </w:r>
      <w:r w:rsidR="002D1825" w:rsidRPr="00444DC4">
        <w:rPr>
          <w:color w:val="auto"/>
          <w:u w:color="000000"/>
          <w:lang w:val="en-AU"/>
        </w:rPr>
        <w:t xml:space="preserve">access to </w:t>
      </w:r>
      <w:r w:rsidR="007F53A5" w:rsidRPr="00444DC4">
        <w:rPr>
          <w:color w:val="auto"/>
          <w:u w:color="000000"/>
          <w:lang w:val="en-AU"/>
        </w:rPr>
        <w:t xml:space="preserve">the available </w:t>
      </w:r>
      <w:r w:rsidR="0061707F" w:rsidRPr="00444DC4">
        <w:rPr>
          <w:color w:val="auto"/>
          <w:u w:color="000000"/>
          <w:lang w:val="en-AU"/>
        </w:rPr>
        <w:t>treatment</w:t>
      </w:r>
      <w:r w:rsidR="007F53A5" w:rsidRPr="00444DC4">
        <w:rPr>
          <w:color w:val="auto"/>
          <w:u w:color="000000"/>
          <w:lang w:val="en-AU"/>
        </w:rPr>
        <w:t>s</w:t>
      </w:r>
      <w:r w:rsidR="0061707F" w:rsidRPr="00444DC4">
        <w:rPr>
          <w:color w:val="auto"/>
          <w:u w:color="000000"/>
          <w:lang w:val="en-AU"/>
        </w:rPr>
        <w:t xml:space="preserve"> </w:t>
      </w:r>
      <w:r w:rsidR="008854FF" w:rsidRPr="00444DC4">
        <w:rPr>
          <w:color w:val="auto"/>
          <w:u w:color="000000"/>
          <w:lang w:val="en-AU"/>
        </w:rPr>
        <w:t xml:space="preserve">for </w:t>
      </w:r>
      <w:r w:rsidR="00D55B7E" w:rsidRPr="00444DC4">
        <w:rPr>
          <w:color w:val="auto"/>
          <w:u w:color="000000"/>
          <w:lang w:val="en-AU"/>
        </w:rPr>
        <w:t xml:space="preserve">some forms of </w:t>
      </w:r>
      <w:r w:rsidR="00675FB1" w:rsidRPr="00444DC4">
        <w:rPr>
          <w:color w:val="auto"/>
          <w:u w:color="000000"/>
          <w:lang w:val="en-AU"/>
        </w:rPr>
        <w:t xml:space="preserve">severe </w:t>
      </w:r>
      <w:r w:rsidR="008854FF" w:rsidRPr="00444DC4">
        <w:rPr>
          <w:color w:val="auto"/>
          <w:u w:color="000000"/>
          <w:lang w:val="en-AU"/>
        </w:rPr>
        <w:t>VACV infection ha</w:t>
      </w:r>
      <w:r w:rsidR="002D1825" w:rsidRPr="00444DC4">
        <w:rPr>
          <w:color w:val="auto"/>
          <w:u w:color="000000"/>
          <w:lang w:val="en-AU"/>
        </w:rPr>
        <w:t>s</w:t>
      </w:r>
      <w:r w:rsidR="00D26E1B" w:rsidRPr="00444DC4">
        <w:rPr>
          <w:color w:val="auto"/>
          <w:u w:color="000000"/>
          <w:lang w:val="en-AU"/>
        </w:rPr>
        <w:t xml:space="preserve"> been </w:t>
      </w:r>
      <w:r w:rsidR="008854FF" w:rsidRPr="00444DC4">
        <w:rPr>
          <w:color w:val="auto"/>
          <w:u w:color="000000"/>
          <w:lang w:val="en-AU"/>
        </w:rPr>
        <w:t xml:space="preserve">arranged (see </w:t>
      </w:r>
      <w:r w:rsidR="00B9684D" w:rsidRPr="00444DC4">
        <w:rPr>
          <w:color w:val="auto"/>
          <w:u w:color="000000"/>
          <w:lang w:val="en-AU"/>
        </w:rPr>
        <w:fldChar w:fldCharType="begin"/>
      </w:r>
      <w:r w:rsidR="00B9684D" w:rsidRPr="00444DC4">
        <w:rPr>
          <w:color w:val="auto"/>
          <w:u w:color="000000"/>
          <w:lang w:val="en-AU"/>
        </w:rPr>
        <w:instrText xml:space="preserve"> REF _Ref433817176 \r \h </w:instrText>
      </w:r>
      <w:r w:rsidR="00B9684D" w:rsidRPr="00444DC4">
        <w:rPr>
          <w:color w:val="auto"/>
          <w:u w:color="000000"/>
          <w:lang w:val="en-AU"/>
        </w:rPr>
      </w:r>
      <w:r w:rsidR="00B9684D" w:rsidRPr="00444DC4">
        <w:rPr>
          <w:color w:val="auto"/>
          <w:u w:color="000000"/>
          <w:lang w:val="en-AU"/>
        </w:rPr>
        <w:fldChar w:fldCharType="separate"/>
      </w:r>
      <w:r w:rsidR="00753FC4">
        <w:rPr>
          <w:color w:val="auto"/>
          <w:u w:color="000000"/>
          <w:lang w:val="en-AU"/>
        </w:rPr>
        <w:t>Chapter 1</w:t>
      </w:r>
      <w:r w:rsidR="00327031">
        <w:rPr>
          <w:color w:val="auto"/>
          <w:lang w:val="en-AU"/>
        </w:rPr>
        <w:t xml:space="preserve">, </w:t>
      </w:r>
      <w:r w:rsidR="00327031">
        <w:rPr>
          <w:color w:val="auto"/>
          <w:u w:color="000000"/>
          <w:lang w:val="en-AU"/>
        </w:rPr>
        <w:t xml:space="preserve">Section </w:t>
      </w:r>
      <w:r w:rsidR="00753FC4">
        <w:rPr>
          <w:color w:val="auto"/>
          <w:u w:color="000000"/>
          <w:lang w:val="en-AU"/>
        </w:rPr>
        <w:t>4.9.1</w:t>
      </w:r>
      <w:r w:rsidR="00B9684D" w:rsidRPr="00444DC4">
        <w:rPr>
          <w:color w:val="auto"/>
          <w:u w:color="000000"/>
          <w:lang w:val="en-AU"/>
        </w:rPr>
        <w:fldChar w:fldCharType="end"/>
      </w:r>
      <w:r w:rsidR="008854FF" w:rsidRPr="00444DC4">
        <w:rPr>
          <w:color w:val="auto"/>
          <w:u w:color="000000"/>
          <w:lang w:val="en-AU"/>
        </w:rPr>
        <w:t>).</w:t>
      </w:r>
    </w:p>
    <w:p w14:paraId="3D1E2BA8" w14:textId="06A7B8C5" w:rsidR="00AE3BDF" w:rsidRPr="00444DC4" w:rsidRDefault="00D65BD9" w:rsidP="0073774C">
      <w:pPr>
        <w:pStyle w:val="para0"/>
        <w:numPr>
          <w:ilvl w:val="0"/>
          <w:numId w:val="34"/>
        </w:numPr>
        <w:pBdr>
          <w:top w:val="nil"/>
          <w:left w:val="nil"/>
          <w:bottom w:val="nil"/>
          <w:right w:val="nil"/>
          <w:between w:val="nil"/>
          <w:bar w:val="nil"/>
        </w:pBdr>
        <w:rPr>
          <w:color w:val="auto"/>
          <w:u w:color="000000"/>
          <w:lang w:val="en-AU"/>
        </w:rPr>
      </w:pPr>
      <w:bookmarkStart w:id="289" w:name="_Ref436141402"/>
      <w:r w:rsidRPr="00444DC4">
        <w:rPr>
          <w:color w:val="auto"/>
          <w:u w:color="000000"/>
          <w:lang w:val="en-AU"/>
        </w:rPr>
        <w:t xml:space="preserve">Neither the </w:t>
      </w:r>
      <w:r w:rsidRPr="00444DC4">
        <w:rPr>
          <w:i/>
          <w:color w:val="auto"/>
          <w:u w:color="000000"/>
          <w:lang w:val="en-AU"/>
        </w:rPr>
        <w:t>TK</w:t>
      </w:r>
      <w:r w:rsidRPr="00444DC4">
        <w:rPr>
          <w:color w:val="auto"/>
          <w:u w:color="000000"/>
          <w:lang w:val="en-AU"/>
        </w:rPr>
        <w:t xml:space="preserve"> gene nor the introduced genes have previously been associated with toxicity</w:t>
      </w:r>
      <w:r w:rsidR="0008581F" w:rsidRPr="00444DC4">
        <w:rPr>
          <w:color w:val="auto"/>
          <w:u w:color="000000"/>
          <w:lang w:val="en-AU"/>
        </w:rPr>
        <w:t xml:space="preserve"> or allergy</w:t>
      </w:r>
      <w:r w:rsidRPr="00444DC4">
        <w:rPr>
          <w:color w:val="auto"/>
          <w:u w:color="000000"/>
          <w:lang w:val="en-AU"/>
        </w:rPr>
        <w:t xml:space="preserve"> in people or animals. </w:t>
      </w:r>
      <w:r w:rsidR="008A4F78" w:rsidRPr="00444DC4">
        <w:rPr>
          <w:i/>
          <w:color w:val="auto"/>
          <w:lang w:val="en-AU"/>
        </w:rPr>
        <w:t>hGM-CSF</w:t>
      </w:r>
      <w:r w:rsidR="008A4F78" w:rsidRPr="00444DC4">
        <w:rPr>
          <w:color w:val="auto"/>
          <w:lang w:val="en-AU"/>
        </w:rPr>
        <w:t xml:space="preserve"> is of human origin, has not been modified, and there is no reason to think it would be toxic or allergenic when expressed in an infected cell. </w:t>
      </w:r>
      <w:r w:rsidR="00993104" w:rsidRPr="00444DC4">
        <w:rPr>
          <w:color w:val="auto"/>
          <w:lang w:val="en-AU"/>
        </w:rPr>
        <w:t>T</w:t>
      </w:r>
      <w:r w:rsidR="008A4F78" w:rsidRPr="00444DC4">
        <w:rPr>
          <w:color w:val="auto"/>
          <w:lang w:val="en-AU"/>
        </w:rPr>
        <w:t xml:space="preserve">he </w:t>
      </w:r>
      <w:r w:rsidR="008A4F78" w:rsidRPr="00444DC4">
        <w:rPr>
          <w:i/>
          <w:color w:val="auto"/>
          <w:lang w:val="en-AU"/>
        </w:rPr>
        <w:t>lacZ</w:t>
      </w:r>
      <w:r w:rsidR="008A4F78" w:rsidRPr="00444DC4">
        <w:rPr>
          <w:color w:val="auto"/>
          <w:lang w:val="en-AU"/>
        </w:rPr>
        <w:t xml:space="preserve"> gene</w:t>
      </w:r>
      <w:r w:rsidR="00993104" w:rsidRPr="00444DC4">
        <w:rPr>
          <w:color w:val="auto"/>
          <w:lang w:val="en-AU"/>
        </w:rPr>
        <w:t xml:space="preserve"> and the </w:t>
      </w:r>
      <w:r w:rsidR="00993104" w:rsidRPr="00444DC4">
        <w:rPr>
          <w:rFonts w:ascii="Symbol" w:hAnsi="Symbol"/>
          <w:color w:val="auto"/>
          <w:lang w:val="en-AU"/>
        </w:rPr>
        <w:t></w:t>
      </w:r>
      <w:r w:rsidR="00993104" w:rsidRPr="00444DC4">
        <w:rPr>
          <w:color w:val="auto"/>
          <w:lang w:val="en-AU"/>
        </w:rPr>
        <w:noBreakHyphen/>
        <w:t>galactosidase</w:t>
      </w:r>
      <w:r w:rsidR="002300C7" w:rsidRPr="00444DC4">
        <w:rPr>
          <w:color w:val="auto"/>
          <w:lang w:val="en-AU"/>
        </w:rPr>
        <w:t xml:space="preserve"> enzyme</w:t>
      </w:r>
      <w:r w:rsidR="00993104" w:rsidRPr="00444DC4">
        <w:rPr>
          <w:color w:val="auto"/>
          <w:lang w:val="en-AU"/>
        </w:rPr>
        <w:t xml:space="preserve"> it encodes are widespread in the environment and have</w:t>
      </w:r>
      <w:r w:rsidR="008A4F78" w:rsidRPr="00444DC4">
        <w:rPr>
          <w:color w:val="auto"/>
          <w:lang w:val="en-AU"/>
        </w:rPr>
        <w:t xml:space="preserve"> a long history of safe use in the laboratory. </w:t>
      </w:r>
      <w:r w:rsidR="002300C7" w:rsidRPr="00444DC4">
        <w:rPr>
          <w:i/>
          <w:color w:val="auto"/>
          <w:lang w:val="en-AU"/>
        </w:rPr>
        <w:t>LacZ</w:t>
      </w:r>
      <w:r w:rsidR="002300C7" w:rsidRPr="00444DC4">
        <w:rPr>
          <w:color w:val="auto"/>
          <w:lang w:val="en-AU"/>
        </w:rPr>
        <w:t xml:space="preserve"> </w:t>
      </w:r>
      <w:r w:rsidR="008A4F78" w:rsidRPr="00444DC4">
        <w:rPr>
          <w:color w:val="auto"/>
          <w:lang w:val="en-AU"/>
        </w:rPr>
        <w:t xml:space="preserve">has also been expressed </w:t>
      </w:r>
      <w:r w:rsidR="008A4F78" w:rsidRPr="00444DC4">
        <w:rPr>
          <w:i/>
          <w:color w:val="auto"/>
          <w:lang w:val="en-AU"/>
        </w:rPr>
        <w:t>in vivo</w:t>
      </w:r>
      <w:r w:rsidR="008A4F78" w:rsidRPr="00444DC4">
        <w:rPr>
          <w:color w:val="auto"/>
          <w:lang w:val="en-AU"/>
        </w:rPr>
        <w:t xml:space="preserve"> in </w:t>
      </w:r>
      <w:r w:rsidR="00D26E1B" w:rsidRPr="00444DC4">
        <w:rPr>
          <w:color w:val="auto"/>
          <w:lang w:val="en-AU"/>
        </w:rPr>
        <w:t xml:space="preserve">humans and </w:t>
      </w:r>
      <w:r w:rsidR="008A4F78" w:rsidRPr="00444DC4">
        <w:rPr>
          <w:color w:val="auto"/>
          <w:lang w:val="en-AU"/>
        </w:rPr>
        <w:t>animals without signs of toxicity (</w:t>
      </w:r>
      <w:r w:rsidR="008A4F78" w:rsidRPr="00444DC4">
        <w:rPr>
          <w:color w:val="auto"/>
          <w:lang w:val="en-AU"/>
        </w:rPr>
        <w:fldChar w:fldCharType="begin"/>
      </w:r>
      <w:r w:rsidR="008A4F78" w:rsidRPr="00444DC4">
        <w:rPr>
          <w:color w:val="auto"/>
          <w:lang w:val="en-AU"/>
        </w:rPr>
        <w:instrText xml:space="preserve"> REF _Ref434248172 \r \h </w:instrText>
      </w:r>
      <w:r w:rsidR="008A4F78" w:rsidRPr="00444DC4">
        <w:rPr>
          <w:color w:val="auto"/>
          <w:lang w:val="en-AU"/>
        </w:rPr>
      </w:r>
      <w:r w:rsidR="008A4F78" w:rsidRPr="00444DC4">
        <w:rPr>
          <w:color w:val="auto"/>
          <w:lang w:val="en-AU"/>
        </w:rPr>
        <w:fldChar w:fldCharType="separate"/>
      </w:r>
      <w:r w:rsidR="00753FC4">
        <w:rPr>
          <w:color w:val="auto"/>
          <w:lang w:val="en-AU"/>
        </w:rPr>
        <w:t>Chapter 1</w:t>
      </w:r>
      <w:r w:rsidR="00327031">
        <w:rPr>
          <w:color w:val="auto"/>
          <w:lang w:val="en-AU"/>
        </w:rPr>
        <w:t xml:space="preserve">, </w:t>
      </w:r>
      <w:r w:rsidR="00327031">
        <w:rPr>
          <w:color w:val="auto"/>
          <w:u w:color="000000"/>
          <w:lang w:val="en-AU"/>
        </w:rPr>
        <w:t>Section</w:t>
      </w:r>
      <w:r w:rsidR="00327031">
        <w:rPr>
          <w:color w:val="auto"/>
          <w:lang w:val="en-AU"/>
        </w:rPr>
        <w:t xml:space="preserve"> </w:t>
      </w:r>
      <w:r w:rsidR="00753FC4">
        <w:rPr>
          <w:color w:val="auto"/>
          <w:lang w:val="en-AU"/>
        </w:rPr>
        <w:t>5.2.3</w:t>
      </w:r>
      <w:r w:rsidR="008A4F78" w:rsidRPr="00444DC4">
        <w:rPr>
          <w:color w:val="auto"/>
          <w:lang w:val="en-AU"/>
        </w:rPr>
        <w:fldChar w:fldCharType="end"/>
      </w:r>
      <w:r w:rsidR="008A4F78" w:rsidRPr="00444DC4">
        <w:rPr>
          <w:color w:val="auto"/>
          <w:lang w:val="en-AU"/>
        </w:rPr>
        <w:t>).</w:t>
      </w:r>
      <w:bookmarkEnd w:id="289"/>
    </w:p>
    <w:p w14:paraId="13102F11" w14:textId="7F7E3D93" w:rsidR="00BD63FE" w:rsidRPr="00444DC4" w:rsidRDefault="00F2770A"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lang w:val="en-AU"/>
        </w:rPr>
        <w:lastRenderedPageBreak/>
        <w:t>hGM-CSF is a pro-inflammatory cytokine which</w:t>
      </w:r>
      <w:r w:rsidR="00D26E1B" w:rsidRPr="00444DC4">
        <w:rPr>
          <w:color w:val="auto"/>
          <w:lang w:val="en-AU"/>
        </w:rPr>
        <w:t xml:space="preserve"> can</w:t>
      </w:r>
      <w:r w:rsidRPr="00444DC4">
        <w:rPr>
          <w:color w:val="auto"/>
          <w:lang w:val="en-AU"/>
        </w:rPr>
        <w:t>, in a concentration</w:t>
      </w:r>
      <w:r w:rsidR="003F0EAA" w:rsidRPr="00444DC4">
        <w:rPr>
          <w:color w:val="auto"/>
          <w:lang w:val="en-AU"/>
        </w:rPr>
        <w:t>-</w:t>
      </w:r>
      <w:r w:rsidRPr="00444DC4">
        <w:rPr>
          <w:color w:val="auto"/>
          <w:lang w:val="en-AU"/>
        </w:rPr>
        <w:t>dependent manner</w:t>
      </w:r>
      <w:r w:rsidR="00D26E1B" w:rsidRPr="00444DC4">
        <w:rPr>
          <w:color w:val="auto"/>
          <w:lang w:val="en-AU"/>
        </w:rPr>
        <w:t>,</w:t>
      </w:r>
      <w:r w:rsidRPr="00444DC4">
        <w:rPr>
          <w:color w:val="auto"/>
          <w:lang w:val="en-AU"/>
        </w:rPr>
        <w:t xml:space="preserve"> stimulate localized inflammation or flu-like symptoms </w:t>
      </w:r>
      <w:r w:rsidR="00D26E1B" w:rsidRPr="00444DC4">
        <w:rPr>
          <w:color w:val="auto"/>
          <w:lang w:val="en-AU"/>
        </w:rPr>
        <w:t>if</w:t>
      </w:r>
      <w:r w:rsidRPr="00444DC4">
        <w:rPr>
          <w:color w:val="auto"/>
          <w:lang w:val="en-AU"/>
        </w:rPr>
        <w:t xml:space="preserve"> present systemically. </w:t>
      </w:r>
      <w:r w:rsidR="00BD63FE" w:rsidRPr="00444DC4">
        <w:rPr>
          <w:color w:val="auto"/>
          <w:lang w:val="en-AU"/>
        </w:rPr>
        <w:t>The latter</w:t>
      </w:r>
      <w:r w:rsidRPr="00444DC4">
        <w:rPr>
          <w:color w:val="auto"/>
          <w:lang w:val="en-AU"/>
        </w:rPr>
        <w:t xml:space="preserve"> are similar to reported side effects of the GMO (paragraph </w:t>
      </w:r>
      <w:r w:rsidRPr="00444DC4">
        <w:rPr>
          <w:color w:val="auto"/>
          <w:lang w:val="en-AU"/>
        </w:rPr>
        <w:fldChar w:fldCharType="begin"/>
      </w:r>
      <w:r w:rsidRPr="00444DC4">
        <w:rPr>
          <w:color w:val="auto"/>
          <w:lang w:val="en-AU"/>
        </w:rPr>
        <w:instrText xml:space="preserve"> REF _Ref434257468 \r \h </w:instrText>
      </w:r>
      <w:r w:rsidRPr="00444DC4">
        <w:rPr>
          <w:color w:val="auto"/>
          <w:lang w:val="en-AU"/>
        </w:rPr>
      </w:r>
      <w:r w:rsidRPr="00444DC4">
        <w:rPr>
          <w:color w:val="auto"/>
          <w:lang w:val="en-AU"/>
        </w:rPr>
        <w:fldChar w:fldCharType="separate"/>
      </w:r>
      <w:r w:rsidR="00753FC4">
        <w:rPr>
          <w:color w:val="auto"/>
          <w:lang w:val="en-AU"/>
        </w:rPr>
        <w:t>176</w:t>
      </w:r>
      <w:r w:rsidRPr="00444DC4">
        <w:rPr>
          <w:color w:val="auto"/>
          <w:lang w:val="en-AU"/>
        </w:rPr>
        <w:fldChar w:fldCharType="end"/>
      </w:r>
      <w:r w:rsidRPr="00444DC4">
        <w:rPr>
          <w:color w:val="auto"/>
          <w:lang w:val="en-AU"/>
        </w:rPr>
        <w:t xml:space="preserve">), </w:t>
      </w:r>
      <w:r w:rsidR="00BD63FE" w:rsidRPr="00444DC4">
        <w:rPr>
          <w:color w:val="auto"/>
          <w:lang w:val="en-AU"/>
        </w:rPr>
        <w:t>and</w:t>
      </w:r>
      <w:r w:rsidRPr="00444DC4">
        <w:rPr>
          <w:color w:val="auto"/>
          <w:lang w:val="en-AU"/>
        </w:rPr>
        <w:t xml:space="preserve"> dissipate once the cytokine is removed. </w:t>
      </w:r>
      <w:r w:rsidR="00BD63FE" w:rsidRPr="00444DC4">
        <w:rPr>
          <w:color w:val="auto"/>
          <w:lang w:val="en-AU"/>
        </w:rPr>
        <w:t>In low-risk individuals</w:t>
      </w:r>
      <w:r w:rsidR="00C4002F" w:rsidRPr="00444DC4">
        <w:rPr>
          <w:color w:val="auto"/>
          <w:lang w:val="en-AU"/>
        </w:rPr>
        <w:t xml:space="preserve"> in whom viral replication is likely to be limited (paragraph </w:t>
      </w:r>
      <w:r w:rsidR="00C4002F" w:rsidRPr="00444DC4">
        <w:rPr>
          <w:color w:val="auto"/>
          <w:lang w:val="en-AU"/>
        </w:rPr>
        <w:fldChar w:fldCharType="begin"/>
      </w:r>
      <w:r w:rsidR="00C4002F" w:rsidRPr="00444DC4">
        <w:rPr>
          <w:color w:val="auto"/>
          <w:lang w:val="en-AU"/>
        </w:rPr>
        <w:instrText xml:space="preserve"> REF _Ref436065165 \r \h </w:instrText>
      </w:r>
      <w:r w:rsidR="00C4002F" w:rsidRPr="00444DC4">
        <w:rPr>
          <w:color w:val="auto"/>
          <w:lang w:val="en-AU"/>
        </w:rPr>
      </w:r>
      <w:r w:rsidR="00C4002F" w:rsidRPr="00444DC4">
        <w:rPr>
          <w:color w:val="auto"/>
          <w:lang w:val="en-AU"/>
        </w:rPr>
        <w:fldChar w:fldCharType="separate"/>
      </w:r>
      <w:r w:rsidR="00753FC4">
        <w:rPr>
          <w:color w:val="auto"/>
          <w:lang w:val="en-AU"/>
        </w:rPr>
        <w:t>226</w:t>
      </w:r>
      <w:r w:rsidR="00C4002F" w:rsidRPr="00444DC4">
        <w:rPr>
          <w:color w:val="auto"/>
          <w:lang w:val="en-AU"/>
        </w:rPr>
        <w:fldChar w:fldCharType="end"/>
      </w:r>
      <w:r w:rsidR="00C4002F" w:rsidRPr="00444DC4">
        <w:rPr>
          <w:color w:val="auto"/>
          <w:lang w:val="en-AU"/>
        </w:rPr>
        <w:t xml:space="preserve">), </w:t>
      </w:r>
      <w:r w:rsidR="001D47C3" w:rsidRPr="00444DC4">
        <w:rPr>
          <w:color w:val="auto"/>
          <w:lang w:val="en-AU"/>
        </w:rPr>
        <w:t xml:space="preserve">it is expected that </w:t>
      </w:r>
      <w:r w:rsidR="00C4002F" w:rsidRPr="00444DC4">
        <w:rPr>
          <w:color w:val="auto"/>
          <w:lang w:val="en-AU"/>
        </w:rPr>
        <w:t>any production of hGM-CSF would be low level and transient.</w:t>
      </w:r>
    </w:p>
    <w:p w14:paraId="3E4DF1A8" w14:textId="69EDB6CB" w:rsidR="009B0E3B" w:rsidRPr="00444DC4" w:rsidRDefault="003F0EAA" w:rsidP="0073774C">
      <w:pPr>
        <w:pStyle w:val="para0"/>
        <w:numPr>
          <w:ilvl w:val="0"/>
          <w:numId w:val="34"/>
        </w:numPr>
        <w:pBdr>
          <w:top w:val="nil"/>
          <w:left w:val="nil"/>
          <w:bottom w:val="nil"/>
          <w:right w:val="nil"/>
          <w:between w:val="nil"/>
          <w:bar w:val="nil"/>
        </w:pBdr>
        <w:rPr>
          <w:color w:val="auto"/>
          <w:u w:color="000000"/>
          <w:lang w:val="en-AU"/>
        </w:rPr>
      </w:pPr>
      <w:bookmarkStart w:id="290" w:name="_Ref436138353"/>
      <w:r w:rsidRPr="00444DC4">
        <w:rPr>
          <w:color w:val="auto"/>
          <w:u w:color="000000"/>
          <w:lang w:val="en-AU"/>
        </w:rPr>
        <w:t>F</w:t>
      </w:r>
      <w:r w:rsidR="009B0E3B" w:rsidRPr="00444DC4">
        <w:rPr>
          <w:color w:val="auto"/>
          <w:u w:color="000000"/>
          <w:lang w:val="en-AU"/>
        </w:rPr>
        <w:t>our inadvertent exposures</w:t>
      </w:r>
      <w:r w:rsidR="002D1825" w:rsidRPr="00444DC4">
        <w:rPr>
          <w:color w:val="auto"/>
          <w:u w:color="000000"/>
          <w:lang w:val="en-AU"/>
        </w:rPr>
        <w:t xml:space="preserve"> </w:t>
      </w:r>
      <w:r w:rsidR="002D1825" w:rsidRPr="00444DC4">
        <w:rPr>
          <w:color w:val="auto"/>
          <w:lang w:val="en-AU"/>
        </w:rPr>
        <w:t>(three needlesticks and one contact exposure)</w:t>
      </w:r>
      <w:r w:rsidRPr="00444DC4">
        <w:rPr>
          <w:color w:val="auto"/>
          <w:lang w:val="en-AU"/>
        </w:rPr>
        <w:t xml:space="preserve"> to the GMO</w:t>
      </w:r>
      <w:r w:rsidR="00675FB1" w:rsidRPr="00444DC4">
        <w:rPr>
          <w:color w:val="auto"/>
          <w:u w:color="000000"/>
          <w:lang w:val="en-AU"/>
        </w:rPr>
        <w:t xml:space="preserve"> </w:t>
      </w:r>
      <w:r w:rsidR="009B0E3B" w:rsidRPr="00444DC4">
        <w:rPr>
          <w:color w:val="auto"/>
          <w:u w:color="000000"/>
          <w:lang w:val="en-AU"/>
        </w:rPr>
        <w:t xml:space="preserve">have been </w:t>
      </w:r>
      <w:r w:rsidR="007F4810" w:rsidRPr="00444DC4">
        <w:rPr>
          <w:color w:val="auto"/>
          <w:u w:color="000000"/>
          <w:lang w:val="en-AU"/>
        </w:rPr>
        <w:t>documented in association with previous clinical trials and pre-clinical studies</w:t>
      </w:r>
      <w:r w:rsidR="009B0E3B" w:rsidRPr="00444DC4">
        <w:rPr>
          <w:color w:val="auto"/>
          <w:u w:color="000000"/>
          <w:lang w:val="en-AU"/>
        </w:rPr>
        <w:t>. These did not cause clinical symptoms or require any treatment beyond immediate first aid and observation.</w:t>
      </w:r>
      <w:bookmarkEnd w:id="290"/>
    </w:p>
    <w:p w14:paraId="354C75E6" w14:textId="76FA7873" w:rsidR="004674A7" w:rsidRPr="00444DC4" w:rsidRDefault="007327AB" w:rsidP="00387F5C">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C</w:t>
      </w:r>
      <w:r w:rsidR="00671ABB" w:rsidRPr="00444DC4">
        <w:rPr>
          <w:color w:val="auto"/>
          <w:u w:val="single"/>
          <w:lang w:val="en-AU"/>
        </w:rPr>
        <w:t>onclusion</w:t>
      </w:r>
    </w:p>
    <w:p w14:paraId="43684C35" w14:textId="52635303" w:rsidR="002F0DC1" w:rsidRPr="00444DC4" w:rsidRDefault="0092106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Risk scenario 1 is not identified as a substantive risk because the potential for exposure would be minimised by standard handling procedure</w:t>
      </w:r>
      <w:r w:rsidR="00077B69" w:rsidRPr="00444DC4">
        <w:rPr>
          <w:color w:val="auto"/>
          <w:lang w:val="en-AU"/>
        </w:rPr>
        <w:t>s</w:t>
      </w:r>
      <w:r w:rsidRPr="00444DC4">
        <w:rPr>
          <w:color w:val="auto"/>
          <w:lang w:val="en-AU"/>
        </w:rPr>
        <w:t xml:space="preserve"> and specific precautions proposed</w:t>
      </w:r>
      <w:r w:rsidR="00077B69" w:rsidRPr="00444DC4">
        <w:rPr>
          <w:color w:val="auto"/>
          <w:lang w:val="en-AU"/>
        </w:rPr>
        <w:t xml:space="preserve"> by the applicant</w:t>
      </w:r>
      <w:r w:rsidRPr="00444DC4">
        <w:rPr>
          <w:color w:val="auto"/>
          <w:lang w:val="en-AU"/>
        </w:rPr>
        <w:t xml:space="preserve">, the GMO is </w:t>
      </w:r>
      <w:r w:rsidR="00077B69" w:rsidRPr="00444DC4">
        <w:rPr>
          <w:color w:val="auto"/>
          <w:lang w:val="en-AU"/>
        </w:rPr>
        <w:t xml:space="preserve">likely to be </w:t>
      </w:r>
      <w:r w:rsidRPr="00444DC4">
        <w:rPr>
          <w:color w:val="auto"/>
          <w:lang w:val="en-AU"/>
        </w:rPr>
        <w:t xml:space="preserve">attenuated, at-risk people will be excluded from handling the GMO and treatment </w:t>
      </w:r>
      <w:r w:rsidR="00A86078" w:rsidRPr="00444DC4">
        <w:rPr>
          <w:color w:val="auto"/>
          <w:lang w:val="en-AU"/>
        </w:rPr>
        <w:t xml:space="preserve">for some adverse reactions </w:t>
      </w:r>
      <w:r w:rsidRPr="00444DC4">
        <w:rPr>
          <w:color w:val="auto"/>
          <w:lang w:val="en-AU"/>
        </w:rPr>
        <w:t xml:space="preserve">is available in case of </w:t>
      </w:r>
      <w:r w:rsidR="00077B69" w:rsidRPr="00444DC4">
        <w:rPr>
          <w:color w:val="auto"/>
          <w:lang w:val="en-AU"/>
        </w:rPr>
        <w:t xml:space="preserve">serious </w:t>
      </w:r>
      <w:r w:rsidRPr="00444DC4">
        <w:rPr>
          <w:color w:val="auto"/>
          <w:lang w:val="en-AU"/>
        </w:rPr>
        <w:t>infection. Therefore, this risk could not be greater than negligible and does not warrant further detailed assessment.</w:t>
      </w:r>
    </w:p>
    <w:p w14:paraId="2890A68F" w14:textId="19CAAC62" w:rsidR="00CE2A43" w:rsidRPr="00444DC4" w:rsidRDefault="00CE2A43" w:rsidP="00DC7406">
      <w:pPr>
        <w:pStyle w:val="4RARMP"/>
      </w:pPr>
      <w:r w:rsidRPr="00444DC4">
        <w:t xml:space="preserve">Risk Scenario 2 </w:t>
      </w:r>
      <w:r w:rsidR="00AD7889" w:rsidRPr="00444DC4">
        <w:t>–</w:t>
      </w:r>
      <w:r w:rsidRPr="00444DC4">
        <w:t xml:space="preserve"> Exposure of persons to GMO waste in clinical facilities</w:t>
      </w:r>
    </w:p>
    <w:tbl>
      <w:tblPr>
        <w:tblW w:w="935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Risk scenario 2 - Exposure of persons to GMO waste in clinical facilities"/>
        <w:tblDescription w:val="This table gives an overview of risk scenario 2. The table has three columns, one each for risk source, causal pathway and potential harm."/>
      </w:tblPr>
      <w:tblGrid>
        <w:gridCol w:w="1647"/>
        <w:gridCol w:w="5811"/>
        <w:gridCol w:w="1899"/>
      </w:tblGrid>
      <w:tr w:rsidR="00CE2A43" w:rsidRPr="00444DC4" w14:paraId="00CC83D5" w14:textId="77777777" w:rsidTr="00C87B43">
        <w:trPr>
          <w:trHeight w:val="250"/>
          <w:jc w:val="center"/>
        </w:trPr>
        <w:tc>
          <w:tcPr>
            <w:tcW w:w="1647" w:type="dxa"/>
            <w:tcBorders>
              <w:top w:val="single" w:sz="12" w:space="0" w:color="000000"/>
              <w:left w:val="single" w:sz="12" w:space="0" w:color="000000"/>
              <w:bottom w:val="single" w:sz="12" w:space="0" w:color="000000"/>
              <w:right w:val="single" w:sz="12" w:space="0" w:color="000000"/>
            </w:tcBorders>
            <w:shd w:val="clear" w:color="auto" w:fill="F2F2F2"/>
            <w:tcMar>
              <w:top w:w="80" w:type="dxa"/>
              <w:left w:w="80" w:type="dxa"/>
              <w:bottom w:w="80" w:type="dxa"/>
              <w:right w:w="80" w:type="dxa"/>
            </w:tcMar>
          </w:tcPr>
          <w:p w14:paraId="5052824E" w14:textId="77777777" w:rsidR="00CE2A43" w:rsidRPr="00444DC4" w:rsidRDefault="00CE2A43" w:rsidP="00C45F7B">
            <w:pPr>
              <w:pStyle w:val="textfortable"/>
              <w:jc w:val="left"/>
            </w:pPr>
            <w:r w:rsidRPr="00444DC4">
              <w:rPr>
                <w:b/>
              </w:rPr>
              <w:t>Risk source</w:t>
            </w:r>
          </w:p>
        </w:tc>
        <w:tc>
          <w:tcPr>
            <w:tcW w:w="5811" w:type="dxa"/>
            <w:tcBorders>
              <w:top w:val="single" w:sz="12" w:space="0" w:color="000000"/>
              <w:left w:val="single" w:sz="12" w:space="0" w:color="000000"/>
              <w:bottom w:val="single" w:sz="12" w:space="0" w:color="000000"/>
              <w:right w:val="single" w:sz="12" w:space="0" w:color="000000"/>
            </w:tcBorders>
            <w:shd w:val="clear" w:color="auto" w:fill="F2F2F2"/>
            <w:tcMar>
              <w:top w:w="80" w:type="dxa"/>
              <w:left w:w="80" w:type="dxa"/>
              <w:bottom w:w="80" w:type="dxa"/>
              <w:right w:w="80" w:type="dxa"/>
            </w:tcMar>
          </w:tcPr>
          <w:p w14:paraId="085DD9AF" w14:textId="77777777" w:rsidR="00CE2A43" w:rsidRPr="00444DC4" w:rsidRDefault="00CE2A43" w:rsidP="00C45F7B">
            <w:pPr>
              <w:pStyle w:val="textfortable"/>
              <w:jc w:val="left"/>
            </w:pPr>
            <w:r w:rsidRPr="00444DC4">
              <w:rPr>
                <w:b/>
              </w:rPr>
              <w:t>Causal pathway</w:t>
            </w:r>
          </w:p>
        </w:tc>
        <w:tc>
          <w:tcPr>
            <w:tcW w:w="1899" w:type="dxa"/>
            <w:tcBorders>
              <w:top w:val="single" w:sz="12" w:space="0" w:color="000000"/>
              <w:left w:val="single" w:sz="12" w:space="0" w:color="000000"/>
              <w:bottom w:val="single" w:sz="12" w:space="0" w:color="000000"/>
              <w:right w:val="single" w:sz="12" w:space="0" w:color="000000"/>
            </w:tcBorders>
            <w:shd w:val="clear" w:color="auto" w:fill="F2F2F2"/>
            <w:tcMar>
              <w:top w:w="80" w:type="dxa"/>
              <w:left w:w="80" w:type="dxa"/>
              <w:bottom w:w="80" w:type="dxa"/>
              <w:right w:w="80" w:type="dxa"/>
            </w:tcMar>
          </w:tcPr>
          <w:p w14:paraId="1374BEE8" w14:textId="77777777" w:rsidR="00CE2A43" w:rsidRPr="00444DC4" w:rsidRDefault="00CE2A43" w:rsidP="00C45F7B">
            <w:pPr>
              <w:pStyle w:val="textfortable"/>
              <w:jc w:val="left"/>
            </w:pPr>
            <w:r w:rsidRPr="00444DC4">
              <w:rPr>
                <w:b/>
              </w:rPr>
              <w:t>Potential harm</w:t>
            </w:r>
          </w:p>
        </w:tc>
      </w:tr>
      <w:tr w:rsidR="00CE2A43" w:rsidRPr="00444DC4" w14:paraId="3DEFABBA" w14:textId="77777777" w:rsidTr="00C87B43">
        <w:trPr>
          <w:trHeight w:val="1561"/>
          <w:jc w:val="center"/>
        </w:trPr>
        <w:tc>
          <w:tcPr>
            <w:tcW w:w="164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0EA22AC" w14:textId="77777777" w:rsidR="00CE2A43" w:rsidRPr="00444DC4" w:rsidRDefault="00CE2A43" w:rsidP="00C45F7B">
            <w:pPr>
              <w:pStyle w:val="textfortable"/>
              <w:jc w:val="left"/>
            </w:pPr>
            <w:r w:rsidRPr="00444DC4">
              <w:t>GM virus</w:t>
            </w:r>
          </w:p>
        </w:tc>
        <w:tc>
          <w:tcPr>
            <w:tcW w:w="5811"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0A6B2466" w14:textId="77777777" w:rsidR="00CE2A43" w:rsidRPr="00444DC4" w:rsidRDefault="00CE2A43" w:rsidP="002862CE">
            <w:pPr>
              <w:numPr>
                <w:ilvl w:val="0"/>
                <w:numId w:val="38"/>
              </w:numPr>
              <w:tabs>
                <w:tab w:val="clear" w:pos="720"/>
                <w:tab w:val="num" w:pos="487"/>
              </w:tabs>
              <w:spacing w:before="60" w:after="60"/>
              <w:ind w:left="487" w:hanging="426"/>
              <w:rPr>
                <w:rFonts w:ascii="Arial Narrow" w:hAnsi="Arial Narrow"/>
                <w:sz w:val="20"/>
                <w:szCs w:val="20"/>
              </w:rPr>
            </w:pPr>
            <w:r w:rsidRPr="00444DC4">
              <w:rPr>
                <w:rFonts w:ascii="Arial Narrow" w:hAnsi="Arial Narrow"/>
                <w:sz w:val="20"/>
                <w:szCs w:val="20"/>
              </w:rPr>
              <w:t>Unused GMO or waste containing the GMO disposed of from clinical site</w:t>
            </w:r>
          </w:p>
          <w:p w14:paraId="4B6001FE" w14:textId="77777777" w:rsidR="00CE2A43" w:rsidRPr="00444DC4" w:rsidRDefault="00CE2A43" w:rsidP="00CE2A43">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3D395C2B" w14:textId="37A1325E" w:rsidR="00CE2A43" w:rsidRPr="00444DC4" w:rsidRDefault="00CE2A43" w:rsidP="002862CE">
            <w:pPr>
              <w:numPr>
                <w:ilvl w:val="0"/>
                <w:numId w:val="38"/>
              </w:numPr>
              <w:tabs>
                <w:tab w:val="clear" w:pos="720"/>
                <w:tab w:val="num" w:pos="487"/>
              </w:tabs>
              <w:spacing w:before="60" w:after="60"/>
              <w:ind w:left="487" w:hanging="426"/>
              <w:rPr>
                <w:rFonts w:ascii="Arial Narrow" w:hAnsi="Arial Narrow"/>
                <w:sz w:val="20"/>
                <w:szCs w:val="20"/>
              </w:rPr>
            </w:pPr>
            <w:r w:rsidRPr="00444DC4">
              <w:rPr>
                <w:rFonts w:ascii="Arial Narrow" w:hAnsi="Arial Narrow"/>
                <w:sz w:val="20"/>
                <w:szCs w:val="20"/>
              </w:rPr>
              <w:t>Exposure of pe</w:t>
            </w:r>
            <w:r w:rsidR="00AD7889" w:rsidRPr="00444DC4">
              <w:rPr>
                <w:rFonts w:ascii="Arial Narrow" w:hAnsi="Arial Narrow"/>
                <w:sz w:val="20"/>
                <w:szCs w:val="20"/>
              </w:rPr>
              <w:t>rsons handling waste to the GMO</w:t>
            </w:r>
          </w:p>
          <w:p w14:paraId="5C91B0DD" w14:textId="77777777" w:rsidR="00CE2A43" w:rsidRPr="00444DC4" w:rsidRDefault="00CE2A43" w:rsidP="00CE2A43">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71BBF92E" w14:textId="18EB9A73" w:rsidR="00CE2A43" w:rsidRPr="00444DC4" w:rsidRDefault="00AD7889" w:rsidP="002862CE">
            <w:pPr>
              <w:numPr>
                <w:ilvl w:val="0"/>
                <w:numId w:val="38"/>
              </w:numPr>
              <w:pBdr>
                <w:top w:val="nil"/>
                <w:left w:val="nil"/>
                <w:bottom w:val="nil"/>
                <w:right w:val="nil"/>
                <w:between w:val="nil"/>
                <w:bar w:val="nil"/>
              </w:pBdr>
              <w:tabs>
                <w:tab w:val="clear" w:pos="720"/>
                <w:tab w:val="num" w:pos="487"/>
              </w:tabs>
              <w:spacing w:before="60" w:after="60"/>
              <w:ind w:left="487" w:hanging="426"/>
              <w:rPr>
                <w:rFonts w:ascii="Arial Narrow" w:eastAsia="Arial Narrow" w:hAnsi="Arial Narrow" w:cs="Arial Narrow"/>
              </w:rPr>
            </w:pPr>
            <w:r w:rsidRPr="00444DC4">
              <w:rPr>
                <w:rFonts w:ascii="Arial Narrow" w:hAnsi="Arial Narrow"/>
                <w:sz w:val="20"/>
                <w:szCs w:val="20"/>
              </w:rPr>
              <w:t xml:space="preserve">Establishment of </w:t>
            </w:r>
            <w:r w:rsidR="00460895" w:rsidRPr="00444DC4">
              <w:rPr>
                <w:rFonts w:ascii="Arial Narrow" w:hAnsi="Arial Narrow"/>
                <w:sz w:val="20"/>
                <w:szCs w:val="20"/>
              </w:rPr>
              <w:t xml:space="preserve">viral </w:t>
            </w:r>
            <w:r w:rsidRPr="00444DC4">
              <w:rPr>
                <w:rFonts w:ascii="Arial Narrow" w:hAnsi="Arial Narrow"/>
                <w:sz w:val="20"/>
                <w:szCs w:val="20"/>
              </w:rPr>
              <w:t>infection</w:t>
            </w:r>
          </w:p>
        </w:tc>
        <w:tc>
          <w:tcPr>
            <w:tcW w:w="189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53534E4C" w14:textId="24A92228" w:rsidR="00CE2A43" w:rsidRPr="00444DC4" w:rsidRDefault="00CE2A43" w:rsidP="00BB5CDB">
            <w:pPr>
              <w:pStyle w:val="textfortable"/>
              <w:jc w:val="left"/>
            </w:pPr>
            <w:r w:rsidRPr="00444DC4">
              <w:rPr>
                <w:rFonts w:cs="Arial Narrow"/>
              </w:rPr>
              <w:t xml:space="preserve">Clinical symptoms ranging from mild to severe (e.g. flu-like illness, formation of </w:t>
            </w:r>
            <w:r w:rsidR="00BB5CDB" w:rsidRPr="00444DC4">
              <w:rPr>
                <w:rFonts w:cs="Arial Narrow"/>
              </w:rPr>
              <w:t>lesions</w:t>
            </w:r>
            <w:r w:rsidRPr="00444DC4">
              <w:rPr>
                <w:rFonts w:cs="Arial Narrow"/>
              </w:rPr>
              <w:t>, severe adverse reactions)</w:t>
            </w:r>
          </w:p>
        </w:tc>
      </w:tr>
    </w:tbl>
    <w:p w14:paraId="4A91B76D" w14:textId="77777777" w:rsidR="00CE2A43" w:rsidRPr="00444DC4" w:rsidRDefault="00CE2A43" w:rsidP="00CE2A43">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Causal pathway</w:t>
      </w:r>
    </w:p>
    <w:p w14:paraId="48DE85A6" w14:textId="689DCE23" w:rsidR="008809FD" w:rsidRPr="00444DC4" w:rsidRDefault="008809FD"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Hospital staff </w:t>
      </w:r>
      <w:r w:rsidR="00623E1F" w:rsidRPr="00444DC4">
        <w:rPr>
          <w:color w:val="auto"/>
          <w:lang w:val="en-AU"/>
        </w:rPr>
        <w:t xml:space="preserve">(who may or may not be involved in the dealings) </w:t>
      </w:r>
      <w:r w:rsidRPr="00444DC4">
        <w:rPr>
          <w:color w:val="auto"/>
          <w:lang w:val="en-AU"/>
        </w:rPr>
        <w:t xml:space="preserve">may come into contact with </w:t>
      </w:r>
      <w:r w:rsidR="00B3701A" w:rsidRPr="00444DC4">
        <w:rPr>
          <w:color w:val="auto"/>
          <w:lang w:val="en-AU"/>
        </w:rPr>
        <w:t xml:space="preserve">unused GMO or </w:t>
      </w:r>
      <w:r w:rsidR="00623E1F" w:rsidRPr="00444DC4">
        <w:rPr>
          <w:color w:val="auto"/>
          <w:lang w:val="en-AU"/>
        </w:rPr>
        <w:t>waste contaminated with the GM virus.</w:t>
      </w:r>
    </w:p>
    <w:p w14:paraId="3D92C57C" w14:textId="6812EC51" w:rsidR="00CE2A43" w:rsidRPr="00444DC4" w:rsidRDefault="00CE2A43"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All contaminated waste (including needles, syringes, tubing, gloves, swabs etc) will</w:t>
      </w:r>
      <w:r w:rsidR="00623E1F" w:rsidRPr="00444DC4">
        <w:rPr>
          <w:color w:val="auto"/>
          <w:u w:color="000000"/>
          <w:lang w:val="en-AU"/>
        </w:rPr>
        <w:t xml:space="preserve"> promptly</w:t>
      </w:r>
      <w:r w:rsidRPr="00444DC4">
        <w:rPr>
          <w:color w:val="auto"/>
          <w:u w:color="000000"/>
          <w:lang w:val="en-AU"/>
        </w:rPr>
        <w:t xml:space="preserve"> be discarded into appropriately-label</w:t>
      </w:r>
      <w:r w:rsidR="00E4205B" w:rsidRPr="00444DC4">
        <w:rPr>
          <w:color w:val="auto"/>
          <w:u w:color="000000"/>
          <w:lang w:val="en-AU"/>
        </w:rPr>
        <w:t xml:space="preserve">led biological waste containers, which </w:t>
      </w:r>
      <w:r w:rsidRPr="00444DC4">
        <w:rPr>
          <w:color w:val="auto"/>
          <w:u w:color="000000"/>
          <w:lang w:val="en-AU"/>
        </w:rPr>
        <w:t>would minimise exposure to material contaminated with the GM virus</w:t>
      </w:r>
      <w:r w:rsidR="00387F5C" w:rsidRPr="00444DC4">
        <w:rPr>
          <w:color w:val="auto"/>
          <w:u w:color="000000"/>
          <w:lang w:val="en-AU"/>
        </w:rPr>
        <w:t xml:space="preserve"> once it has been discarded</w:t>
      </w:r>
      <w:r w:rsidRPr="00444DC4">
        <w:rPr>
          <w:color w:val="auto"/>
          <w:u w:color="000000"/>
          <w:lang w:val="en-AU"/>
        </w:rPr>
        <w:t>.</w:t>
      </w:r>
    </w:p>
    <w:p w14:paraId="51D79E5B" w14:textId="593CB867" w:rsidR="000765D1" w:rsidRPr="00444DC4" w:rsidRDefault="000765D1"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Contaminated waste will be disposed of by each clinical site following standard clinical waste disposal methods </w:t>
      </w:r>
      <w:r w:rsidR="00FC6A73" w:rsidRPr="00444DC4">
        <w:rPr>
          <w:color w:val="auto"/>
          <w:lang w:val="en-AU"/>
        </w:rPr>
        <w:fldChar w:fldCharType="begin">
          <w:fldData xml:space="preserve">PFJlZm1hbj48Q2l0ZT48QXV0aG9yPkF1c3RyYWxpYW4gQ2FwaXRhbCBUZXJyaXRvcnk8L0F1dGhv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PFJlZm1hbj48Q2l0ZT48QXV0aG9yPkF1c3RyYWxpYW4gQ2FwaXRhbCBUZXJyaXRvcnk8L0F1dGhv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(Australian Capital Territory 1991; 2011; 2012; EPA Victoria 2009; New South Wales 1997; Northern Territory 2009; Queensland 2000; South Australia 2009; Victoria 2000; West Australia 2004)</w:t>
      </w:r>
      <w:r w:rsidR="00FC6A73" w:rsidRPr="00444DC4">
        <w:rPr>
          <w:color w:val="auto"/>
          <w:lang w:val="en-AU"/>
        </w:rPr>
        <w:fldChar w:fldCharType="end"/>
      </w:r>
      <w:r w:rsidRPr="00444DC4">
        <w:rPr>
          <w:color w:val="auto"/>
          <w:lang w:val="en-AU"/>
        </w:rPr>
        <w:t xml:space="preserve">. The Industry Code of Practice for the Management of Clinical and Related Wastes details requirements for clinical waste including waste segregation, packaging, labelling, storage, transport and accountability </w:t>
      </w:r>
      <w:r w:rsidR="00FC6A73" w:rsidRPr="00444DC4">
        <w:rPr>
          <w:color w:val="auto"/>
          <w:lang w:val="en-AU"/>
        </w:rPr>
        <w:fldChar w:fldCharType="begin"/>
      </w:r>
      <w:r w:rsidR="00FB3D31" w:rsidRPr="00444DC4">
        <w:rPr>
          <w:color w:val="auto"/>
          <w:lang w:val="en-AU"/>
        </w:rPr>
        <w:instrText xml:space="preserve"> ADDIN REFMGR.CITE &lt;Refman&gt;&lt;Cite&gt;&lt;Author&gt;Biohazard Waste Industry Australia and New Zealand (BWI)&lt;/Author&gt;&lt;Year&gt;2010&lt;/Year&gt;&lt;RecNum&gt;4392&lt;/RecNum&gt;&lt;IDText&gt;Industry Code of Practice for the Management of Clinical and Related Wastes 2010 - 6th Edition&lt;/IDText&gt;&lt;MDL Ref_Type="Book, Whole"&gt;&lt;Ref_Type&gt;Book, Whole&lt;/Ref_Type&gt;&lt;Ref_ID&gt;4392&lt;/Ref_ID&gt;&lt;Title_Primary&gt;Industry Code of Practice for the Management of Clinical and Related Wastes 2010 - 6th Edition&lt;/Title_Primary&gt;&lt;Authors_Primary&gt;Biohazard Waste Industry Australia and New Zealand (BWI)&lt;/Authors_Primary&gt;&lt;Date_Primary&gt;2010&lt;/Date_Primary&gt;&lt;Keywords&gt;Accreditation&lt;/Keywords&gt;&lt;Keywords&gt;and&lt;/Keywords&gt;&lt;Keywords&gt;as&lt;/Keywords&gt;&lt;Keywords&gt;Australia&lt;/Keywords&gt;&lt;Keywords&gt;benefits&lt;/Keywords&gt;&lt;Keywords&gt;Complement&lt;/Keywords&gt;&lt;Keywords&gt;education&lt;/Keywords&gt;&lt;Keywords&gt;Environment&lt;/Keywords&gt;&lt;Keywords&gt;environmental&lt;/Keywords&gt;&lt;Keywords&gt;Health&lt;/Keywords&gt;&lt;Keywords&gt;Industry&lt;/Keywords&gt;&lt;Keywords&gt;New Zealand&lt;/Keywords&gt;&lt;Keywords&gt;of&lt;/Keywords&gt;&lt;Keywords&gt;Safety&lt;/Keywords&gt;&lt;Keywords&gt;standards&lt;/Keywords&gt;&lt;Keywords&gt;STATE&lt;/Keywords&gt;&lt;Keywords&gt;Victoria&lt;/Keywords&gt;&lt;Reprint&gt;In File&lt;/Reprint&gt;&lt;Start_Page&gt;1&lt;/Start_Page&gt;&lt;End_Page&gt;67&lt;/End_Page&gt;&lt;Volume&gt;6&lt;/Volume&gt;&lt;Issue&gt;1&lt;/Issue&gt;&lt;Publisher&gt;Biohazard Waste Industry Australia and New Zealand&lt;/Publisher&gt;&lt;ISSN_ISBN&gt;0-9580886-0-8&lt;/ISSN_ISBN&gt;&lt;Web_URL&gt;&lt;u&gt;http://www.wmaa.asn.au/director/divisions/clinical_waste.cfm&lt;/u&gt;&lt;/Web_URL&gt;&lt;ZZ_WorkformID&gt;2&lt;/ZZ_WorkformID&gt;&lt;/MDL&gt;&lt;/Cite&gt;&lt;/Refman&gt;</w:instrText>
      </w:r>
      <w:r w:rsidR="00FC6A73" w:rsidRPr="00444DC4">
        <w:rPr>
          <w:color w:val="auto"/>
          <w:lang w:val="en-AU"/>
        </w:rPr>
        <w:fldChar w:fldCharType="separate"/>
      </w:r>
      <w:r w:rsidR="00FC6A73" w:rsidRPr="00444DC4">
        <w:rPr>
          <w:noProof/>
          <w:color w:val="auto"/>
          <w:lang w:val="en-AU"/>
        </w:rPr>
        <w:t>(Biohazard Waste Industry Australia and New Zealand (BWI) 2010)</w:t>
      </w:r>
      <w:r w:rsidR="00FC6A73" w:rsidRPr="00444DC4">
        <w:rPr>
          <w:color w:val="auto"/>
          <w:lang w:val="en-AU"/>
        </w:rPr>
        <w:fldChar w:fldCharType="end"/>
      </w:r>
      <w:r w:rsidRPr="00444DC4">
        <w:rPr>
          <w:color w:val="auto"/>
          <w:lang w:val="en-AU"/>
        </w:rPr>
        <w:t xml:space="preserve">. </w:t>
      </w:r>
      <w:r w:rsidR="00E4205B" w:rsidRPr="00444DC4">
        <w:rPr>
          <w:color w:val="auto"/>
          <w:lang w:val="en-AU"/>
        </w:rPr>
        <w:t xml:space="preserve">The </w:t>
      </w:r>
      <w:r w:rsidRPr="00444DC4">
        <w:rPr>
          <w:color w:val="auto"/>
          <w:lang w:val="en-AU"/>
        </w:rPr>
        <w:t>clinical waste stream typically involves destruction of inf</w:t>
      </w:r>
      <w:r w:rsidR="00E4205B" w:rsidRPr="00444DC4">
        <w:rPr>
          <w:color w:val="auto"/>
          <w:lang w:val="en-AU"/>
        </w:rPr>
        <w:t>ectious waste by incineration,</w:t>
      </w:r>
      <w:r w:rsidRPr="00444DC4">
        <w:rPr>
          <w:color w:val="auto"/>
          <w:lang w:val="en-AU"/>
        </w:rPr>
        <w:t xml:space="preserve"> autoclaving or chemical decontamination, </w:t>
      </w:r>
      <w:r w:rsidR="00860C81" w:rsidRPr="00444DC4">
        <w:rPr>
          <w:color w:val="auto"/>
          <w:lang w:val="en-AU"/>
        </w:rPr>
        <w:t>which are</w:t>
      </w:r>
      <w:r w:rsidRPr="00444DC4">
        <w:rPr>
          <w:color w:val="auto"/>
          <w:lang w:val="en-AU"/>
        </w:rPr>
        <w:t xml:space="preserve"> considered appropriate for disposal of the GMO.</w:t>
      </w:r>
    </w:p>
    <w:p w14:paraId="224DDE24" w14:textId="21476039" w:rsidR="00387F5C" w:rsidRPr="00444DC4" w:rsidRDefault="00387F5C" w:rsidP="00387F5C">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Potential harm</w:t>
      </w:r>
    </w:p>
    <w:p w14:paraId="7281CA61" w14:textId="2AAF8CC0" w:rsidR="00495FBA" w:rsidRPr="00444DC4" w:rsidRDefault="00495FBA"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 xml:space="preserve">As discussed in Risk Scenario 1, inadvertent exposure to the GMO is likely to involve a low dose, </w:t>
      </w:r>
      <w:r w:rsidR="000139AA" w:rsidRPr="00444DC4">
        <w:rPr>
          <w:color w:val="auto"/>
          <w:u w:color="000000"/>
          <w:lang w:val="en-AU"/>
        </w:rPr>
        <w:t xml:space="preserve">the GM virus is likely to be attenuated, </w:t>
      </w:r>
      <w:r w:rsidRPr="00444DC4">
        <w:rPr>
          <w:color w:val="auto"/>
          <w:u w:color="000000"/>
          <w:lang w:val="en-AU"/>
        </w:rPr>
        <w:t xml:space="preserve">and it is expected that any viral replication would be limited and the GMO rapidly cleared by the immune system. Low level expression of </w:t>
      </w:r>
      <w:r w:rsidR="00A15362" w:rsidRPr="00444DC4">
        <w:rPr>
          <w:color w:val="auto"/>
          <w:u w:color="000000"/>
          <w:lang w:val="en-AU"/>
        </w:rPr>
        <w:lastRenderedPageBreak/>
        <w:t xml:space="preserve">hGM-CSF and </w:t>
      </w:r>
      <w:r w:rsidR="00A15362" w:rsidRPr="00444DC4">
        <w:rPr>
          <w:rFonts w:ascii="Symbol" w:hAnsi="Symbol"/>
          <w:color w:val="auto"/>
          <w:lang w:val="en-AU"/>
        </w:rPr>
        <w:t></w:t>
      </w:r>
      <w:r w:rsidR="00A15362" w:rsidRPr="00444DC4">
        <w:rPr>
          <w:color w:val="auto"/>
          <w:lang w:val="en-AU"/>
        </w:rPr>
        <w:noBreakHyphen/>
        <w:t>galactosidase have not previously been associated with adverse effects. Finally, reported exposures to the GMO have not resulted in clinical symptoms or required specific treatment.</w:t>
      </w:r>
    </w:p>
    <w:p w14:paraId="00271066" w14:textId="2EA0258A" w:rsidR="00387F5C" w:rsidRPr="00444DC4" w:rsidRDefault="000765D1" w:rsidP="00387F5C">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Conclusion</w:t>
      </w:r>
    </w:p>
    <w:p w14:paraId="17FF2324" w14:textId="0FA8E3D1" w:rsidR="00387F5C" w:rsidRPr="00444DC4" w:rsidRDefault="000765D1"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Risk scenario 2 is not identified as a substantive risk because the potential for exposure would be minimised by dis</w:t>
      </w:r>
      <w:r w:rsidR="008E08B2" w:rsidRPr="00444DC4">
        <w:rPr>
          <w:color w:val="auto"/>
          <w:lang w:val="en-AU"/>
        </w:rPr>
        <w:t>carding</w:t>
      </w:r>
      <w:r w:rsidRPr="00444DC4">
        <w:rPr>
          <w:color w:val="auto"/>
          <w:lang w:val="en-AU"/>
        </w:rPr>
        <w:t xml:space="preserve"> of contaminated waste into appropriate biological waste containers</w:t>
      </w:r>
      <w:r w:rsidR="008E08B2" w:rsidRPr="00444DC4">
        <w:rPr>
          <w:color w:val="auto"/>
          <w:lang w:val="en-AU"/>
        </w:rPr>
        <w:t xml:space="preserve"> followed by disposal </w:t>
      </w:r>
      <w:r w:rsidR="000139AA" w:rsidRPr="00444DC4">
        <w:rPr>
          <w:color w:val="auto"/>
          <w:lang w:val="en-AU"/>
        </w:rPr>
        <w:t xml:space="preserve">via </w:t>
      </w:r>
      <w:r w:rsidR="008E08B2" w:rsidRPr="00444DC4">
        <w:rPr>
          <w:color w:val="auto"/>
          <w:lang w:val="en-AU"/>
        </w:rPr>
        <w:t>the clinical waste stream</w:t>
      </w:r>
      <w:r w:rsidRPr="00444DC4">
        <w:rPr>
          <w:color w:val="auto"/>
          <w:lang w:val="en-AU"/>
        </w:rPr>
        <w:t xml:space="preserve">, the GMO is likely to be </w:t>
      </w:r>
      <w:r w:rsidR="008E08B2" w:rsidRPr="00444DC4">
        <w:rPr>
          <w:color w:val="auto"/>
          <w:lang w:val="en-AU"/>
        </w:rPr>
        <w:t>attenuated and inadvertent exposure would involve small quantities only</w:t>
      </w:r>
      <w:r w:rsidRPr="00444DC4">
        <w:rPr>
          <w:color w:val="auto"/>
          <w:lang w:val="en-AU"/>
        </w:rPr>
        <w:t>. Therefore, this risk could not be greater than negligible and does not warrant further detailed assessment.</w:t>
      </w:r>
    </w:p>
    <w:p w14:paraId="3812A490" w14:textId="3635BE8D" w:rsidR="00A21B58" w:rsidRPr="00444DC4" w:rsidRDefault="00A21B58" w:rsidP="00DC7406">
      <w:pPr>
        <w:pStyle w:val="4RARMP"/>
      </w:pPr>
      <w:r w:rsidRPr="00444DC4">
        <w:t xml:space="preserve">Risk Scenario 3 </w:t>
      </w:r>
      <w:r w:rsidR="00AD7889" w:rsidRPr="00444DC4">
        <w:t>–</w:t>
      </w:r>
      <w:r w:rsidRPr="00444DC4">
        <w:t xml:space="preserve"> Exposure of </w:t>
      </w:r>
      <w:r w:rsidR="009C66F7" w:rsidRPr="00444DC4">
        <w:t>people or animals</w:t>
      </w:r>
      <w:r w:rsidRPr="00444DC4">
        <w:t xml:space="preserve"> to </w:t>
      </w:r>
      <w:r w:rsidR="009C66F7" w:rsidRPr="00444DC4">
        <w:t xml:space="preserve">the </w:t>
      </w:r>
      <w:r w:rsidRPr="00444DC4">
        <w:t xml:space="preserve">GMO </w:t>
      </w:r>
      <w:r w:rsidR="002743EE" w:rsidRPr="00444DC4">
        <w:t xml:space="preserve">due to unintentional release </w:t>
      </w:r>
      <w:r w:rsidR="009C66F7" w:rsidRPr="00444DC4">
        <w:t>during transport or storage</w:t>
      </w:r>
    </w:p>
    <w:tbl>
      <w:tblPr>
        <w:tblW w:w="935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Risk scenario 3 - Exposure of people or animals to the GMO due to unintentional release during transport or storage"/>
        <w:tblDescription w:val="This table gives an overview of risk scenario 3. The table has three columns, one each for risk source, causal pathway and potential harm."/>
      </w:tblPr>
      <w:tblGrid>
        <w:gridCol w:w="1647"/>
        <w:gridCol w:w="5811"/>
        <w:gridCol w:w="1899"/>
      </w:tblGrid>
      <w:tr w:rsidR="00A21B58" w:rsidRPr="00444DC4" w14:paraId="70BA6BAB" w14:textId="77777777" w:rsidTr="00C87B43">
        <w:trPr>
          <w:trHeight w:val="250"/>
          <w:jc w:val="center"/>
        </w:trPr>
        <w:tc>
          <w:tcPr>
            <w:tcW w:w="1647" w:type="dxa"/>
            <w:tcBorders>
              <w:top w:val="single" w:sz="12" w:space="0" w:color="000000"/>
              <w:left w:val="single" w:sz="12" w:space="0" w:color="000000"/>
              <w:bottom w:val="single" w:sz="12" w:space="0" w:color="000000"/>
              <w:right w:val="single" w:sz="12" w:space="0" w:color="000000"/>
            </w:tcBorders>
            <w:shd w:val="clear" w:color="auto" w:fill="F2F2F2"/>
            <w:tcMar>
              <w:top w:w="80" w:type="dxa"/>
              <w:left w:w="80" w:type="dxa"/>
              <w:bottom w:w="80" w:type="dxa"/>
              <w:right w:w="80" w:type="dxa"/>
            </w:tcMar>
          </w:tcPr>
          <w:p w14:paraId="3E3FEF6B" w14:textId="77777777" w:rsidR="00A21B58" w:rsidRPr="00444DC4" w:rsidRDefault="00A21B58" w:rsidP="00C45F7B">
            <w:pPr>
              <w:pStyle w:val="textfortable"/>
              <w:jc w:val="left"/>
            </w:pPr>
            <w:r w:rsidRPr="00444DC4">
              <w:rPr>
                <w:b/>
              </w:rPr>
              <w:t>Risk source</w:t>
            </w:r>
          </w:p>
        </w:tc>
        <w:tc>
          <w:tcPr>
            <w:tcW w:w="5811" w:type="dxa"/>
            <w:tcBorders>
              <w:top w:val="single" w:sz="12" w:space="0" w:color="000000"/>
              <w:left w:val="single" w:sz="12" w:space="0" w:color="000000"/>
              <w:bottom w:val="single" w:sz="12" w:space="0" w:color="000000"/>
              <w:right w:val="single" w:sz="12" w:space="0" w:color="000000"/>
            </w:tcBorders>
            <w:shd w:val="clear" w:color="auto" w:fill="F2F2F2"/>
            <w:tcMar>
              <w:top w:w="80" w:type="dxa"/>
              <w:left w:w="80" w:type="dxa"/>
              <w:bottom w:w="80" w:type="dxa"/>
              <w:right w:w="80" w:type="dxa"/>
            </w:tcMar>
          </w:tcPr>
          <w:p w14:paraId="35D0C42C" w14:textId="77777777" w:rsidR="00A21B58" w:rsidRPr="00444DC4" w:rsidRDefault="00A21B58" w:rsidP="00C45F7B">
            <w:pPr>
              <w:pStyle w:val="textfortable"/>
              <w:jc w:val="left"/>
            </w:pPr>
            <w:r w:rsidRPr="00444DC4">
              <w:rPr>
                <w:b/>
              </w:rPr>
              <w:t>Causal pathway</w:t>
            </w:r>
          </w:p>
        </w:tc>
        <w:tc>
          <w:tcPr>
            <w:tcW w:w="1899" w:type="dxa"/>
            <w:tcBorders>
              <w:top w:val="single" w:sz="12" w:space="0" w:color="000000"/>
              <w:left w:val="single" w:sz="12" w:space="0" w:color="000000"/>
              <w:bottom w:val="single" w:sz="12" w:space="0" w:color="000000"/>
              <w:right w:val="single" w:sz="12" w:space="0" w:color="000000"/>
            </w:tcBorders>
            <w:shd w:val="clear" w:color="auto" w:fill="F2F2F2"/>
            <w:tcMar>
              <w:top w:w="80" w:type="dxa"/>
              <w:left w:w="80" w:type="dxa"/>
              <w:bottom w:w="80" w:type="dxa"/>
              <w:right w:w="80" w:type="dxa"/>
            </w:tcMar>
          </w:tcPr>
          <w:p w14:paraId="25029FD5" w14:textId="77777777" w:rsidR="00A21B58" w:rsidRPr="00444DC4" w:rsidRDefault="00A21B58" w:rsidP="00C45F7B">
            <w:pPr>
              <w:pStyle w:val="textfortable"/>
              <w:jc w:val="left"/>
            </w:pPr>
            <w:r w:rsidRPr="00444DC4">
              <w:rPr>
                <w:b/>
              </w:rPr>
              <w:t>Potential harm</w:t>
            </w:r>
          </w:p>
        </w:tc>
      </w:tr>
      <w:tr w:rsidR="00A21B58" w:rsidRPr="00444DC4" w14:paraId="12946ED4" w14:textId="77777777" w:rsidTr="00C87B43">
        <w:trPr>
          <w:trHeight w:val="1561"/>
          <w:jc w:val="center"/>
        </w:trPr>
        <w:tc>
          <w:tcPr>
            <w:tcW w:w="164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3AC16F4A" w14:textId="77777777" w:rsidR="00A21B58" w:rsidRPr="00444DC4" w:rsidRDefault="00A21B58" w:rsidP="00C45F7B">
            <w:pPr>
              <w:pStyle w:val="textfortable"/>
              <w:jc w:val="left"/>
            </w:pPr>
            <w:r w:rsidRPr="00444DC4">
              <w:t>GM virus</w:t>
            </w:r>
          </w:p>
        </w:tc>
        <w:tc>
          <w:tcPr>
            <w:tcW w:w="5811"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29D74094" w14:textId="35E635E2" w:rsidR="00A21B58" w:rsidRPr="00444DC4" w:rsidRDefault="00A21B58" w:rsidP="00B238D6">
            <w:pPr>
              <w:numPr>
                <w:ilvl w:val="0"/>
                <w:numId w:val="68"/>
              </w:numPr>
              <w:tabs>
                <w:tab w:val="clear" w:pos="720"/>
                <w:tab w:val="num" w:pos="487"/>
              </w:tabs>
              <w:spacing w:before="60" w:after="60"/>
              <w:ind w:left="487" w:hanging="284"/>
              <w:rPr>
                <w:rFonts w:ascii="Arial Narrow" w:hAnsi="Arial Narrow"/>
                <w:sz w:val="20"/>
                <w:szCs w:val="20"/>
              </w:rPr>
            </w:pPr>
            <w:r w:rsidRPr="00444DC4">
              <w:rPr>
                <w:rFonts w:ascii="Arial Narrow" w:hAnsi="Arial Narrow"/>
                <w:sz w:val="20"/>
                <w:szCs w:val="20"/>
              </w:rPr>
              <w:t>Exposure of people or animals to the GM virus due to unintentional release during transport or storage</w:t>
            </w:r>
          </w:p>
          <w:p w14:paraId="473FEDB2" w14:textId="77777777" w:rsidR="00A21B58" w:rsidRPr="00444DC4" w:rsidRDefault="00A21B58" w:rsidP="00C45F7B">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7A8EB23B" w14:textId="348E4F36" w:rsidR="00A21B58" w:rsidRPr="00444DC4" w:rsidRDefault="00A21B58" w:rsidP="00B238D6">
            <w:pPr>
              <w:numPr>
                <w:ilvl w:val="0"/>
                <w:numId w:val="68"/>
              </w:numPr>
              <w:pBdr>
                <w:top w:val="nil"/>
                <w:left w:val="nil"/>
                <w:bottom w:val="nil"/>
                <w:right w:val="nil"/>
                <w:between w:val="nil"/>
                <w:bar w:val="nil"/>
              </w:pBdr>
              <w:tabs>
                <w:tab w:val="clear" w:pos="720"/>
                <w:tab w:val="num" w:pos="487"/>
              </w:tabs>
              <w:spacing w:before="60" w:after="60"/>
              <w:ind w:left="487" w:hanging="284"/>
              <w:rPr>
                <w:rFonts w:ascii="Arial Narrow" w:eastAsia="Arial Narrow" w:hAnsi="Arial Narrow" w:cs="Arial Narrow"/>
              </w:rPr>
            </w:pPr>
            <w:r w:rsidRPr="00444DC4">
              <w:rPr>
                <w:rFonts w:ascii="Arial Narrow" w:hAnsi="Arial Narrow"/>
                <w:sz w:val="20"/>
                <w:szCs w:val="20"/>
              </w:rPr>
              <w:t xml:space="preserve">Establishment of viral </w:t>
            </w:r>
            <w:r w:rsidR="00AD7889" w:rsidRPr="00444DC4">
              <w:rPr>
                <w:rFonts w:ascii="Arial Narrow" w:hAnsi="Arial Narrow"/>
                <w:sz w:val="20"/>
                <w:szCs w:val="20"/>
              </w:rPr>
              <w:t>infection</w:t>
            </w:r>
          </w:p>
        </w:tc>
        <w:tc>
          <w:tcPr>
            <w:tcW w:w="1899"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4F588934" w14:textId="0845A1C8" w:rsidR="00A21B58" w:rsidRPr="00444DC4" w:rsidRDefault="00A21B58" w:rsidP="00BB5CDB">
            <w:pPr>
              <w:pStyle w:val="textfortable"/>
              <w:jc w:val="left"/>
            </w:pPr>
            <w:r w:rsidRPr="00444DC4">
              <w:rPr>
                <w:rFonts w:cs="Arial Narrow"/>
              </w:rPr>
              <w:t xml:space="preserve">Clinical symptoms ranging from mild to severe (e.g. flu-like illness, formation of </w:t>
            </w:r>
            <w:r w:rsidR="00BB5CDB" w:rsidRPr="00444DC4">
              <w:rPr>
                <w:rFonts w:cs="Arial Narrow"/>
              </w:rPr>
              <w:t>lesion</w:t>
            </w:r>
            <w:r w:rsidRPr="00444DC4">
              <w:rPr>
                <w:rFonts w:cs="Arial Narrow"/>
              </w:rPr>
              <w:t>s, severe adverse reactions)</w:t>
            </w:r>
          </w:p>
        </w:tc>
      </w:tr>
    </w:tbl>
    <w:p w14:paraId="636C73CF" w14:textId="77777777" w:rsidR="00A21B58" w:rsidRPr="00444DC4" w:rsidRDefault="00A21B58" w:rsidP="00A21B58">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Causal pathway</w:t>
      </w:r>
    </w:p>
    <w:p w14:paraId="726E7466" w14:textId="0AA94FC2" w:rsidR="008C0FAF" w:rsidRPr="00444DC4" w:rsidRDefault="00C45F7B"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Staff at clinical or storage sites (who may or may not be involved in the dealings), and people or animals outside of these sites, may come into contact with the GMO due to a spill during transport or storage.</w:t>
      </w:r>
    </w:p>
    <w:p w14:paraId="29B63DBE" w14:textId="12292742" w:rsidR="00CE2A43" w:rsidRPr="00444DC4" w:rsidRDefault="00CE2A43"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As described in</w:t>
      </w:r>
      <w:r w:rsidR="00C45F7B" w:rsidRPr="00444DC4">
        <w:rPr>
          <w:color w:val="auto"/>
          <w:lang w:val="en-AU"/>
        </w:rPr>
        <w:t xml:space="preserve"> </w:t>
      </w:r>
      <w:r w:rsidR="00C45F7B" w:rsidRPr="00444DC4">
        <w:rPr>
          <w:color w:val="auto"/>
          <w:lang w:val="en-AU"/>
        </w:rPr>
        <w:fldChar w:fldCharType="begin"/>
      </w:r>
      <w:r w:rsidR="00C45F7B" w:rsidRPr="00444DC4">
        <w:rPr>
          <w:color w:val="auto"/>
          <w:lang w:val="en-AU"/>
        </w:rPr>
        <w:instrText xml:space="preserve"> REF _Ref436142075 \r \h </w:instrText>
      </w:r>
      <w:r w:rsidR="00C45F7B" w:rsidRPr="00444DC4">
        <w:rPr>
          <w:color w:val="auto"/>
          <w:lang w:val="en-AU"/>
        </w:rPr>
      </w:r>
      <w:r w:rsidR="00C45F7B" w:rsidRPr="00444DC4">
        <w:rPr>
          <w:color w:val="auto"/>
          <w:lang w:val="en-AU"/>
        </w:rPr>
        <w:fldChar w:fldCharType="separate"/>
      </w:r>
      <w:r w:rsidR="00753FC4">
        <w:rPr>
          <w:color w:val="auto"/>
          <w:lang w:val="en-AU"/>
        </w:rPr>
        <w:t>Chapter 1</w:t>
      </w:r>
      <w:r w:rsidR="00327031">
        <w:rPr>
          <w:color w:val="auto"/>
          <w:lang w:val="en-AU"/>
        </w:rPr>
        <w:t xml:space="preserve">, </w:t>
      </w:r>
      <w:r w:rsidR="00327031">
        <w:rPr>
          <w:color w:val="auto"/>
          <w:u w:color="000000"/>
          <w:lang w:val="en-AU"/>
        </w:rPr>
        <w:t>Section</w:t>
      </w:r>
      <w:r w:rsidR="00327031">
        <w:rPr>
          <w:color w:val="auto"/>
          <w:lang w:val="en-AU"/>
        </w:rPr>
        <w:t xml:space="preserve"> </w:t>
      </w:r>
      <w:r w:rsidR="00753FC4">
        <w:rPr>
          <w:color w:val="auto"/>
          <w:lang w:val="en-AU"/>
        </w:rPr>
        <w:t>3.1.4</w:t>
      </w:r>
      <w:r w:rsidR="00C45F7B" w:rsidRPr="00444DC4">
        <w:rPr>
          <w:color w:val="auto"/>
          <w:lang w:val="en-AU"/>
        </w:rPr>
        <w:fldChar w:fldCharType="end"/>
      </w:r>
      <w:r w:rsidRPr="00444DC4">
        <w:rPr>
          <w:color w:val="auto"/>
          <w:lang w:val="en-AU"/>
        </w:rPr>
        <w:t>, the GM virus will be supplied in small volumes and securely packaged in sealed vials (the primary container), individually packaged in labelled cardboard boxes (the clinical product pack), and sealed for transport within leak</w:t>
      </w:r>
      <w:r w:rsidR="002743EE" w:rsidRPr="00444DC4">
        <w:rPr>
          <w:color w:val="auto"/>
          <w:lang w:val="en-AU"/>
        </w:rPr>
        <w:t>-</w:t>
      </w:r>
      <w:r w:rsidRPr="00444DC4">
        <w:rPr>
          <w:color w:val="auto"/>
          <w:lang w:val="en-AU"/>
        </w:rPr>
        <w:t>proof secondary packaging (a plastic bag).</w:t>
      </w:r>
    </w:p>
    <w:p w14:paraId="4F6B768B" w14:textId="0D9BAA84" w:rsidR="00CE2A43" w:rsidRPr="00444DC4" w:rsidRDefault="000139AA"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w:t>
      </w:r>
      <w:r w:rsidR="00CE2A43" w:rsidRPr="00444DC4">
        <w:rPr>
          <w:color w:val="auto"/>
          <w:lang w:val="en-AU"/>
        </w:rPr>
        <w:t>ransport for the purpose of import and distribution within Australia will be</w:t>
      </w:r>
      <w:r w:rsidR="002743EE" w:rsidRPr="00444DC4">
        <w:rPr>
          <w:color w:val="auto"/>
          <w:lang w:val="en-AU"/>
        </w:rPr>
        <w:t xml:space="preserve"> by commercial courier companies experienced in the transport of pharmaceutical products, and in accordance with IATA Dangerous Goods Regulations and, within Australia, the </w:t>
      </w:r>
      <w:r w:rsidR="002743EE" w:rsidRPr="00444DC4">
        <w:rPr>
          <w:i/>
          <w:color w:val="auto"/>
          <w:lang w:val="en-AU"/>
        </w:rPr>
        <w:t>Australian Dangerous Goods Code</w:t>
      </w:r>
      <w:r w:rsidR="00CE2A43" w:rsidRPr="00444DC4">
        <w:rPr>
          <w:color w:val="auto"/>
          <w:lang w:val="en-AU"/>
        </w:rPr>
        <w:t>.</w:t>
      </w:r>
    </w:p>
    <w:p w14:paraId="68AF8823" w14:textId="778B90A0" w:rsidR="00CE2A43" w:rsidRPr="00444DC4" w:rsidRDefault="00C44635"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For t</w:t>
      </w:r>
      <w:r w:rsidR="00CE2A43" w:rsidRPr="00444DC4">
        <w:rPr>
          <w:color w:val="auto"/>
          <w:lang w:val="en-AU"/>
        </w:rPr>
        <w:t>ransport within clinical sites</w:t>
      </w:r>
      <w:r w:rsidRPr="00444DC4">
        <w:rPr>
          <w:color w:val="auto"/>
          <w:lang w:val="en-AU"/>
        </w:rPr>
        <w:t xml:space="preserve">, the GMO will be double-contained </w:t>
      </w:r>
      <w:r w:rsidR="00CE2A43" w:rsidRPr="00444DC4">
        <w:rPr>
          <w:color w:val="auto"/>
          <w:lang w:val="en-AU"/>
        </w:rPr>
        <w:t xml:space="preserve">in accordance with the Regulator’s </w:t>
      </w:r>
      <w:r w:rsidR="00CE2A43" w:rsidRPr="00444DC4">
        <w:rPr>
          <w:i/>
          <w:color w:val="auto"/>
          <w:lang w:val="en-AU"/>
        </w:rPr>
        <w:t>Guidelines for the Transport, Storage and Disposal of GMOs</w:t>
      </w:r>
      <w:r w:rsidR="00CE2A43" w:rsidRPr="00444DC4">
        <w:rPr>
          <w:color w:val="auto"/>
          <w:lang w:val="en-AU"/>
        </w:rPr>
        <w:t>.</w:t>
      </w:r>
    </w:p>
    <w:p w14:paraId="31069828" w14:textId="52CD9DD6" w:rsidR="00CE2A43" w:rsidRPr="00444DC4" w:rsidRDefault="00CE2A43"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Storage at the central depot and clinical sites will be in the primary packaging supplied, with a secure freezer providing secondary containment. </w:t>
      </w:r>
      <w:r w:rsidR="002743EE" w:rsidRPr="00444DC4">
        <w:rPr>
          <w:color w:val="auto"/>
          <w:lang w:val="en-AU"/>
        </w:rPr>
        <w:t>A</w:t>
      </w:r>
      <w:r w:rsidRPr="00444DC4">
        <w:rPr>
          <w:color w:val="auto"/>
          <w:lang w:val="en-AU"/>
        </w:rPr>
        <w:t>ccess will be restricted to staff working in the pharmacy/laboratory or storage facility, the vial and box label will clearly indicate the contents, the product will be stored only with other therapeutic agents and not with laboratory samples, and it will be dispensed only with written authorization from the lead investigator at the site.</w:t>
      </w:r>
    </w:p>
    <w:p w14:paraId="0BAD5E40" w14:textId="0AA0E4C3" w:rsidR="00CE2A43" w:rsidRPr="00444DC4" w:rsidRDefault="00CE2A43"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Any spills occurring in a clinical setting would be disinfected and cleaned in accordance with the Australian Guidelines for the Prevention and Control of Infection in Healthcare (2010). Spills outside of clinical facilities would be disinfected and contained according to the requirements of the Regulator’s </w:t>
      </w:r>
      <w:r w:rsidRPr="00444DC4">
        <w:rPr>
          <w:i/>
          <w:color w:val="auto"/>
          <w:lang w:val="en-AU"/>
        </w:rPr>
        <w:t>Guidelines for the Transport, Storage and Disposal of GMOs</w:t>
      </w:r>
      <w:r w:rsidRPr="00444DC4">
        <w:rPr>
          <w:color w:val="auto"/>
          <w:lang w:val="en-AU"/>
        </w:rPr>
        <w:t xml:space="preserve">. In addition, the GMO is supplied as purified virus particles which have reduced capacity to survive in the environment compared with VACV </w:t>
      </w:r>
      <w:r w:rsidR="000F0BDA" w:rsidRPr="00444DC4">
        <w:rPr>
          <w:color w:val="auto"/>
          <w:lang w:val="en-AU"/>
        </w:rPr>
        <w:t xml:space="preserve">derived from patients and </w:t>
      </w:r>
      <w:r w:rsidRPr="00444DC4">
        <w:rPr>
          <w:color w:val="auto"/>
          <w:lang w:val="en-AU"/>
        </w:rPr>
        <w:t>found in scabs and other biological specimens</w:t>
      </w:r>
      <w:r w:rsidR="000F0BDA" w:rsidRPr="00444DC4">
        <w:rPr>
          <w:color w:val="auto"/>
          <w:lang w:val="en-AU"/>
        </w:rPr>
        <w:t xml:space="preserve"> (</w:t>
      </w:r>
      <w:r w:rsidR="000F0BDA" w:rsidRPr="00444DC4">
        <w:rPr>
          <w:color w:val="auto"/>
          <w:lang w:val="en-AU"/>
        </w:rPr>
        <w:fldChar w:fldCharType="begin"/>
      </w:r>
      <w:r w:rsidR="000F0BDA" w:rsidRPr="00444DC4">
        <w:rPr>
          <w:color w:val="auto"/>
          <w:lang w:val="en-AU"/>
        </w:rPr>
        <w:instrText xml:space="preserve"> REF _Ref436129973 \r \h </w:instrText>
      </w:r>
      <w:r w:rsidR="000F0BDA" w:rsidRPr="00444DC4">
        <w:rPr>
          <w:color w:val="auto"/>
          <w:lang w:val="en-AU"/>
        </w:rPr>
      </w:r>
      <w:r w:rsidR="000F0BDA" w:rsidRPr="00444DC4">
        <w:rPr>
          <w:color w:val="auto"/>
          <w:lang w:val="en-AU"/>
        </w:rPr>
        <w:fldChar w:fldCharType="separate"/>
      </w:r>
      <w:r w:rsidR="00753FC4">
        <w:rPr>
          <w:color w:val="auto"/>
          <w:lang w:val="en-AU"/>
        </w:rPr>
        <w:t>Chapter 1</w:t>
      </w:r>
      <w:r w:rsidR="00327031">
        <w:rPr>
          <w:color w:val="auto"/>
          <w:lang w:val="en-AU"/>
        </w:rPr>
        <w:t xml:space="preserve">, </w:t>
      </w:r>
      <w:r w:rsidR="00327031">
        <w:rPr>
          <w:color w:val="auto"/>
          <w:u w:color="000000"/>
          <w:lang w:val="en-AU"/>
        </w:rPr>
        <w:t>Section</w:t>
      </w:r>
      <w:r w:rsidR="00327031">
        <w:rPr>
          <w:color w:val="auto"/>
          <w:lang w:val="en-AU"/>
        </w:rPr>
        <w:t xml:space="preserve"> </w:t>
      </w:r>
      <w:r w:rsidR="00753FC4">
        <w:rPr>
          <w:color w:val="auto"/>
          <w:lang w:val="en-AU"/>
        </w:rPr>
        <w:t>4.12</w:t>
      </w:r>
      <w:r w:rsidR="000F0BDA" w:rsidRPr="00444DC4">
        <w:rPr>
          <w:color w:val="auto"/>
          <w:lang w:val="en-AU"/>
        </w:rPr>
        <w:fldChar w:fldCharType="end"/>
      </w:r>
      <w:r w:rsidR="000F0BDA" w:rsidRPr="00444DC4">
        <w:rPr>
          <w:color w:val="auto"/>
          <w:lang w:val="en-AU"/>
        </w:rPr>
        <w:t>)</w:t>
      </w:r>
      <w:r w:rsidRPr="00444DC4">
        <w:rPr>
          <w:color w:val="auto"/>
          <w:lang w:val="en-AU"/>
        </w:rPr>
        <w:t>. Therefore there is little potential for exposure of humans or other animals to the GMO.</w:t>
      </w:r>
    </w:p>
    <w:p w14:paraId="5EB57E25" w14:textId="6634771C" w:rsidR="00272466" w:rsidRPr="00444DC4" w:rsidRDefault="00272466"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lastRenderedPageBreak/>
        <w:t>When the study at each clinical site is complete, any unused GMO will be destroyed. Records of all GMO received, dispensed and destroyed will be maintained and verified during regular site visits by the CRO and licence holder.</w:t>
      </w:r>
    </w:p>
    <w:p w14:paraId="39BC1BA3" w14:textId="698CA890" w:rsidR="00D71F1F" w:rsidRPr="00444DC4" w:rsidRDefault="00D71F1F" w:rsidP="00D71F1F">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Potential harm</w:t>
      </w:r>
    </w:p>
    <w:p w14:paraId="150565DE" w14:textId="0626FDB0" w:rsidR="00CE2A43" w:rsidRPr="00444DC4" w:rsidRDefault="00D57107"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t xml:space="preserve">As discussed in Risk Scenario 1, inadvertent exposure to the GMO is likely to involve a low dose, </w:t>
      </w:r>
      <w:r w:rsidR="000F0BDA" w:rsidRPr="00444DC4">
        <w:rPr>
          <w:color w:val="auto"/>
          <w:u w:color="000000"/>
          <w:lang w:val="en-AU"/>
        </w:rPr>
        <w:t xml:space="preserve">the GM virus is likely to be attenuated, </w:t>
      </w:r>
      <w:r w:rsidRPr="00444DC4">
        <w:rPr>
          <w:color w:val="auto"/>
          <w:u w:color="000000"/>
          <w:lang w:val="en-AU"/>
        </w:rPr>
        <w:t>and it is expected that any viral replication would be limited and the GMO rapidly cleared by the immune system</w:t>
      </w:r>
      <w:r w:rsidR="00E62F96" w:rsidRPr="00444DC4">
        <w:rPr>
          <w:color w:val="auto"/>
          <w:u w:color="000000"/>
          <w:lang w:val="en-AU"/>
        </w:rPr>
        <w:t xml:space="preserve"> of people or animals</w:t>
      </w:r>
      <w:r w:rsidRPr="00444DC4">
        <w:rPr>
          <w:color w:val="auto"/>
          <w:u w:color="000000"/>
          <w:lang w:val="en-AU"/>
        </w:rPr>
        <w:t xml:space="preserve">. Low level expression of hGM-CSF and </w:t>
      </w:r>
      <w:r w:rsidRPr="00444DC4">
        <w:rPr>
          <w:rFonts w:ascii="Symbol" w:hAnsi="Symbol"/>
          <w:color w:val="auto"/>
          <w:lang w:val="en-AU"/>
        </w:rPr>
        <w:t></w:t>
      </w:r>
      <w:r w:rsidRPr="00444DC4">
        <w:rPr>
          <w:color w:val="auto"/>
          <w:lang w:val="en-AU"/>
        </w:rPr>
        <w:noBreakHyphen/>
        <w:t>galactosidase have not previously been associated with adverse effects. Finally, reported exposures</w:t>
      </w:r>
      <w:r w:rsidR="00E62F96" w:rsidRPr="00444DC4">
        <w:rPr>
          <w:color w:val="auto"/>
          <w:lang w:val="en-AU"/>
        </w:rPr>
        <w:t xml:space="preserve"> of people</w:t>
      </w:r>
      <w:r w:rsidRPr="00444DC4">
        <w:rPr>
          <w:color w:val="auto"/>
          <w:lang w:val="en-AU"/>
        </w:rPr>
        <w:t xml:space="preserve"> to the GMO have not resulted in clinical symptoms or required specific treatment.</w:t>
      </w:r>
    </w:p>
    <w:p w14:paraId="02CDFE35" w14:textId="77777777" w:rsidR="00D71F1F" w:rsidRPr="00444DC4" w:rsidRDefault="00D71F1F" w:rsidP="00D71F1F">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Conclusion</w:t>
      </w:r>
    </w:p>
    <w:p w14:paraId="788F23F2" w14:textId="4E4F3E81" w:rsidR="00C71D30" w:rsidRPr="00444DC4" w:rsidRDefault="00D71F1F"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Risk scenario 3 is not identified as a substantive risk because the potential for exposure would be minimised by </w:t>
      </w:r>
      <w:r w:rsidR="00C71D30" w:rsidRPr="00444DC4">
        <w:rPr>
          <w:color w:val="auto"/>
          <w:lang w:val="en-AU"/>
        </w:rPr>
        <w:t>appropriate packaging and containment during transport and storage, ensuring spills procedures are in place, and disposing of unused GMO at the end of the study.</w:t>
      </w:r>
      <w:r w:rsidR="00380332" w:rsidRPr="00444DC4">
        <w:rPr>
          <w:color w:val="auto"/>
          <w:lang w:val="en-AU"/>
        </w:rPr>
        <w:t xml:space="preserve"> In addition, the GMO is likely to be attenuated and inadvertent exposure would involve small quantities only. Therefore, this risk could not be greater than negligible and does not warrant further detailed assessment.</w:t>
      </w:r>
    </w:p>
    <w:p w14:paraId="134057E3" w14:textId="76AFCDAB" w:rsidR="00E65FF9" w:rsidRPr="00444DC4" w:rsidRDefault="00E65FF9" w:rsidP="00DC7406">
      <w:pPr>
        <w:pStyle w:val="4RARMP"/>
      </w:pPr>
      <w:r w:rsidRPr="00444DC4">
        <w:t xml:space="preserve">Risk Scenario </w:t>
      </w:r>
      <w:r w:rsidR="00984E81" w:rsidRPr="00444DC4">
        <w:t>4</w:t>
      </w:r>
      <w:r w:rsidRPr="00444DC4">
        <w:t xml:space="preserve"> </w:t>
      </w:r>
      <w:r w:rsidR="00036EB2" w:rsidRPr="00444DC4">
        <w:t>–</w:t>
      </w:r>
      <w:r w:rsidRPr="00444DC4">
        <w:t xml:space="preserve"> </w:t>
      </w:r>
      <w:r w:rsidR="00984E81" w:rsidRPr="00444DC4">
        <w:t xml:space="preserve">Exposure of persons </w:t>
      </w:r>
      <w:r w:rsidR="0073682B" w:rsidRPr="00444DC4">
        <w:t>analysing patient samples that contain</w:t>
      </w:r>
      <w:r w:rsidR="00984E81" w:rsidRPr="00444DC4">
        <w:t xml:space="preserve"> the GMO</w:t>
      </w:r>
    </w:p>
    <w:tbl>
      <w:tblPr>
        <w:tblW w:w="497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Caption w:val="Risk scenario 4 - Exposure of persons analysing patient samples that contain the GMO"/>
        <w:tblDescription w:val="This table gives an overview of risk scenario 4. The table has three columns, one each for risk source, causal pathway and potential harm."/>
      </w:tblPr>
      <w:tblGrid>
        <w:gridCol w:w="1647"/>
        <w:gridCol w:w="5811"/>
        <w:gridCol w:w="1899"/>
      </w:tblGrid>
      <w:tr w:rsidR="003735FF" w:rsidRPr="00444DC4" w14:paraId="2ED85976" w14:textId="77777777" w:rsidTr="00EF435A">
        <w:trPr>
          <w:cantSplit/>
          <w:jc w:val="center"/>
        </w:trPr>
        <w:tc>
          <w:tcPr>
            <w:tcW w:w="88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6784FA5" w14:textId="77777777" w:rsidR="003735FF" w:rsidRPr="00444DC4" w:rsidRDefault="003735FF" w:rsidP="008020B0">
            <w:pPr>
              <w:pStyle w:val="textfortable"/>
              <w:jc w:val="left"/>
              <w:rPr>
                <w:b/>
              </w:rPr>
            </w:pPr>
            <w:r w:rsidRPr="00444DC4">
              <w:rPr>
                <w:b/>
              </w:rPr>
              <w:t>Risk source</w:t>
            </w:r>
          </w:p>
        </w:tc>
        <w:tc>
          <w:tcPr>
            <w:tcW w:w="3105"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0943EE9" w14:textId="77777777" w:rsidR="003735FF" w:rsidRPr="00444DC4" w:rsidRDefault="003735FF" w:rsidP="008020B0">
            <w:pPr>
              <w:pStyle w:val="textfortable"/>
              <w:jc w:val="left"/>
              <w:rPr>
                <w:b/>
              </w:rPr>
            </w:pPr>
            <w:r w:rsidRPr="00444DC4">
              <w:rPr>
                <w:b/>
              </w:rPr>
              <w:t>Causal pathway</w:t>
            </w:r>
          </w:p>
        </w:tc>
        <w:tc>
          <w:tcPr>
            <w:tcW w:w="1015"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3E65E9" w14:textId="77777777" w:rsidR="003735FF" w:rsidRPr="00444DC4" w:rsidRDefault="003735FF" w:rsidP="008020B0">
            <w:pPr>
              <w:pStyle w:val="textfortable"/>
              <w:jc w:val="left"/>
              <w:rPr>
                <w:b/>
              </w:rPr>
            </w:pPr>
            <w:r w:rsidRPr="00444DC4">
              <w:rPr>
                <w:b/>
              </w:rPr>
              <w:t>Potential harm</w:t>
            </w:r>
          </w:p>
        </w:tc>
      </w:tr>
      <w:tr w:rsidR="00977CDC" w:rsidRPr="00444DC4" w14:paraId="27D4279A" w14:textId="77777777" w:rsidTr="00EF435A">
        <w:trPr>
          <w:cantSplit/>
          <w:jc w:val="center"/>
        </w:trPr>
        <w:tc>
          <w:tcPr>
            <w:tcW w:w="880" w:type="pct"/>
            <w:tcBorders>
              <w:top w:val="single" w:sz="12" w:space="0" w:color="auto"/>
              <w:left w:val="single" w:sz="12" w:space="0" w:color="auto"/>
              <w:bottom w:val="single" w:sz="12" w:space="0" w:color="auto"/>
              <w:right w:val="single" w:sz="12" w:space="0" w:color="auto"/>
            </w:tcBorders>
            <w:shd w:val="clear" w:color="auto" w:fill="auto"/>
          </w:tcPr>
          <w:p w14:paraId="3CECD817" w14:textId="77777777" w:rsidR="00977CDC" w:rsidRPr="00444DC4" w:rsidRDefault="00977CDC" w:rsidP="008020B0">
            <w:pPr>
              <w:pStyle w:val="textfortable"/>
              <w:jc w:val="left"/>
              <w:rPr>
                <w:b/>
              </w:rPr>
            </w:pPr>
            <w:r w:rsidRPr="00444DC4">
              <w:rPr>
                <w:rStyle w:val="tabletext0"/>
                <w:color w:val="auto"/>
              </w:rPr>
              <w:t>GM virus</w:t>
            </w:r>
          </w:p>
        </w:tc>
        <w:tc>
          <w:tcPr>
            <w:tcW w:w="3105" w:type="pct"/>
            <w:tcBorders>
              <w:top w:val="single" w:sz="12" w:space="0" w:color="auto"/>
              <w:left w:val="single" w:sz="12" w:space="0" w:color="auto"/>
              <w:bottom w:val="single" w:sz="12" w:space="0" w:color="auto"/>
              <w:right w:val="single" w:sz="12" w:space="0" w:color="auto"/>
            </w:tcBorders>
            <w:shd w:val="clear" w:color="auto" w:fill="auto"/>
          </w:tcPr>
          <w:p w14:paraId="13193583" w14:textId="77777777" w:rsidR="00984E81" w:rsidRPr="00444DC4" w:rsidRDefault="00984E81" w:rsidP="00B238D6">
            <w:pPr>
              <w:numPr>
                <w:ilvl w:val="0"/>
                <w:numId w:val="69"/>
              </w:numPr>
              <w:tabs>
                <w:tab w:val="clear" w:pos="357"/>
                <w:tab w:val="num" w:pos="459"/>
              </w:tabs>
              <w:spacing w:before="60" w:after="60"/>
              <w:ind w:left="459" w:hanging="459"/>
              <w:rPr>
                <w:rFonts w:ascii="Arial Narrow" w:hAnsi="Arial Narrow"/>
                <w:sz w:val="20"/>
                <w:szCs w:val="20"/>
              </w:rPr>
            </w:pPr>
            <w:r w:rsidRPr="00444DC4">
              <w:rPr>
                <w:rFonts w:ascii="Arial Narrow" w:hAnsi="Arial Narrow"/>
                <w:sz w:val="20"/>
                <w:szCs w:val="20"/>
              </w:rPr>
              <w:t>Treatment of trial participant with the GMO</w:t>
            </w:r>
          </w:p>
          <w:p w14:paraId="4926ADF8" w14:textId="77777777" w:rsidR="00984E81" w:rsidRPr="00444DC4" w:rsidRDefault="00984E81" w:rsidP="00984E81">
            <w:pPr>
              <w:tabs>
                <w:tab w:val="num" w:pos="459"/>
              </w:tabs>
              <w:spacing w:before="60"/>
              <w:ind w:left="459" w:hanging="425"/>
              <w:contextualSpacing/>
              <w:jc w:val="center"/>
              <w:rPr>
                <w:rFonts w:ascii="Arial Narrow" w:hAnsi="Arial Narrow"/>
                <w:sz w:val="20"/>
                <w:szCs w:val="20"/>
              </w:rPr>
            </w:pPr>
            <w:r w:rsidRPr="00444DC4">
              <w:rPr>
                <w:rFonts w:ascii="Arial Narrow" w:hAnsi="Arial Narrow"/>
                <w:sz w:val="20"/>
                <w:szCs w:val="20"/>
              </w:rPr>
              <w:sym w:font="Wingdings 3" w:char="F0C8"/>
            </w:r>
          </w:p>
          <w:p w14:paraId="6BECD297" w14:textId="029DD704" w:rsidR="00984E81" w:rsidRPr="00444DC4" w:rsidRDefault="00984E81" w:rsidP="00B238D6">
            <w:pPr>
              <w:numPr>
                <w:ilvl w:val="0"/>
                <w:numId w:val="69"/>
              </w:numPr>
              <w:tabs>
                <w:tab w:val="clear" w:pos="357"/>
                <w:tab w:val="num" w:pos="459"/>
              </w:tabs>
              <w:spacing w:before="60" w:after="60"/>
              <w:ind w:left="459" w:hanging="459"/>
              <w:rPr>
                <w:rFonts w:ascii="Arial Narrow" w:hAnsi="Arial Narrow"/>
                <w:sz w:val="20"/>
                <w:szCs w:val="20"/>
              </w:rPr>
            </w:pPr>
            <w:r w:rsidRPr="00444DC4">
              <w:rPr>
                <w:rFonts w:ascii="Arial Narrow" w:hAnsi="Arial Narrow"/>
                <w:sz w:val="20"/>
                <w:szCs w:val="20"/>
              </w:rPr>
              <w:t>Samples containing GMO collected from trial participant</w:t>
            </w:r>
          </w:p>
          <w:p w14:paraId="7757E057" w14:textId="77777777" w:rsidR="00984E81" w:rsidRPr="00444DC4" w:rsidRDefault="00984E81" w:rsidP="00984E81">
            <w:pPr>
              <w:tabs>
                <w:tab w:val="num" w:pos="459"/>
              </w:tabs>
              <w:spacing w:before="60"/>
              <w:ind w:left="459" w:hanging="425"/>
              <w:contextualSpacing/>
              <w:jc w:val="center"/>
              <w:rPr>
                <w:rFonts w:ascii="Arial Narrow" w:hAnsi="Arial Narrow"/>
                <w:sz w:val="20"/>
                <w:szCs w:val="20"/>
              </w:rPr>
            </w:pPr>
            <w:r w:rsidRPr="00444DC4">
              <w:rPr>
                <w:rFonts w:ascii="Arial Narrow" w:hAnsi="Arial Narrow"/>
                <w:sz w:val="20"/>
                <w:szCs w:val="20"/>
              </w:rPr>
              <w:sym w:font="Wingdings 3" w:char="F0C8"/>
            </w:r>
          </w:p>
          <w:p w14:paraId="0146629E" w14:textId="77777777" w:rsidR="00984E81" w:rsidRPr="00444DC4" w:rsidRDefault="00984E81" w:rsidP="00B238D6">
            <w:pPr>
              <w:numPr>
                <w:ilvl w:val="0"/>
                <w:numId w:val="69"/>
              </w:numPr>
              <w:tabs>
                <w:tab w:val="clear" w:pos="357"/>
                <w:tab w:val="num" w:pos="459"/>
              </w:tabs>
              <w:spacing w:before="60" w:after="60"/>
              <w:ind w:left="459" w:hanging="459"/>
              <w:rPr>
                <w:rFonts w:ascii="Arial Narrow" w:hAnsi="Arial Narrow"/>
                <w:sz w:val="20"/>
                <w:szCs w:val="20"/>
              </w:rPr>
            </w:pPr>
            <w:r w:rsidRPr="00444DC4">
              <w:rPr>
                <w:rFonts w:ascii="Arial Narrow" w:hAnsi="Arial Narrow"/>
                <w:sz w:val="20"/>
                <w:szCs w:val="20"/>
              </w:rPr>
              <w:t>Laboratory staff exposed to GMO during analysis</w:t>
            </w:r>
          </w:p>
          <w:p w14:paraId="0442085E" w14:textId="77777777" w:rsidR="00984E81" w:rsidRPr="00444DC4" w:rsidRDefault="00984E81" w:rsidP="00984E81">
            <w:pPr>
              <w:tabs>
                <w:tab w:val="num" w:pos="459"/>
              </w:tabs>
              <w:spacing w:before="60"/>
              <w:ind w:left="459" w:hanging="425"/>
              <w:contextualSpacing/>
              <w:jc w:val="center"/>
              <w:rPr>
                <w:rFonts w:ascii="Arial Narrow" w:hAnsi="Arial Narrow"/>
                <w:sz w:val="20"/>
                <w:szCs w:val="20"/>
              </w:rPr>
            </w:pPr>
            <w:r w:rsidRPr="00444DC4">
              <w:rPr>
                <w:rFonts w:ascii="Arial Narrow" w:hAnsi="Arial Narrow"/>
                <w:sz w:val="20"/>
                <w:szCs w:val="20"/>
              </w:rPr>
              <w:sym w:font="Wingdings 3" w:char="F0C8"/>
            </w:r>
          </w:p>
          <w:p w14:paraId="62F3BA55" w14:textId="565128FA" w:rsidR="00977CDC" w:rsidRPr="00444DC4" w:rsidRDefault="00984E81" w:rsidP="00B238D6">
            <w:pPr>
              <w:numPr>
                <w:ilvl w:val="0"/>
                <w:numId w:val="69"/>
              </w:numPr>
              <w:tabs>
                <w:tab w:val="clear" w:pos="357"/>
                <w:tab w:val="num" w:pos="459"/>
              </w:tabs>
              <w:spacing w:before="60" w:after="60"/>
              <w:ind w:left="459" w:hanging="459"/>
              <w:rPr>
                <w:rStyle w:val="tabletext0"/>
                <w:color w:val="auto"/>
              </w:rPr>
            </w:pPr>
            <w:r w:rsidRPr="00444DC4">
              <w:rPr>
                <w:rFonts w:ascii="Arial Narrow" w:hAnsi="Arial Narrow"/>
                <w:sz w:val="20"/>
                <w:szCs w:val="20"/>
              </w:rPr>
              <w:t xml:space="preserve">Establishment of </w:t>
            </w:r>
            <w:r w:rsidR="00460895" w:rsidRPr="00444DC4">
              <w:rPr>
                <w:rFonts w:ascii="Arial Narrow" w:hAnsi="Arial Narrow"/>
                <w:sz w:val="20"/>
                <w:szCs w:val="20"/>
              </w:rPr>
              <w:t xml:space="preserve">viral </w:t>
            </w:r>
            <w:r w:rsidRPr="00444DC4">
              <w:rPr>
                <w:rFonts w:ascii="Arial Narrow" w:hAnsi="Arial Narrow"/>
                <w:sz w:val="20"/>
                <w:szCs w:val="20"/>
              </w:rPr>
              <w:t>infection</w:t>
            </w:r>
          </w:p>
        </w:tc>
        <w:tc>
          <w:tcPr>
            <w:tcW w:w="1015" w:type="pct"/>
            <w:tcBorders>
              <w:top w:val="single" w:sz="12" w:space="0" w:color="auto"/>
              <w:left w:val="single" w:sz="12" w:space="0" w:color="auto"/>
              <w:bottom w:val="single" w:sz="12" w:space="0" w:color="auto"/>
              <w:right w:val="single" w:sz="12" w:space="0" w:color="auto"/>
            </w:tcBorders>
            <w:shd w:val="clear" w:color="auto" w:fill="auto"/>
          </w:tcPr>
          <w:p w14:paraId="3B402B91" w14:textId="4563F02C" w:rsidR="00977CDC" w:rsidRPr="00444DC4" w:rsidRDefault="00A53F14" w:rsidP="00BB5CDB">
            <w:pPr>
              <w:pStyle w:val="textfortable"/>
              <w:jc w:val="left"/>
              <w:rPr>
                <w:b/>
              </w:rPr>
            </w:pPr>
            <w:r w:rsidRPr="00444DC4">
              <w:rPr>
                <w:rFonts w:cs="Arial Narrow"/>
              </w:rPr>
              <w:t xml:space="preserve">Clinical symptoms ranging from mild to severe (e.g. flu-like illness, formation of </w:t>
            </w:r>
            <w:r w:rsidR="00BB5CDB" w:rsidRPr="00444DC4">
              <w:rPr>
                <w:rFonts w:cs="Arial Narrow"/>
              </w:rPr>
              <w:t>lesion</w:t>
            </w:r>
            <w:r w:rsidRPr="00444DC4">
              <w:rPr>
                <w:rFonts w:cs="Arial Narrow"/>
              </w:rPr>
              <w:t>s, severe adverse reactions).</w:t>
            </w:r>
          </w:p>
        </w:tc>
      </w:tr>
    </w:tbl>
    <w:p w14:paraId="31C89015" w14:textId="77777777" w:rsidR="0073682B" w:rsidRPr="00444DC4" w:rsidRDefault="0073682B" w:rsidP="0073682B">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Causal pathway</w:t>
      </w:r>
    </w:p>
    <w:p w14:paraId="382A7A60" w14:textId="082A4828" w:rsidR="0073682B" w:rsidRPr="00444DC4" w:rsidRDefault="005032A7"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lang w:val="en-AU"/>
        </w:rPr>
        <w:t>Blood and tissue specimens</w:t>
      </w:r>
      <w:r w:rsidR="0073682B" w:rsidRPr="00444DC4">
        <w:rPr>
          <w:color w:val="auto"/>
          <w:u w:color="000000"/>
          <w:lang w:val="en-AU"/>
        </w:rPr>
        <w:t xml:space="preserve"> collected from patients will routinely be exported for analysis overseas, but </w:t>
      </w:r>
      <w:r w:rsidR="00A92A73" w:rsidRPr="00444DC4">
        <w:rPr>
          <w:color w:val="auto"/>
          <w:u w:color="000000"/>
          <w:lang w:val="en-AU"/>
        </w:rPr>
        <w:t>could</w:t>
      </w:r>
      <w:r w:rsidR="0073682B" w:rsidRPr="00444DC4">
        <w:rPr>
          <w:color w:val="auto"/>
          <w:u w:color="000000"/>
          <w:lang w:val="en-AU"/>
        </w:rPr>
        <w:t xml:space="preserve"> if required be analysed in Australia. Such samples </w:t>
      </w:r>
      <w:r w:rsidR="00A92A73" w:rsidRPr="00444DC4">
        <w:rPr>
          <w:color w:val="auto"/>
          <w:u w:color="000000"/>
          <w:lang w:val="en-AU"/>
        </w:rPr>
        <w:t xml:space="preserve">may contain low levels of the GMO (Hwang, 2011; Park, 2008). </w:t>
      </w:r>
      <w:r w:rsidR="0073682B" w:rsidRPr="00444DC4">
        <w:rPr>
          <w:color w:val="auto"/>
          <w:u w:color="000000"/>
          <w:lang w:val="en-AU"/>
        </w:rPr>
        <w:t>La</w:t>
      </w:r>
      <w:r w:rsidRPr="00444DC4">
        <w:rPr>
          <w:color w:val="auto"/>
          <w:u w:color="000000"/>
          <w:lang w:val="en-AU"/>
        </w:rPr>
        <w:t xml:space="preserve">boratory staff </w:t>
      </w:r>
      <w:r w:rsidR="00A92A73" w:rsidRPr="00444DC4">
        <w:rPr>
          <w:color w:val="auto"/>
          <w:u w:color="000000"/>
          <w:lang w:val="en-AU"/>
        </w:rPr>
        <w:t xml:space="preserve">in Australian facilities </w:t>
      </w:r>
      <w:r w:rsidRPr="00444DC4">
        <w:rPr>
          <w:color w:val="auto"/>
          <w:u w:color="000000"/>
          <w:lang w:val="en-AU"/>
        </w:rPr>
        <w:t>could be exposed by contact with abraded skin, eyes or mouth.</w:t>
      </w:r>
    </w:p>
    <w:p w14:paraId="4B707E88" w14:textId="2F0138E6" w:rsidR="005032A7" w:rsidRPr="00444DC4" w:rsidRDefault="00E77B80"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T</w:t>
      </w:r>
      <w:r w:rsidR="005032A7" w:rsidRPr="00444DC4">
        <w:rPr>
          <w:color w:val="auto"/>
          <w:u w:color="000000"/>
          <w:lang w:val="en-AU"/>
        </w:rPr>
        <w:t xml:space="preserve">he applicant has advised that </w:t>
      </w:r>
      <w:r w:rsidR="004C2E5F" w:rsidRPr="00444DC4">
        <w:rPr>
          <w:color w:val="auto"/>
          <w:u w:color="000000"/>
          <w:lang w:val="en-AU"/>
        </w:rPr>
        <w:t xml:space="preserve">analytical laboratory staff </w:t>
      </w:r>
      <w:r w:rsidR="005032A7" w:rsidRPr="00444DC4">
        <w:rPr>
          <w:color w:val="auto"/>
          <w:u w:color="000000"/>
          <w:lang w:val="en-AU"/>
        </w:rPr>
        <w:t>would follow institutional Standard Operating Procedures in place for the safe handling and disposal of clinical and diagnostic specimens.</w:t>
      </w:r>
      <w:r w:rsidR="00326AFF" w:rsidRPr="00444DC4">
        <w:rPr>
          <w:color w:val="auto"/>
          <w:lang w:val="en-AU"/>
        </w:rPr>
        <w:t xml:space="preserve"> The National Pathology Accreditation Advisory Council (NPAAC) plays a key role in ensuring the quality of Australian pathology services and is responsible for the development and maintenance of standards and guidelines for pathology practices. The standards include safety precautions to protect the safety of workers from exposure to infectious microorganisms in pathology laboratories.</w:t>
      </w:r>
      <w:r w:rsidR="000F0BDA" w:rsidRPr="00444DC4">
        <w:rPr>
          <w:color w:val="auto"/>
          <w:lang w:val="en-AU"/>
        </w:rPr>
        <w:t xml:space="preserve"> </w:t>
      </w:r>
      <w:r w:rsidR="005032A7" w:rsidRPr="00444DC4">
        <w:rPr>
          <w:color w:val="auto"/>
          <w:u w:color="000000"/>
          <w:lang w:val="en-AU"/>
        </w:rPr>
        <w:t xml:space="preserve">Australian pathology laboratories </w:t>
      </w:r>
      <w:r w:rsidR="00326AFF" w:rsidRPr="00444DC4">
        <w:rPr>
          <w:color w:val="auto"/>
          <w:lang w:val="en-AU"/>
        </w:rPr>
        <w:t xml:space="preserve">conform to </w:t>
      </w:r>
      <w:r w:rsidR="005032A7" w:rsidRPr="00444DC4">
        <w:rPr>
          <w:i/>
          <w:color w:val="auto"/>
          <w:u w:color="000000"/>
          <w:lang w:val="en-AU"/>
        </w:rPr>
        <w:t>AS/NZS 2243.3:2010 Safety in Laboratories Part 3: Microbiological Safety and Containment</w:t>
      </w:r>
      <w:r w:rsidR="005032A7" w:rsidRPr="00444DC4">
        <w:rPr>
          <w:color w:val="auto"/>
          <w:u w:color="000000"/>
          <w:lang w:val="en-AU"/>
        </w:rPr>
        <w:t>, which stipulates that human clinical and diagnostic specimens be handled in PC2 cont</w:t>
      </w:r>
      <w:r w:rsidRPr="00444DC4">
        <w:rPr>
          <w:color w:val="auto"/>
          <w:u w:color="000000"/>
          <w:lang w:val="en-AU"/>
        </w:rPr>
        <w:t>ainment as a minimum standard. As unmodified VACV is classified as a Risk Group 2 organism in Australia, t</w:t>
      </w:r>
      <w:r w:rsidR="005032A7" w:rsidRPr="00444DC4">
        <w:rPr>
          <w:color w:val="auto"/>
          <w:u w:color="000000"/>
          <w:lang w:val="en-AU"/>
        </w:rPr>
        <w:t>his would provide sufficient protection from exposure to the GM virus.</w:t>
      </w:r>
    </w:p>
    <w:p w14:paraId="3B5FF7AE" w14:textId="77777777" w:rsidR="000F0BDA" w:rsidRPr="00444DC4" w:rsidRDefault="000F0BDA" w:rsidP="000F0BDA">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lastRenderedPageBreak/>
        <w:t>Potential harm</w:t>
      </w:r>
    </w:p>
    <w:p w14:paraId="6BAD90D2" w14:textId="4D017A56" w:rsidR="000F0BDA" w:rsidRPr="00444DC4" w:rsidRDefault="000F0BDA"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 xml:space="preserve">As discussed in Risk Scenario 1, inadvertent exposure to the GMO is likely to involve a low dose, the GM virus is likely to be attenuated, and it is expected that any viral replication would be limited and the GMO rapidly cleared by the immune system. Low level expression of hGM-CSF and </w:t>
      </w:r>
      <w:r w:rsidRPr="00444DC4">
        <w:rPr>
          <w:rFonts w:ascii="Symbol" w:hAnsi="Symbol"/>
          <w:color w:val="auto"/>
          <w:lang w:val="en-AU"/>
        </w:rPr>
        <w:t></w:t>
      </w:r>
      <w:r w:rsidRPr="00444DC4">
        <w:rPr>
          <w:color w:val="auto"/>
          <w:lang w:val="en-AU"/>
        </w:rPr>
        <w:noBreakHyphen/>
        <w:t>galactosidase have not previously been associated with adverse effects. Finally, reported exposures to the GMO have not resulted in clinical symptoms or required specific treatment.</w:t>
      </w:r>
    </w:p>
    <w:p w14:paraId="06B70E64" w14:textId="77777777" w:rsidR="00E77B80" w:rsidRPr="00444DC4" w:rsidRDefault="00E77B80" w:rsidP="00E77B80">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Conclusion</w:t>
      </w:r>
    </w:p>
    <w:p w14:paraId="37AFCEF2" w14:textId="0F73AA8C" w:rsidR="00E77B80" w:rsidRPr="00444DC4" w:rsidRDefault="00E77B8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Risk scenario 4 is not identified as a substantive risk because the potential for exposure would be minimised by handling the GMO </w:t>
      </w:r>
      <w:r w:rsidR="00467B76" w:rsidRPr="00444DC4">
        <w:rPr>
          <w:color w:val="auto"/>
          <w:lang w:val="en-AU"/>
        </w:rPr>
        <w:t>according to national standards that require</w:t>
      </w:r>
      <w:r w:rsidRPr="00444DC4">
        <w:rPr>
          <w:color w:val="auto"/>
          <w:lang w:val="en-AU"/>
        </w:rPr>
        <w:t xml:space="preserve"> PC2 containment </w:t>
      </w:r>
      <w:r w:rsidR="00467B76" w:rsidRPr="00444DC4">
        <w:rPr>
          <w:color w:val="auto"/>
          <w:lang w:val="en-AU"/>
        </w:rPr>
        <w:t>and</w:t>
      </w:r>
      <w:r w:rsidRPr="00444DC4">
        <w:rPr>
          <w:color w:val="auto"/>
          <w:lang w:val="en-AU"/>
        </w:rPr>
        <w:t xml:space="preserve"> PC2 work practices. In addition, the GMO is likely to be attenuated and inadvertent exposure would involve small quantities only. Therefore, this risk could not be greater than negligible and does not warrant further detailed assessment.</w:t>
      </w:r>
    </w:p>
    <w:p w14:paraId="144B20AB" w14:textId="62ED957F" w:rsidR="00A53F14" w:rsidRPr="00444DC4" w:rsidRDefault="00A53F14" w:rsidP="00DC7406">
      <w:pPr>
        <w:pStyle w:val="4RARMP"/>
      </w:pPr>
      <w:r w:rsidRPr="00444DC4">
        <w:t xml:space="preserve">Risk Scenario 5 </w:t>
      </w:r>
      <w:r w:rsidR="00C13E86" w:rsidRPr="00444DC4">
        <w:t>–</w:t>
      </w:r>
      <w:r w:rsidRPr="00444DC4">
        <w:t xml:space="preserve"> </w:t>
      </w:r>
      <w:r w:rsidR="008611B9" w:rsidRPr="00444DC4">
        <w:t>Exposure of nursing staff an</w:t>
      </w:r>
      <w:r w:rsidR="00C87B43" w:rsidRPr="00444DC4">
        <w:t>d other patients to the GMO</w:t>
      </w:r>
    </w:p>
    <w:tbl>
      <w:tblPr>
        <w:tblW w:w="497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Caption w:val="Risk scenario 5 - Exposure of nursing staff and other patients to the GMO"/>
        <w:tblDescription w:val="This table gives an overview of risk scenario 5. The table has three columns, one each for risk source, causal pathway and potential harm."/>
      </w:tblPr>
      <w:tblGrid>
        <w:gridCol w:w="1647"/>
        <w:gridCol w:w="5811"/>
        <w:gridCol w:w="1899"/>
      </w:tblGrid>
      <w:tr w:rsidR="00A53F14" w:rsidRPr="00444DC4" w14:paraId="5A7878AF" w14:textId="77777777" w:rsidTr="002743EE">
        <w:trPr>
          <w:cantSplit/>
          <w:jc w:val="center"/>
        </w:trPr>
        <w:tc>
          <w:tcPr>
            <w:tcW w:w="88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30EECE" w14:textId="77777777" w:rsidR="00A53F14" w:rsidRPr="00444DC4" w:rsidRDefault="00A53F14" w:rsidP="002743EE">
            <w:pPr>
              <w:pStyle w:val="textfortable"/>
              <w:jc w:val="left"/>
              <w:rPr>
                <w:b/>
              </w:rPr>
            </w:pPr>
            <w:r w:rsidRPr="00444DC4">
              <w:rPr>
                <w:b/>
              </w:rPr>
              <w:t>Risk source</w:t>
            </w:r>
          </w:p>
        </w:tc>
        <w:tc>
          <w:tcPr>
            <w:tcW w:w="3105"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D460E87" w14:textId="77777777" w:rsidR="00A53F14" w:rsidRPr="00444DC4" w:rsidRDefault="00A53F14" w:rsidP="002743EE">
            <w:pPr>
              <w:pStyle w:val="textfortable"/>
              <w:jc w:val="left"/>
              <w:rPr>
                <w:b/>
              </w:rPr>
            </w:pPr>
            <w:r w:rsidRPr="00444DC4">
              <w:rPr>
                <w:b/>
              </w:rPr>
              <w:t>Causal pathway</w:t>
            </w:r>
          </w:p>
        </w:tc>
        <w:tc>
          <w:tcPr>
            <w:tcW w:w="1015"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A84C00" w14:textId="77777777" w:rsidR="00A53F14" w:rsidRPr="00444DC4" w:rsidRDefault="00A53F14" w:rsidP="002743EE">
            <w:pPr>
              <w:pStyle w:val="textfortable"/>
              <w:jc w:val="left"/>
              <w:rPr>
                <w:b/>
              </w:rPr>
            </w:pPr>
            <w:r w:rsidRPr="00444DC4">
              <w:rPr>
                <w:b/>
              </w:rPr>
              <w:t>Potential harm</w:t>
            </w:r>
          </w:p>
        </w:tc>
      </w:tr>
      <w:tr w:rsidR="00A53F14" w:rsidRPr="00444DC4" w14:paraId="4A30CB20" w14:textId="77777777" w:rsidTr="002743EE">
        <w:trPr>
          <w:cantSplit/>
          <w:jc w:val="center"/>
        </w:trPr>
        <w:tc>
          <w:tcPr>
            <w:tcW w:w="880" w:type="pct"/>
            <w:tcBorders>
              <w:top w:val="single" w:sz="12" w:space="0" w:color="auto"/>
              <w:left w:val="single" w:sz="12" w:space="0" w:color="auto"/>
              <w:bottom w:val="single" w:sz="12" w:space="0" w:color="auto"/>
              <w:right w:val="single" w:sz="12" w:space="0" w:color="auto"/>
            </w:tcBorders>
            <w:shd w:val="clear" w:color="auto" w:fill="auto"/>
          </w:tcPr>
          <w:p w14:paraId="5ABAC5DD" w14:textId="77777777" w:rsidR="00A53F14" w:rsidRPr="00444DC4" w:rsidRDefault="00A53F14" w:rsidP="002743EE">
            <w:pPr>
              <w:pStyle w:val="textfortable"/>
              <w:jc w:val="left"/>
              <w:rPr>
                <w:b/>
              </w:rPr>
            </w:pPr>
            <w:r w:rsidRPr="00444DC4">
              <w:rPr>
                <w:rStyle w:val="tabletext0"/>
                <w:color w:val="auto"/>
              </w:rPr>
              <w:t>GM virus</w:t>
            </w:r>
          </w:p>
        </w:tc>
        <w:tc>
          <w:tcPr>
            <w:tcW w:w="3105" w:type="pct"/>
            <w:tcBorders>
              <w:top w:val="single" w:sz="12" w:space="0" w:color="auto"/>
              <w:left w:val="single" w:sz="12" w:space="0" w:color="auto"/>
              <w:bottom w:val="single" w:sz="12" w:space="0" w:color="auto"/>
              <w:right w:val="single" w:sz="12" w:space="0" w:color="auto"/>
            </w:tcBorders>
            <w:shd w:val="clear" w:color="auto" w:fill="auto"/>
          </w:tcPr>
          <w:p w14:paraId="12861AF7" w14:textId="77777777" w:rsidR="00A53F14" w:rsidRPr="00444DC4" w:rsidRDefault="00A53F14" w:rsidP="00B238D6">
            <w:pPr>
              <w:numPr>
                <w:ilvl w:val="0"/>
                <w:numId w:val="66"/>
              </w:numPr>
              <w:spacing w:before="60" w:after="60"/>
              <w:ind w:left="317" w:hanging="317"/>
              <w:rPr>
                <w:rFonts w:ascii="Arial Narrow" w:hAnsi="Arial Narrow"/>
                <w:sz w:val="20"/>
                <w:szCs w:val="20"/>
              </w:rPr>
            </w:pPr>
            <w:r w:rsidRPr="00444DC4">
              <w:rPr>
                <w:rFonts w:ascii="Arial Narrow" w:hAnsi="Arial Narrow"/>
                <w:sz w:val="20"/>
                <w:szCs w:val="20"/>
              </w:rPr>
              <w:t>Treatment of trial participant with the GMO</w:t>
            </w:r>
          </w:p>
          <w:p w14:paraId="3DC5284F" w14:textId="77777777" w:rsidR="00A53F14" w:rsidRPr="00444DC4" w:rsidRDefault="00A53F14" w:rsidP="00A53F14">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4FA8297A" w14:textId="307DFB2E" w:rsidR="00A53F14" w:rsidRPr="00444DC4" w:rsidRDefault="00A53F14" w:rsidP="00B238D6">
            <w:pPr>
              <w:numPr>
                <w:ilvl w:val="0"/>
                <w:numId w:val="66"/>
              </w:numPr>
              <w:spacing w:before="60" w:after="60"/>
              <w:ind w:left="317" w:hanging="317"/>
              <w:rPr>
                <w:rFonts w:ascii="Arial Narrow" w:hAnsi="Arial Narrow"/>
                <w:sz w:val="20"/>
                <w:szCs w:val="20"/>
              </w:rPr>
            </w:pPr>
            <w:r w:rsidRPr="00444DC4">
              <w:rPr>
                <w:rFonts w:ascii="Arial Narrow" w:hAnsi="Arial Narrow"/>
                <w:sz w:val="20"/>
                <w:szCs w:val="20"/>
              </w:rPr>
              <w:t>Trial participant develops pustul</w:t>
            </w:r>
            <w:r w:rsidR="007E66F4" w:rsidRPr="00444DC4">
              <w:rPr>
                <w:rFonts w:ascii="Arial Narrow" w:hAnsi="Arial Narrow"/>
                <w:sz w:val="20"/>
                <w:szCs w:val="20"/>
              </w:rPr>
              <w:t>ar lesions</w:t>
            </w:r>
            <w:r w:rsidRPr="00444DC4">
              <w:rPr>
                <w:rFonts w:ascii="Arial Narrow" w:hAnsi="Arial Narrow"/>
                <w:sz w:val="20"/>
                <w:szCs w:val="20"/>
              </w:rPr>
              <w:t xml:space="preserve"> and sheds the GMO</w:t>
            </w:r>
          </w:p>
          <w:p w14:paraId="014C11CE" w14:textId="77777777" w:rsidR="00A53F14" w:rsidRPr="00444DC4" w:rsidRDefault="00A53F14" w:rsidP="00A53F14">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5E53AF33" w14:textId="481A67BE" w:rsidR="00A53F14" w:rsidRPr="00444DC4" w:rsidRDefault="00A53F14" w:rsidP="00B238D6">
            <w:pPr>
              <w:numPr>
                <w:ilvl w:val="0"/>
                <w:numId w:val="66"/>
              </w:numPr>
              <w:spacing w:before="60" w:after="60"/>
              <w:ind w:left="317" w:hanging="317"/>
              <w:rPr>
                <w:rFonts w:ascii="Arial Narrow" w:hAnsi="Arial Narrow"/>
                <w:sz w:val="20"/>
                <w:szCs w:val="20"/>
              </w:rPr>
            </w:pPr>
            <w:r w:rsidRPr="00444DC4">
              <w:rPr>
                <w:rFonts w:ascii="Arial Narrow" w:hAnsi="Arial Narrow"/>
                <w:sz w:val="20"/>
                <w:szCs w:val="20"/>
              </w:rPr>
              <w:t xml:space="preserve">Exposure of </w:t>
            </w:r>
            <w:r w:rsidR="00C0669B" w:rsidRPr="00444DC4">
              <w:rPr>
                <w:rFonts w:ascii="Arial Narrow" w:hAnsi="Arial Narrow"/>
                <w:sz w:val="20"/>
                <w:szCs w:val="20"/>
              </w:rPr>
              <w:t>hospital</w:t>
            </w:r>
            <w:r w:rsidRPr="00444DC4">
              <w:rPr>
                <w:rFonts w:ascii="Arial Narrow" w:hAnsi="Arial Narrow"/>
                <w:sz w:val="20"/>
                <w:szCs w:val="20"/>
              </w:rPr>
              <w:t xml:space="preserve"> staff or other patients to trial participant shedding the GMO</w:t>
            </w:r>
          </w:p>
          <w:p w14:paraId="4B752D8A" w14:textId="77777777" w:rsidR="00A53F14" w:rsidRPr="00444DC4" w:rsidRDefault="00A53F14" w:rsidP="00A53F14">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15C364F6" w14:textId="7C4E5FE8" w:rsidR="00A53F14" w:rsidRPr="00444DC4" w:rsidRDefault="00A53F14" w:rsidP="00B238D6">
            <w:pPr>
              <w:numPr>
                <w:ilvl w:val="0"/>
                <w:numId w:val="66"/>
              </w:numPr>
              <w:spacing w:before="60" w:after="60"/>
              <w:ind w:left="317" w:hanging="317"/>
              <w:rPr>
                <w:rStyle w:val="tabletext0"/>
                <w:color w:val="auto"/>
              </w:rPr>
            </w:pPr>
            <w:r w:rsidRPr="00444DC4">
              <w:rPr>
                <w:rFonts w:ascii="Arial Narrow" w:hAnsi="Arial Narrow"/>
                <w:sz w:val="20"/>
                <w:szCs w:val="20"/>
              </w:rPr>
              <w:t xml:space="preserve">Establishment of </w:t>
            </w:r>
            <w:r w:rsidR="00460895" w:rsidRPr="00444DC4">
              <w:rPr>
                <w:rFonts w:ascii="Arial Narrow" w:hAnsi="Arial Narrow"/>
                <w:sz w:val="20"/>
                <w:szCs w:val="20"/>
              </w:rPr>
              <w:t xml:space="preserve">viral </w:t>
            </w:r>
            <w:r w:rsidRPr="00444DC4">
              <w:rPr>
                <w:rFonts w:ascii="Arial Narrow" w:hAnsi="Arial Narrow"/>
                <w:sz w:val="20"/>
                <w:szCs w:val="20"/>
              </w:rPr>
              <w:t>infection</w:t>
            </w:r>
          </w:p>
        </w:tc>
        <w:tc>
          <w:tcPr>
            <w:tcW w:w="1015" w:type="pct"/>
            <w:tcBorders>
              <w:top w:val="single" w:sz="12" w:space="0" w:color="auto"/>
              <w:left w:val="single" w:sz="12" w:space="0" w:color="auto"/>
              <w:bottom w:val="single" w:sz="12" w:space="0" w:color="auto"/>
              <w:right w:val="single" w:sz="12" w:space="0" w:color="auto"/>
            </w:tcBorders>
            <w:shd w:val="clear" w:color="auto" w:fill="auto"/>
          </w:tcPr>
          <w:p w14:paraId="0404E0CD" w14:textId="210BA979" w:rsidR="00A53F14" w:rsidRPr="00444DC4" w:rsidRDefault="00A53F14" w:rsidP="00BB5CDB">
            <w:pPr>
              <w:pStyle w:val="textfortable"/>
              <w:jc w:val="left"/>
              <w:rPr>
                <w:b/>
              </w:rPr>
            </w:pPr>
            <w:r w:rsidRPr="00444DC4">
              <w:rPr>
                <w:rFonts w:cs="Arial Narrow"/>
              </w:rPr>
              <w:t xml:space="preserve">Clinical symptoms ranging from mild to severe (e.g. flu-like illness, formation of </w:t>
            </w:r>
            <w:r w:rsidR="00BB5CDB" w:rsidRPr="00444DC4">
              <w:rPr>
                <w:rFonts w:cs="Arial Narrow"/>
              </w:rPr>
              <w:t>lesion</w:t>
            </w:r>
            <w:r w:rsidRPr="00444DC4">
              <w:rPr>
                <w:rFonts w:cs="Arial Narrow"/>
              </w:rPr>
              <w:t>s, severe adverse reactions)</w:t>
            </w:r>
          </w:p>
        </w:tc>
      </w:tr>
    </w:tbl>
    <w:p w14:paraId="4CED5C5F" w14:textId="77777777" w:rsidR="00A53F14" w:rsidRPr="00444DC4" w:rsidRDefault="00A53F14" w:rsidP="00A53F14">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Causal pathway</w:t>
      </w:r>
    </w:p>
    <w:p w14:paraId="48FF1C50" w14:textId="71B4960F" w:rsidR="00C0669B" w:rsidRPr="00444DC4" w:rsidRDefault="000F0BDA"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 xml:space="preserve">Patients inoculated with the GMO will be required to return to the hospital for additional treatment and follow-up tests. </w:t>
      </w:r>
      <w:r w:rsidRPr="00444DC4">
        <w:rPr>
          <w:color w:val="auto"/>
          <w:lang w:val="en-AU"/>
        </w:rPr>
        <w:t>Patients inoculated by the intratumoral route have been found to shed virus only via pustular lesions that sometimes develop after the first round of treatment (</w:t>
      </w:r>
      <w:r w:rsidRPr="00444DC4">
        <w:rPr>
          <w:color w:val="auto"/>
          <w:lang w:val="en-AU"/>
        </w:rPr>
        <w:fldChar w:fldCharType="begin"/>
      </w:r>
      <w:r w:rsidRPr="00444DC4">
        <w:rPr>
          <w:color w:val="auto"/>
          <w:lang w:val="en-AU"/>
        </w:rPr>
        <w:instrText xml:space="preserve"> REF _Ref434271709 \r \h </w:instrText>
      </w:r>
      <w:r w:rsidRPr="00444DC4">
        <w:rPr>
          <w:color w:val="auto"/>
          <w:lang w:val="en-AU"/>
        </w:rPr>
      </w:r>
      <w:r w:rsidRPr="00444DC4">
        <w:rPr>
          <w:color w:val="auto"/>
          <w:lang w:val="en-AU"/>
        </w:rPr>
        <w:fldChar w:fldCharType="separate"/>
      </w:r>
      <w:r w:rsidR="00753FC4">
        <w:rPr>
          <w:color w:val="auto"/>
          <w:lang w:val="en-AU"/>
        </w:rPr>
        <w:t>Chapter 1</w:t>
      </w:r>
      <w:r w:rsidR="00327031">
        <w:rPr>
          <w:color w:val="auto"/>
          <w:lang w:val="en-AU"/>
        </w:rPr>
        <w:t xml:space="preserve">, </w:t>
      </w:r>
      <w:r w:rsidR="00327031">
        <w:rPr>
          <w:color w:val="auto"/>
          <w:u w:color="000000"/>
          <w:lang w:val="en-AU"/>
        </w:rPr>
        <w:t>Section</w:t>
      </w:r>
      <w:r w:rsidR="00327031">
        <w:rPr>
          <w:color w:val="auto"/>
          <w:lang w:val="en-AU"/>
        </w:rPr>
        <w:t xml:space="preserve"> </w:t>
      </w:r>
      <w:r w:rsidR="00753FC4">
        <w:rPr>
          <w:color w:val="auto"/>
          <w:lang w:val="en-AU"/>
        </w:rPr>
        <w:t>5.3.6</w:t>
      </w:r>
      <w:r w:rsidRPr="00444DC4">
        <w:rPr>
          <w:color w:val="auto"/>
          <w:lang w:val="en-AU"/>
        </w:rPr>
        <w:fldChar w:fldCharType="end"/>
      </w:r>
      <w:r w:rsidRPr="00444DC4">
        <w:rPr>
          <w:color w:val="auto"/>
          <w:lang w:val="en-AU"/>
        </w:rPr>
        <w:t xml:space="preserve">). </w:t>
      </w:r>
      <w:r w:rsidRPr="00444DC4">
        <w:rPr>
          <w:color w:val="auto"/>
          <w:u w:color="000000"/>
          <w:lang w:val="en-AU"/>
        </w:rPr>
        <w:t>Should a patient develop GMO-related lesions, clinical staff caring for them or collecting samples, and other hospital patients, could be exposed to GMO shed by the participant.</w:t>
      </w:r>
    </w:p>
    <w:p w14:paraId="090EE5B9" w14:textId="46C07657" w:rsidR="00720140" w:rsidRPr="00444DC4" w:rsidRDefault="00720140" w:rsidP="0073774C">
      <w:pPr>
        <w:pStyle w:val="para0"/>
        <w:numPr>
          <w:ilvl w:val="0"/>
          <w:numId w:val="34"/>
        </w:numPr>
        <w:pBdr>
          <w:top w:val="nil"/>
          <w:left w:val="nil"/>
          <w:bottom w:val="nil"/>
          <w:right w:val="nil"/>
          <w:between w:val="nil"/>
          <w:bar w:val="nil"/>
        </w:pBdr>
        <w:rPr>
          <w:color w:val="auto"/>
          <w:lang w:val="en-AU"/>
        </w:rPr>
      </w:pPr>
      <w:bookmarkStart w:id="291" w:name="_Ref433204809"/>
      <w:r w:rsidRPr="00444DC4">
        <w:rPr>
          <w:color w:val="auto"/>
          <w:lang w:val="en-AU"/>
        </w:rPr>
        <w:t xml:space="preserve">Trial participants who develop </w:t>
      </w:r>
      <w:r w:rsidR="000F0BDA" w:rsidRPr="00444DC4">
        <w:rPr>
          <w:color w:val="auto"/>
          <w:lang w:val="en-AU"/>
        </w:rPr>
        <w:t xml:space="preserve">lesions </w:t>
      </w:r>
      <w:r w:rsidRPr="00444DC4">
        <w:rPr>
          <w:color w:val="auto"/>
          <w:lang w:val="en-AU"/>
        </w:rPr>
        <w:t xml:space="preserve">will be required to follow well-established hygiene practices known to minimise interpersonal transmission of the virus (see paragraphs </w:t>
      </w:r>
      <w:r w:rsidRPr="00444DC4">
        <w:rPr>
          <w:color w:val="auto"/>
          <w:lang w:val="en-AU"/>
        </w:rPr>
        <w:fldChar w:fldCharType="begin"/>
      </w:r>
      <w:r w:rsidRPr="00444DC4">
        <w:rPr>
          <w:color w:val="auto"/>
          <w:lang w:val="en-AU"/>
        </w:rPr>
        <w:instrText xml:space="preserve"> REF _Ref433202627 \r \h </w:instrText>
      </w:r>
      <w:r w:rsidRPr="00444DC4">
        <w:rPr>
          <w:color w:val="auto"/>
          <w:lang w:val="en-AU"/>
        </w:rPr>
      </w:r>
      <w:r w:rsidRPr="00444DC4">
        <w:rPr>
          <w:color w:val="auto"/>
          <w:lang w:val="en-AU"/>
        </w:rPr>
        <w:fldChar w:fldCharType="separate"/>
      </w:r>
      <w:r w:rsidR="00753FC4">
        <w:rPr>
          <w:color w:val="auto"/>
          <w:lang w:val="en-AU"/>
        </w:rPr>
        <w:t>28</w:t>
      </w:r>
      <w:r w:rsidRPr="00444DC4">
        <w:rPr>
          <w:color w:val="auto"/>
          <w:lang w:val="en-AU"/>
        </w:rPr>
        <w:fldChar w:fldCharType="end"/>
      </w:r>
      <w:r w:rsidRPr="00444DC4">
        <w:rPr>
          <w:color w:val="auto"/>
          <w:lang w:val="en-AU"/>
        </w:rPr>
        <w:t xml:space="preserve"> and </w:t>
      </w:r>
      <w:r w:rsidRPr="00444DC4">
        <w:rPr>
          <w:color w:val="auto"/>
          <w:lang w:val="en-AU"/>
        </w:rPr>
        <w:fldChar w:fldCharType="begin"/>
      </w:r>
      <w:r w:rsidRPr="00444DC4">
        <w:rPr>
          <w:color w:val="auto"/>
          <w:lang w:val="en-AU"/>
        </w:rPr>
        <w:instrText xml:space="preserve"> REF _Ref433202636 \r \h </w:instrText>
      </w:r>
      <w:r w:rsidRPr="00444DC4">
        <w:rPr>
          <w:color w:val="auto"/>
          <w:lang w:val="en-AU"/>
        </w:rPr>
      </w:r>
      <w:r w:rsidRPr="00444DC4">
        <w:rPr>
          <w:color w:val="auto"/>
          <w:lang w:val="en-AU"/>
        </w:rPr>
        <w:fldChar w:fldCharType="separate"/>
      </w:r>
      <w:r w:rsidR="00753FC4">
        <w:rPr>
          <w:color w:val="auto"/>
          <w:lang w:val="en-AU"/>
        </w:rPr>
        <w:t>29</w:t>
      </w:r>
      <w:r w:rsidRPr="00444DC4">
        <w:rPr>
          <w:color w:val="auto"/>
          <w:lang w:val="en-AU"/>
        </w:rPr>
        <w:fldChar w:fldCharType="end"/>
      </w:r>
      <w:r w:rsidRPr="00444DC4">
        <w:rPr>
          <w:color w:val="auto"/>
          <w:lang w:val="en-AU"/>
        </w:rPr>
        <w:t>). These practices will be explained to prospective participants during initial screening and anyone unwilling or unable to comply will not be enrolled.</w:t>
      </w:r>
    </w:p>
    <w:p w14:paraId="5365ED4A" w14:textId="6088CB42" w:rsidR="00257E7C" w:rsidRPr="00444DC4" w:rsidRDefault="00C53B9E"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C</w:t>
      </w:r>
      <w:r w:rsidR="00257E7C" w:rsidRPr="00444DC4">
        <w:rPr>
          <w:color w:val="auto"/>
          <w:lang w:val="en-AU"/>
        </w:rPr>
        <w:t xml:space="preserve">are of and </w:t>
      </w:r>
      <w:r w:rsidR="00C13BF8" w:rsidRPr="00444DC4">
        <w:rPr>
          <w:color w:val="auto"/>
          <w:lang w:val="en-AU"/>
        </w:rPr>
        <w:t xml:space="preserve">samples </w:t>
      </w:r>
      <w:r w:rsidR="00257E7C" w:rsidRPr="00444DC4">
        <w:rPr>
          <w:color w:val="auto"/>
          <w:lang w:val="en-AU"/>
        </w:rPr>
        <w:t xml:space="preserve">collection from inoculated patients will be in accordance with </w:t>
      </w:r>
      <w:r w:rsidR="00257E7C" w:rsidRPr="00444DC4">
        <w:rPr>
          <w:color w:val="auto"/>
          <w:u w:color="000000"/>
          <w:lang w:val="en-AU"/>
        </w:rPr>
        <w:t xml:space="preserve">Universal Standard Precautions at a minimum (see paragraph </w:t>
      </w:r>
      <w:r w:rsidR="00257E7C" w:rsidRPr="00444DC4">
        <w:rPr>
          <w:color w:val="auto"/>
          <w:u w:color="000000"/>
          <w:lang w:val="en-AU"/>
        </w:rPr>
        <w:fldChar w:fldCharType="begin"/>
      </w:r>
      <w:r w:rsidR="00257E7C" w:rsidRPr="00444DC4">
        <w:rPr>
          <w:color w:val="auto"/>
          <w:u w:color="000000"/>
          <w:lang w:val="en-AU"/>
        </w:rPr>
        <w:instrText xml:space="preserve"> REF _Ref433194776 \r \h </w:instrText>
      </w:r>
      <w:r w:rsidR="00257E7C" w:rsidRPr="00444DC4">
        <w:rPr>
          <w:color w:val="auto"/>
          <w:u w:color="000000"/>
          <w:lang w:val="en-AU"/>
        </w:rPr>
      </w:r>
      <w:r w:rsidR="00257E7C" w:rsidRPr="00444DC4">
        <w:rPr>
          <w:color w:val="auto"/>
          <w:u w:color="000000"/>
          <w:lang w:val="en-AU"/>
        </w:rPr>
        <w:fldChar w:fldCharType="separate"/>
      </w:r>
      <w:r w:rsidR="00753FC4">
        <w:rPr>
          <w:color w:val="auto"/>
          <w:u w:color="000000"/>
          <w:lang w:val="en-AU"/>
        </w:rPr>
        <w:t>48</w:t>
      </w:r>
      <w:r w:rsidR="00257E7C" w:rsidRPr="00444DC4">
        <w:rPr>
          <w:color w:val="auto"/>
          <w:u w:color="000000"/>
          <w:lang w:val="en-AU"/>
        </w:rPr>
        <w:fldChar w:fldCharType="end"/>
      </w:r>
      <w:r w:rsidR="00257E7C" w:rsidRPr="00444DC4">
        <w:rPr>
          <w:color w:val="auto"/>
          <w:u w:color="000000"/>
          <w:lang w:val="en-AU"/>
        </w:rPr>
        <w:t xml:space="preserve">). Where returning patients present with GMO-related </w:t>
      </w:r>
      <w:r w:rsidR="000F0BDA" w:rsidRPr="00444DC4">
        <w:rPr>
          <w:color w:val="auto"/>
          <w:u w:color="000000"/>
          <w:lang w:val="en-AU"/>
        </w:rPr>
        <w:t>lesions</w:t>
      </w:r>
      <w:r w:rsidR="00257E7C" w:rsidRPr="00444DC4">
        <w:rPr>
          <w:color w:val="auto"/>
          <w:u w:color="000000"/>
          <w:lang w:val="en-AU"/>
        </w:rPr>
        <w:t xml:space="preserve">, additional risk-based ‘Contact Precautions’ are recommended (see paragraph </w:t>
      </w:r>
      <w:r w:rsidR="00257E7C" w:rsidRPr="00444DC4">
        <w:rPr>
          <w:color w:val="auto"/>
          <w:u w:color="000000"/>
          <w:lang w:val="en-AU"/>
        </w:rPr>
        <w:fldChar w:fldCharType="begin"/>
      </w:r>
      <w:r w:rsidR="00257E7C" w:rsidRPr="00444DC4">
        <w:rPr>
          <w:color w:val="auto"/>
          <w:u w:color="000000"/>
          <w:lang w:val="en-AU"/>
        </w:rPr>
        <w:instrText xml:space="preserve"> REF _Ref433194843 \r \h </w:instrText>
      </w:r>
      <w:r w:rsidR="00257E7C" w:rsidRPr="00444DC4">
        <w:rPr>
          <w:color w:val="auto"/>
          <w:u w:color="000000"/>
          <w:lang w:val="en-AU"/>
        </w:rPr>
      </w:r>
      <w:r w:rsidR="00257E7C" w:rsidRPr="00444DC4">
        <w:rPr>
          <w:color w:val="auto"/>
          <w:u w:color="000000"/>
          <w:lang w:val="en-AU"/>
        </w:rPr>
        <w:fldChar w:fldCharType="separate"/>
      </w:r>
      <w:r w:rsidR="00753FC4">
        <w:rPr>
          <w:color w:val="auto"/>
          <w:u w:color="000000"/>
          <w:lang w:val="en-AU"/>
        </w:rPr>
        <w:t>49</w:t>
      </w:r>
      <w:r w:rsidR="00257E7C" w:rsidRPr="00444DC4">
        <w:rPr>
          <w:color w:val="auto"/>
          <w:u w:color="000000"/>
          <w:lang w:val="en-AU"/>
        </w:rPr>
        <w:fldChar w:fldCharType="end"/>
      </w:r>
      <w:r w:rsidR="00257E7C" w:rsidRPr="00444DC4">
        <w:rPr>
          <w:color w:val="auto"/>
          <w:u w:color="000000"/>
          <w:lang w:val="en-AU"/>
        </w:rPr>
        <w:t>)</w:t>
      </w:r>
      <w:r w:rsidR="00994A87" w:rsidRPr="00444DC4">
        <w:rPr>
          <w:color w:val="auto"/>
          <w:u w:color="000000"/>
          <w:lang w:val="en-AU"/>
        </w:rPr>
        <w:t xml:space="preserve"> to minimise opportunities for transmission to staff and other patients</w:t>
      </w:r>
      <w:r w:rsidR="00257E7C" w:rsidRPr="00444DC4">
        <w:rPr>
          <w:color w:val="auto"/>
          <w:u w:color="000000"/>
          <w:lang w:val="en-AU"/>
        </w:rPr>
        <w:t>. It should be noted that two inadvertent exposures have been documented in association with previous clinical trials</w:t>
      </w:r>
      <w:r w:rsidR="00257E7C" w:rsidRPr="00444DC4">
        <w:rPr>
          <w:rStyle w:val="FootnoteReference"/>
          <w:color w:val="auto"/>
          <w:u w:color="000000"/>
          <w:lang w:val="en-AU"/>
        </w:rPr>
        <w:footnoteReference w:id="10"/>
      </w:r>
      <w:r w:rsidR="00257E7C" w:rsidRPr="00444DC4">
        <w:rPr>
          <w:color w:val="auto"/>
          <w:u w:color="000000"/>
          <w:lang w:val="en-AU"/>
        </w:rPr>
        <w:t xml:space="preserve">. Provided suitable precautions, based on risk </w:t>
      </w:r>
      <w:r w:rsidR="00257E7C" w:rsidRPr="00444DC4">
        <w:rPr>
          <w:color w:val="auto"/>
          <w:u w:color="000000"/>
          <w:lang w:val="en-AU"/>
        </w:rPr>
        <w:lastRenderedPageBreak/>
        <w:t xml:space="preserve">assessment and </w:t>
      </w:r>
      <w:r w:rsidR="00C13BF8" w:rsidRPr="00444DC4">
        <w:rPr>
          <w:color w:val="auto"/>
          <w:u w:color="000000"/>
          <w:lang w:val="en-AU"/>
        </w:rPr>
        <w:t>documented in Standard Operating Procedures (SOPs)</w:t>
      </w:r>
      <w:r w:rsidR="00257E7C" w:rsidRPr="00444DC4">
        <w:rPr>
          <w:color w:val="auto"/>
          <w:u w:color="000000"/>
          <w:lang w:val="en-AU"/>
        </w:rPr>
        <w:t xml:space="preserve"> are in place and followed at each study site, exposure of clinical staff</w:t>
      </w:r>
      <w:r w:rsidR="00C13BF8" w:rsidRPr="00444DC4">
        <w:rPr>
          <w:color w:val="auto"/>
          <w:u w:color="000000"/>
          <w:lang w:val="en-AU"/>
        </w:rPr>
        <w:t xml:space="preserve"> and other patients</w:t>
      </w:r>
      <w:r w:rsidR="00257E7C" w:rsidRPr="00444DC4">
        <w:rPr>
          <w:color w:val="auto"/>
          <w:u w:color="000000"/>
          <w:lang w:val="en-AU"/>
        </w:rPr>
        <w:t xml:space="preserve"> to the GMO should be minimised.</w:t>
      </w:r>
      <w:bookmarkEnd w:id="291"/>
    </w:p>
    <w:p w14:paraId="55BD2E41" w14:textId="3F17EAD1" w:rsidR="00C13BF8" w:rsidRPr="00444DC4" w:rsidRDefault="00C13BF8" w:rsidP="00C13BF8">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Potential harm</w:t>
      </w:r>
    </w:p>
    <w:p w14:paraId="3B4DC286" w14:textId="2B963222" w:rsidR="00073CE1" w:rsidRPr="00444DC4" w:rsidRDefault="00073CE1"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 xml:space="preserve">As discussed in Risk Scenario 1, </w:t>
      </w:r>
      <w:r w:rsidR="00361ADE" w:rsidRPr="00444DC4">
        <w:rPr>
          <w:color w:val="auto"/>
          <w:u w:color="000000"/>
          <w:lang w:val="en-AU"/>
        </w:rPr>
        <w:t>the GM virus is likely to be attenuated</w:t>
      </w:r>
      <w:r w:rsidRPr="00444DC4">
        <w:rPr>
          <w:color w:val="auto"/>
          <w:u w:color="000000"/>
          <w:lang w:val="en-AU"/>
        </w:rPr>
        <w:t xml:space="preserve">, and it is expected that any viral replication would be limited and the GMO rapidly cleared by the immune system. Low level expression of hGM-CSF and </w:t>
      </w:r>
      <w:r w:rsidRPr="00444DC4">
        <w:rPr>
          <w:rFonts w:ascii="Symbol" w:hAnsi="Symbol"/>
          <w:color w:val="auto"/>
          <w:lang w:val="en-AU"/>
        </w:rPr>
        <w:t></w:t>
      </w:r>
      <w:r w:rsidRPr="00444DC4">
        <w:rPr>
          <w:color w:val="auto"/>
          <w:lang w:val="en-AU"/>
        </w:rPr>
        <w:noBreakHyphen/>
        <w:t xml:space="preserve">galactosidase have not previously been associated with adverse effects. Finally, reported exposures to the GMO have not resulted in clinical symptoms or required specific treatment (see paragraphs </w:t>
      </w:r>
      <w:r w:rsidRPr="00444DC4">
        <w:rPr>
          <w:color w:val="auto"/>
          <w:lang w:val="en-AU"/>
        </w:rPr>
        <w:fldChar w:fldCharType="begin"/>
      </w:r>
      <w:r w:rsidRPr="00444DC4">
        <w:rPr>
          <w:color w:val="auto"/>
          <w:lang w:val="en-AU"/>
        </w:rPr>
        <w:instrText xml:space="preserve"> REF _Ref436138350 \r \h </w:instrText>
      </w:r>
      <w:r w:rsidRPr="00444DC4">
        <w:rPr>
          <w:color w:val="auto"/>
          <w:lang w:val="en-AU"/>
        </w:rPr>
      </w:r>
      <w:r w:rsidRPr="00444DC4">
        <w:rPr>
          <w:color w:val="auto"/>
          <w:lang w:val="en-AU"/>
        </w:rPr>
        <w:fldChar w:fldCharType="separate"/>
      </w:r>
      <w:r w:rsidR="00753FC4">
        <w:rPr>
          <w:color w:val="auto"/>
          <w:lang w:val="en-AU"/>
        </w:rPr>
        <w:t>225</w:t>
      </w:r>
      <w:r w:rsidRPr="00444DC4">
        <w:rPr>
          <w:color w:val="auto"/>
          <w:lang w:val="en-AU"/>
        </w:rPr>
        <w:fldChar w:fldCharType="end"/>
      </w:r>
      <w:r w:rsidRPr="00444DC4">
        <w:rPr>
          <w:color w:val="auto"/>
          <w:lang w:val="en-AU"/>
        </w:rPr>
        <w:t>-</w:t>
      </w:r>
      <w:r w:rsidRPr="00444DC4">
        <w:rPr>
          <w:color w:val="auto"/>
          <w:lang w:val="en-AU"/>
        </w:rPr>
        <w:fldChar w:fldCharType="begin"/>
      </w:r>
      <w:r w:rsidRPr="00444DC4">
        <w:rPr>
          <w:color w:val="auto"/>
          <w:lang w:val="en-AU"/>
        </w:rPr>
        <w:instrText xml:space="preserve"> REF _Ref436065165 \r \h </w:instrText>
      </w:r>
      <w:r w:rsidRPr="00444DC4">
        <w:rPr>
          <w:color w:val="auto"/>
          <w:lang w:val="en-AU"/>
        </w:rPr>
      </w:r>
      <w:r w:rsidRPr="00444DC4">
        <w:rPr>
          <w:color w:val="auto"/>
          <w:lang w:val="en-AU"/>
        </w:rPr>
        <w:fldChar w:fldCharType="separate"/>
      </w:r>
      <w:r w:rsidR="00753FC4">
        <w:rPr>
          <w:color w:val="auto"/>
          <w:lang w:val="en-AU"/>
        </w:rPr>
        <w:t>226</w:t>
      </w:r>
      <w:r w:rsidRPr="00444DC4">
        <w:rPr>
          <w:color w:val="auto"/>
          <w:lang w:val="en-AU"/>
        </w:rPr>
        <w:fldChar w:fldCharType="end"/>
      </w:r>
      <w:r w:rsidRPr="00444DC4">
        <w:rPr>
          <w:color w:val="auto"/>
          <w:lang w:val="en-AU"/>
        </w:rPr>
        <w:t xml:space="preserve"> and </w:t>
      </w:r>
      <w:r w:rsidRPr="00444DC4">
        <w:rPr>
          <w:color w:val="auto"/>
          <w:lang w:val="en-AU"/>
        </w:rPr>
        <w:fldChar w:fldCharType="begin"/>
      </w:r>
      <w:r w:rsidRPr="00444DC4">
        <w:rPr>
          <w:color w:val="auto"/>
          <w:lang w:val="en-AU"/>
        </w:rPr>
        <w:instrText xml:space="preserve"> REF _Ref436141402 \r \h </w:instrText>
      </w:r>
      <w:r w:rsidRPr="00444DC4">
        <w:rPr>
          <w:color w:val="auto"/>
          <w:lang w:val="en-AU"/>
        </w:rPr>
      </w:r>
      <w:r w:rsidRPr="00444DC4">
        <w:rPr>
          <w:color w:val="auto"/>
          <w:lang w:val="en-AU"/>
        </w:rPr>
        <w:fldChar w:fldCharType="separate"/>
      </w:r>
      <w:r w:rsidR="00753FC4">
        <w:rPr>
          <w:color w:val="auto"/>
          <w:lang w:val="en-AU"/>
        </w:rPr>
        <w:t>228</w:t>
      </w:r>
      <w:r w:rsidRPr="00444DC4">
        <w:rPr>
          <w:color w:val="auto"/>
          <w:lang w:val="en-AU"/>
        </w:rPr>
        <w:fldChar w:fldCharType="end"/>
      </w:r>
      <w:r w:rsidRPr="00444DC4">
        <w:rPr>
          <w:color w:val="auto"/>
          <w:lang w:val="en-AU"/>
        </w:rPr>
        <w:t>-</w:t>
      </w:r>
      <w:r w:rsidRPr="00444DC4">
        <w:rPr>
          <w:color w:val="auto"/>
          <w:lang w:val="en-AU"/>
        </w:rPr>
        <w:fldChar w:fldCharType="begin"/>
      </w:r>
      <w:r w:rsidRPr="00444DC4">
        <w:rPr>
          <w:color w:val="auto"/>
          <w:lang w:val="en-AU"/>
        </w:rPr>
        <w:instrText xml:space="preserve"> REF _Ref436138353 \r \h </w:instrText>
      </w:r>
      <w:r w:rsidRPr="00444DC4">
        <w:rPr>
          <w:color w:val="auto"/>
          <w:lang w:val="en-AU"/>
        </w:rPr>
      </w:r>
      <w:r w:rsidRPr="00444DC4">
        <w:rPr>
          <w:color w:val="auto"/>
          <w:lang w:val="en-AU"/>
        </w:rPr>
        <w:fldChar w:fldCharType="separate"/>
      </w:r>
      <w:r w:rsidR="00753FC4">
        <w:rPr>
          <w:color w:val="auto"/>
          <w:lang w:val="en-AU"/>
        </w:rPr>
        <w:t>230</w:t>
      </w:r>
      <w:r w:rsidRPr="00444DC4">
        <w:rPr>
          <w:color w:val="auto"/>
          <w:lang w:val="en-AU"/>
        </w:rPr>
        <w:fldChar w:fldCharType="end"/>
      </w:r>
      <w:r w:rsidR="00E32ADF" w:rsidRPr="00444DC4">
        <w:rPr>
          <w:color w:val="auto"/>
          <w:lang w:val="en-AU"/>
        </w:rPr>
        <w:t>)</w:t>
      </w:r>
      <w:r w:rsidRPr="00444DC4">
        <w:rPr>
          <w:color w:val="auto"/>
          <w:lang w:val="en-AU"/>
        </w:rPr>
        <w:t>.</w:t>
      </w:r>
    </w:p>
    <w:p w14:paraId="11949429" w14:textId="320275EC" w:rsidR="00C13BF8" w:rsidRPr="00444DC4" w:rsidRDefault="00E02F51"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 xml:space="preserve">The applicant has proposed to exclude </w:t>
      </w:r>
      <w:r w:rsidR="00C13BF8" w:rsidRPr="00444DC4">
        <w:rPr>
          <w:color w:val="auto"/>
          <w:u w:color="000000"/>
          <w:lang w:val="en-AU"/>
        </w:rPr>
        <w:t xml:space="preserve">at-risk individuals (including pregnant women, those with a severe inflammatory skin condition or a history of eczema, and the immunocompromised; see paragraph </w:t>
      </w:r>
      <w:r w:rsidR="00C13BF8" w:rsidRPr="00444DC4">
        <w:rPr>
          <w:color w:val="auto"/>
          <w:u w:color="000000"/>
          <w:lang w:val="en-AU"/>
        </w:rPr>
        <w:fldChar w:fldCharType="begin"/>
      </w:r>
      <w:r w:rsidR="00C13BF8" w:rsidRPr="00444DC4">
        <w:rPr>
          <w:color w:val="auto"/>
          <w:u w:color="000000"/>
          <w:lang w:val="en-AU"/>
        </w:rPr>
        <w:instrText xml:space="preserve"> REF _Ref434249846 \r \h </w:instrText>
      </w:r>
      <w:r w:rsidR="00C13BF8" w:rsidRPr="00444DC4">
        <w:rPr>
          <w:color w:val="auto"/>
          <w:u w:color="000000"/>
          <w:lang w:val="en-AU"/>
        </w:rPr>
      </w:r>
      <w:r w:rsidR="00C13BF8" w:rsidRPr="00444DC4">
        <w:rPr>
          <w:color w:val="auto"/>
          <w:u w:color="000000"/>
          <w:lang w:val="en-AU"/>
        </w:rPr>
        <w:fldChar w:fldCharType="separate"/>
      </w:r>
      <w:r w:rsidR="00753FC4">
        <w:rPr>
          <w:color w:val="auto"/>
          <w:u w:color="000000"/>
          <w:lang w:val="en-AU"/>
        </w:rPr>
        <w:t>45</w:t>
      </w:r>
      <w:r w:rsidR="00C13BF8" w:rsidRPr="00444DC4">
        <w:rPr>
          <w:color w:val="auto"/>
          <w:u w:color="000000"/>
          <w:lang w:val="en-AU"/>
        </w:rPr>
        <w:fldChar w:fldCharType="end"/>
      </w:r>
      <w:r w:rsidR="00C13BF8" w:rsidRPr="00444DC4">
        <w:rPr>
          <w:color w:val="auto"/>
          <w:u w:color="000000"/>
          <w:lang w:val="en-AU"/>
        </w:rPr>
        <w:t xml:space="preserve">) from </w:t>
      </w:r>
      <w:r w:rsidR="00073CE1" w:rsidRPr="00444DC4">
        <w:rPr>
          <w:color w:val="auto"/>
          <w:u w:color="000000"/>
          <w:lang w:val="en-AU"/>
        </w:rPr>
        <w:t xml:space="preserve">caring for patient with </w:t>
      </w:r>
      <w:r w:rsidR="00BB5CDB" w:rsidRPr="00444DC4">
        <w:rPr>
          <w:color w:val="auto"/>
          <w:u w:color="000000"/>
          <w:lang w:val="en-AU"/>
        </w:rPr>
        <w:t>lesions</w:t>
      </w:r>
      <w:r w:rsidR="00073CE1" w:rsidRPr="00444DC4">
        <w:rPr>
          <w:color w:val="auto"/>
          <w:u w:color="000000"/>
          <w:lang w:val="en-AU"/>
        </w:rPr>
        <w:t xml:space="preserve"> or sharing a hospital room with them</w:t>
      </w:r>
      <w:r w:rsidRPr="00444DC4">
        <w:rPr>
          <w:color w:val="auto"/>
          <w:u w:color="000000"/>
          <w:lang w:val="en-AU"/>
        </w:rPr>
        <w:t>, which</w:t>
      </w:r>
      <w:r w:rsidR="00C13BF8" w:rsidRPr="00444DC4">
        <w:rPr>
          <w:color w:val="auto"/>
          <w:u w:color="000000"/>
          <w:lang w:val="en-AU"/>
        </w:rPr>
        <w:t xml:space="preserve"> would minimise the possibility of a severe adverse reaction</w:t>
      </w:r>
      <w:r w:rsidRPr="00444DC4">
        <w:rPr>
          <w:color w:val="auto"/>
          <w:u w:color="000000"/>
          <w:lang w:val="en-AU"/>
        </w:rPr>
        <w:t xml:space="preserve"> in an exposed person</w:t>
      </w:r>
      <w:r w:rsidR="00C13BF8" w:rsidRPr="00444DC4">
        <w:rPr>
          <w:color w:val="auto"/>
          <w:u w:color="000000"/>
          <w:lang w:val="en-AU"/>
        </w:rPr>
        <w:t xml:space="preserve">. Should disease nonetheless eventuate, access to the available treatments for some forms of severe VACV infection has been arranged (see </w:t>
      </w:r>
      <w:r w:rsidR="00C13BF8" w:rsidRPr="00444DC4">
        <w:rPr>
          <w:color w:val="auto"/>
          <w:u w:color="000000"/>
          <w:lang w:val="en-AU"/>
        </w:rPr>
        <w:fldChar w:fldCharType="begin"/>
      </w:r>
      <w:r w:rsidR="00C13BF8" w:rsidRPr="00444DC4">
        <w:rPr>
          <w:color w:val="auto"/>
          <w:u w:color="000000"/>
          <w:lang w:val="en-AU"/>
        </w:rPr>
        <w:instrText xml:space="preserve"> REF _Ref433817176 \r \h </w:instrText>
      </w:r>
      <w:r w:rsidR="00C13BF8" w:rsidRPr="00444DC4">
        <w:rPr>
          <w:color w:val="auto"/>
          <w:u w:color="000000"/>
          <w:lang w:val="en-AU"/>
        </w:rPr>
      </w:r>
      <w:r w:rsidR="00C13BF8" w:rsidRPr="00444DC4">
        <w:rPr>
          <w:color w:val="auto"/>
          <w:u w:color="000000"/>
          <w:lang w:val="en-AU"/>
        </w:rPr>
        <w:fldChar w:fldCharType="separate"/>
      </w:r>
      <w:r w:rsidR="00753FC4">
        <w:rPr>
          <w:color w:val="auto"/>
          <w:u w:color="000000"/>
          <w:lang w:val="en-AU"/>
        </w:rPr>
        <w:t>Chapter 1</w:t>
      </w:r>
      <w:r w:rsidR="00327031">
        <w:rPr>
          <w:color w:val="auto"/>
          <w:lang w:val="en-AU"/>
        </w:rPr>
        <w:t xml:space="preserve">, </w:t>
      </w:r>
      <w:r w:rsidR="00327031">
        <w:rPr>
          <w:color w:val="auto"/>
          <w:u w:color="000000"/>
          <w:lang w:val="en-AU"/>
        </w:rPr>
        <w:t xml:space="preserve">Section </w:t>
      </w:r>
      <w:r w:rsidR="00753FC4">
        <w:rPr>
          <w:color w:val="auto"/>
          <w:u w:color="000000"/>
          <w:lang w:val="en-AU"/>
        </w:rPr>
        <w:t>4.9.1</w:t>
      </w:r>
      <w:r w:rsidR="00C13BF8" w:rsidRPr="00444DC4">
        <w:rPr>
          <w:color w:val="auto"/>
          <w:u w:color="000000"/>
          <w:lang w:val="en-AU"/>
        </w:rPr>
        <w:fldChar w:fldCharType="end"/>
      </w:r>
      <w:r w:rsidR="00C13BF8" w:rsidRPr="00444DC4">
        <w:rPr>
          <w:color w:val="auto"/>
          <w:u w:color="000000"/>
          <w:lang w:val="en-AU"/>
        </w:rPr>
        <w:t>).</w:t>
      </w:r>
    </w:p>
    <w:p w14:paraId="73CBC335" w14:textId="77777777" w:rsidR="00672CBA" w:rsidRPr="00444DC4" w:rsidRDefault="00672CBA" w:rsidP="00672CBA">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Conclusion</w:t>
      </w:r>
    </w:p>
    <w:p w14:paraId="6B0CCC46" w14:textId="1987F978" w:rsidR="00672CBA" w:rsidRPr="00444DC4" w:rsidRDefault="00672CBA"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Risk scenario 5 is not identified as a substantive risk because the potential for exposure would be minimised by </w:t>
      </w:r>
      <w:r w:rsidR="00735D61" w:rsidRPr="00444DC4">
        <w:rPr>
          <w:color w:val="auto"/>
          <w:lang w:val="en-AU"/>
        </w:rPr>
        <w:t>implementing risk-based precautions at each clinical site</w:t>
      </w:r>
      <w:r w:rsidR="00720140" w:rsidRPr="00444DC4">
        <w:rPr>
          <w:color w:val="auto"/>
          <w:lang w:val="en-AU"/>
        </w:rPr>
        <w:t xml:space="preserve"> and requiring that trial participants who develop </w:t>
      </w:r>
      <w:r w:rsidR="00BB5CDB" w:rsidRPr="00444DC4">
        <w:rPr>
          <w:color w:val="auto"/>
          <w:u w:color="000000"/>
          <w:lang w:val="en-AU"/>
        </w:rPr>
        <w:t>lesions</w:t>
      </w:r>
      <w:r w:rsidR="00720140" w:rsidRPr="00444DC4">
        <w:rPr>
          <w:color w:val="auto"/>
          <w:lang w:val="en-AU"/>
        </w:rPr>
        <w:t xml:space="preserve"> follow clearly-defined hygiene practices,</w:t>
      </w:r>
      <w:r w:rsidRPr="00444DC4">
        <w:rPr>
          <w:color w:val="auto"/>
          <w:lang w:val="en-AU"/>
        </w:rPr>
        <w:t xml:space="preserve"> the GMO is likely to be attenuated, at-risk people will be excluded from </w:t>
      </w:r>
      <w:r w:rsidR="00735D61" w:rsidRPr="00444DC4">
        <w:rPr>
          <w:color w:val="auto"/>
          <w:lang w:val="en-AU"/>
        </w:rPr>
        <w:t xml:space="preserve">caring for patients with </w:t>
      </w:r>
      <w:r w:rsidR="00BB5CDB" w:rsidRPr="00444DC4">
        <w:rPr>
          <w:color w:val="auto"/>
          <w:u w:color="000000"/>
          <w:lang w:val="en-AU"/>
        </w:rPr>
        <w:t>lesions</w:t>
      </w:r>
      <w:r w:rsidR="00735D61" w:rsidRPr="00444DC4">
        <w:rPr>
          <w:color w:val="auto"/>
          <w:lang w:val="en-AU"/>
        </w:rPr>
        <w:t xml:space="preserve"> or sharing a hospital room with them,</w:t>
      </w:r>
      <w:r w:rsidR="00A86078" w:rsidRPr="00444DC4">
        <w:rPr>
          <w:color w:val="auto"/>
          <w:lang w:val="en-AU"/>
        </w:rPr>
        <w:t xml:space="preserve"> and treatment for some adverse reactions </w:t>
      </w:r>
      <w:r w:rsidRPr="00444DC4">
        <w:rPr>
          <w:color w:val="auto"/>
          <w:lang w:val="en-AU"/>
        </w:rPr>
        <w:t>is available in case of serious infection. Therefore, this risk could not be greater than negligible and does not warrant further detailed assessment.</w:t>
      </w:r>
    </w:p>
    <w:p w14:paraId="083498F0" w14:textId="42E5BAD5" w:rsidR="00E65FF9" w:rsidRPr="00444DC4" w:rsidRDefault="00E65FF9" w:rsidP="00DC7406">
      <w:pPr>
        <w:pStyle w:val="4RARMP"/>
      </w:pPr>
      <w:r w:rsidRPr="00444DC4">
        <w:t xml:space="preserve">Risk Scenario </w:t>
      </w:r>
      <w:r w:rsidR="00A53F14" w:rsidRPr="00444DC4">
        <w:t>6</w:t>
      </w:r>
      <w:r w:rsidRPr="00444DC4">
        <w:t xml:space="preserve"> </w:t>
      </w:r>
      <w:r w:rsidR="00147A7D" w:rsidRPr="00444DC4">
        <w:t>–</w:t>
      </w:r>
      <w:r w:rsidRPr="00444DC4">
        <w:t xml:space="preserve"> Exposure of </w:t>
      </w:r>
      <w:r w:rsidR="008611B9" w:rsidRPr="00444DC4">
        <w:t xml:space="preserve">people or </w:t>
      </w:r>
      <w:r w:rsidRPr="00444DC4">
        <w:t>animals</w:t>
      </w:r>
      <w:r w:rsidR="008611B9" w:rsidRPr="00444DC4">
        <w:t xml:space="preserve"> in the </w:t>
      </w:r>
      <w:r w:rsidR="00C87B43" w:rsidRPr="00444DC4">
        <w:t>home environment to the GMO</w:t>
      </w:r>
    </w:p>
    <w:tbl>
      <w:tblPr>
        <w:tblW w:w="497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Caption w:val="Risk scenario 6 - Exposure of people or animals in the home environment to the GMO"/>
        <w:tblDescription w:val="This table gives an overview of risk scenario 6. The table has three columns, one each for risk source, causal pathway and potential harm."/>
      </w:tblPr>
      <w:tblGrid>
        <w:gridCol w:w="1419"/>
        <w:gridCol w:w="6095"/>
        <w:gridCol w:w="1843"/>
      </w:tblGrid>
      <w:tr w:rsidR="002A2CD9" w:rsidRPr="00444DC4" w14:paraId="37E09D70" w14:textId="77777777" w:rsidTr="00C259ED">
        <w:trPr>
          <w:cantSplit/>
          <w:jc w:val="center"/>
        </w:trPr>
        <w:tc>
          <w:tcPr>
            <w:tcW w:w="75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4DBF611" w14:textId="77777777" w:rsidR="002A2CD9" w:rsidRPr="00444DC4" w:rsidRDefault="002A2CD9" w:rsidP="002A2CD9">
            <w:pPr>
              <w:pStyle w:val="textfortable"/>
              <w:keepNext/>
              <w:jc w:val="left"/>
              <w:rPr>
                <w:b/>
              </w:rPr>
            </w:pPr>
            <w:r w:rsidRPr="00444DC4">
              <w:rPr>
                <w:b/>
              </w:rPr>
              <w:t>Risk source</w:t>
            </w:r>
          </w:p>
        </w:tc>
        <w:tc>
          <w:tcPr>
            <w:tcW w:w="325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57BE3EF" w14:textId="77777777" w:rsidR="002A2CD9" w:rsidRPr="00444DC4" w:rsidRDefault="002A2CD9" w:rsidP="002A2CD9">
            <w:pPr>
              <w:pStyle w:val="textfortable"/>
              <w:keepNext/>
              <w:jc w:val="left"/>
              <w:rPr>
                <w:b/>
              </w:rPr>
            </w:pPr>
            <w:r w:rsidRPr="00444DC4">
              <w:rPr>
                <w:b/>
              </w:rPr>
              <w:t>Causal pathway</w:t>
            </w:r>
          </w:p>
        </w:tc>
        <w:tc>
          <w:tcPr>
            <w:tcW w:w="985"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CE42808" w14:textId="77777777" w:rsidR="002A2CD9" w:rsidRPr="00444DC4" w:rsidRDefault="002A2CD9" w:rsidP="002A2CD9">
            <w:pPr>
              <w:pStyle w:val="textfortable"/>
              <w:keepNext/>
              <w:jc w:val="left"/>
              <w:rPr>
                <w:b/>
              </w:rPr>
            </w:pPr>
            <w:r w:rsidRPr="00444DC4">
              <w:rPr>
                <w:b/>
              </w:rPr>
              <w:t>Potential harm</w:t>
            </w:r>
          </w:p>
        </w:tc>
      </w:tr>
      <w:tr w:rsidR="002A2CD9" w:rsidRPr="00444DC4" w14:paraId="62DE330E" w14:textId="77777777" w:rsidTr="00C259ED">
        <w:trPr>
          <w:cantSplit/>
          <w:jc w:val="center"/>
        </w:trPr>
        <w:tc>
          <w:tcPr>
            <w:tcW w:w="758" w:type="pct"/>
            <w:tcBorders>
              <w:top w:val="single" w:sz="12" w:space="0" w:color="auto"/>
              <w:left w:val="single" w:sz="12" w:space="0" w:color="auto"/>
              <w:bottom w:val="single" w:sz="12" w:space="0" w:color="auto"/>
              <w:right w:val="single" w:sz="12" w:space="0" w:color="auto"/>
            </w:tcBorders>
            <w:shd w:val="clear" w:color="auto" w:fill="auto"/>
          </w:tcPr>
          <w:p w14:paraId="3F04A60F" w14:textId="77777777" w:rsidR="002A2CD9" w:rsidRPr="00444DC4" w:rsidRDefault="002A2CD9" w:rsidP="005256AD">
            <w:pPr>
              <w:pStyle w:val="textfortable"/>
              <w:spacing w:before="60" w:after="60"/>
              <w:jc w:val="left"/>
              <w:rPr>
                <w:b/>
              </w:rPr>
            </w:pPr>
            <w:r w:rsidRPr="00444DC4">
              <w:rPr>
                <w:rStyle w:val="tabletext0"/>
                <w:color w:val="auto"/>
              </w:rPr>
              <w:t>GM virus</w:t>
            </w:r>
          </w:p>
        </w:tc>
        <w:tc>
          <w:tcPr>
            <w:tcW w:w="3257" w:type="pct"/>
            <w:tcBorders>
              <w:top w:val="single" w:sz="12" w:space="0" w:color="auto"/>
              <w:left w:val="single" w:sz="12" w:space="0" w:color="auto"/>
              <w:bottom w:val="single" w:sz="12" w:space="0" w:color="auto"/>
              <w:right w:val="single" w:sz="12" w:space="0" w:color="auto"/>
            </w:tcBorders>
            <w:shd w:val="clear" w:color="auto" w:fill="auto"/>
          </w:tcPr>
          <w:p w14:paraId="13CA9332" w14:textId="77777777" w:rsidR="00A53F14" w:rsidRPr="00444DC4" w:rsidRDefault="00A53F14" w:rsidP="003769BB">
            <w:pPr>
              <w:numPr>
                <w:ilvl w:val="0"/>
                <w:numId w:val="73"/>
              </w:numPr>
              <w:tabs>
                <w:tab w:val="clear" w:pos="720"/>
                <w:tab w:val="num" w:pos="403"/>
              </w:tabs>
              <w:spacing w:before="60" w:after="60"/>
              <w:ind w:left="403" w:hanging="283"/>
              <w:rPr>
                <w:rFonts w:ascii="Arial Narrow" w:hAnsi="Arial Narrow"/>
                <w:sz w:val="20"/>
                <w:szCs w:val="20"/>
              </w:rPr>
            </w:pPr>
            <w:r w:rsidRPr="00444DC4">
              <w:rPr>
                <w:rFonts w:ascii="Arial Narrow" w:hAnsi="Arial Narrow"/>
                <w:sz w:val="20"/>
                <w:szCs w:val="20"/>
              </w:rPr>
              <w:t>Treatment of trial participant with the GMO</w:t>
            </w:r>
          </w:p>
          <w:p w14:paraId="5D7D9EA2" w14:textId="77777777" w:rsidR="00A53F14" w:rsidRPr="00444DC4" w:rsidRDefault="00A53F14" w:rsidP="00A53F14">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373B92E8" w14:textId="39F499B4" w:rsidR="00A53F14" w:rsidRPr="00444DC4" w:rsidRDefault="00A53F14" w:rsidP="003769BB">
            <w:pPr>
              <w:numPr>
                <w:ilvl w:val="0"/>
                <w:numId w:val="73"/>
              </w:numPr>
              <w:tabs>
                <w:tab w:val="clear" w:pos="720"/>
                <w:tab w:val="num" w:pos="403"/>
              </w:tabs>
              <w:spacing w:before="60" w:after="60"/>
              <w:ind w:left="403" w:hanging="283"/>
              <w:rPr>
                <w:rFonts w:ascii="Arial Narrow" w:hAnsi="Arial Narrow"/>
                <w:sz w:val="20"/>
                <w:szCs w:val="20"/>
              </w:rPr>
            </w:pPr>
            <w:r w:rsidRPr="00444DC4">
              <w:rPr>
                <w:rFonts w:ascii="Arial Narrow" w:hAnsi="Arial Narrow"/>
                <w:sz w:val="20"/>
                <w:szCs w:val="20"/>
              </w:rPr>
              <w:t>Trial participant develops pustul</w:t>
            </w:r>
            <w:r w:rsidR="007E66F4" w:rsidRPr="00444DC4">
              <w:rPr>
                <w:rFonts w:ascii="Arial Narrow" w:hAnsi="Arial Narrow"/>
                <w:sz w:val="20"/>
                <w:szCs w:val="20"/>
              </w:rPr>
              <w:t>ar lesions</w:t>
            </w:r>
            <w:r w:rsidRPr="00444DC4">
              <w:rPr>
                <w:rFonts w:ascii="Arial Narrow" w:hAnsi="Arial Narrow"/>
                <w:sz w:val="20"/>
                <w:szCs w:val="20"/>
              </w:rPr>
              <w:t xml:space="preserve"> and sheds the GMO</w:t>
            </w:r>
          </w:p>
          <w:p w14:paraId="037F90E6" w14:textId="77777777" w:rsidR="00A53F14" w:rsidRPr="00444DC4" w:rsidRDefault="00A53F14" w:rsidP="00A53F14">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4FE66706" w14:textId="0F06230A" w:rsidR="00A53F14" w:rsidRPr="00444DC4" w:rsidRDefault="00A53F14" w:rsidP="003769BB">
            <w:pPr>
              <w:numPr>
                <w:ilvl w:val="0"/>
                <w:numId w:val="73"/>
              </w:numPr>
              <w:tabs>
                <w:tab w:val="clear" w:pos="720"/>
                <w:tab w:val="num" w:pos="403"/>
              </w:tabs>
              <w:spacing w:before="60" w:after="60"/>
              <w:ind w:left="403" w:hanging="283"/>
              <w:rPr>
                <w:rFonts w:ascii="Arial Narrow" w:hAnsi="Arial Narrow"/>
                <w:sz w:val="20"/>
                <w:szCs w:val="20"/>
              </w:rPr>
            </w:pPr>
            <w:r w:rsidRPr="00444DC4">
              <w:rPr>
                <w:rFonts w:ascii="Arial Narrow" w:hAnsi="Arial Narrow"/>
                <w:sz w:val="20"/>
                <w:szCs w:val="20"/>
              </w:rPr>
              <w:t>Exposure of people (e.g. carers or household contacts)</w:t>
            </w:r>
            <w:r w:rsidR="007E66F4" w:rsidRPr="00444DC4">
              <w:rPr>
                <w:rFonts w:ascii="Arial Narrow" w:hAnsi="Arial Narrow"/>
                <w:sz w:val="20"/>
                <w:szCs w:val="20"/>
              </w:rPr>
              <w:t>, other than at-risk people,</w:t>
            </w:r>
            <w:r w:rsidRPr="00444DC4">
              <w:rPr>
                <w:rFonts w:ascii="Arial Narrow" w:hAnsi="Arial Narrow"/>
                <w:sz w:val="20"/>
                <w:szCs w:val="20"/>
              </w:rPr>
              <w:t xml:space="preserve"> or animals (e.g. domestic pets)</w:t>
            </w:r>
            <w:r w:rsidR="00DD2F2C" w:rsidRPr="00444DC4">
              <w:rPr>
                <w:rFonts w:ascii="Arial Narrow" w:hAnsi="Arial Narrow"/>
                <w:sz w:val="20"/>
                <w:szCs w:val="20"/>
              </w:rPr>
              <w:t>,</w:t>
            </w:r>
            <w:r w:rsidRPr="00444DC4">
              <w:rPr>
                <w:rFonts w:ascii="Arial Narrow" w:hAnsi="Arial Narrow"/>
                <w:sz w:val="20"/>
                <w:szCs w:val="20"/>
              </w:rPr>
              <w:t xml:space="preserve"> through contact with trial participant or contaminated item</w:t>
            </w:r>
            <w:r w:rsidR="00375B11" w:rsidRPr="00444DC4">
              <w:rPr>
                <w:rFonts w:ascii="Arial Narrow" w:hAnsi="Arial Narrow"/>
                <w:sz w:val="20"/>
                <w:szCs w:val="20"/>
              </w:rPr>
              <w:t>s (e.g. contaminated dressings) outside the clinical/hospital setting</w:t>
            </w:r>
            <w:r w:rsidR="007E66F4" w:rsidRPr="00444DC4">
              <w:rPr>
                <w:rFonts w:ascii="Arial Narrow" w:hAnsi="Arial Narrow"/>
                <w:sz w:val="20"/>
                <w:szCs w:val="20"/>
              </w:rPr>
              <w:t>.</w:t>
            </w:r>
          </w:p>
          <w:p w14:paraId="550B361B" w14:textId="77777777" w:rsidR="00A53F14" w:rsidRPr="00444DC4" w:rsidRDefault="00A53F14" w:rsidP="00A53F14">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383F2EAF" w14:textId="77777777" w:rsidR="003B0CA2" w:rsidRPr="00444DC4" w:rsidRDefault="003B0CA2" w:rsidP="003769BB">
            <w:pPr>
              <w:numPr>
                <w:ilvl w:val="0"/>
                <w:numId w:val="73"/>
              </w:numPr>
              <w:tabs>
                <w:tab w:val="clear" w:pos="720"/>
                <w:tab w:val="num" w:pos="403"/>
              </w:tabs>
              <w:spacing w:before="60" w:after="60"/>
              <w:ind w:left="403" w:hanging="283"/>
              <w:rPr>
                <w:rFonts w:ascii="Arial Narrow" w:hAnsi="Arial Narrow"/>
                <w:sz w:val="20"/>
                <w:szCs w:val="20"/>
              </w:rPr>
            </w:pPr>
            <w:r w:rsidRPr="00444DC4">
              <w:rPr>
                <w:rFonts w:ascii="Arial Narrow" w:hAnsi="Arial Narrow"/>
                <w:sz w:val="20"/>
                <w:szCs w:val="20"/>
              </w:rPr>
              <w:t>Establishment of viral infection (apparent or subclinical).</w:t>
            </w:r>
          </w:p>
          <w:p w14:paraId="6AEECAFC" w14:textId="77777777" w:rsidR="003B0CA2" w:rsidRPr="00444DC4" w:rsidRDefault="003B0CA2" w:rsidP="003B0CA2">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5A41B0C2" w14:textId="60FC70ED" w:rsidR="002A2CD9" w:rsidRPr="00444DC4" w:rsidRDefault="003B0CA2" w:rsidP="00343B03">
            <w:pPr>
              <w:numPr>
                <w:ilvl w:val="0"/>
                <w:numId w:val="73"/>
              </w:numPr>
              <w:tabs>
                <w:tab w:val="clear" w:pos="720"/>
                <w:tab w:val="num" w:pos="403"/>
              </w:tabs>
              <w:spacing w:before="60" w:after="60"/>
              <w:ind w:left="403" w:hanging="283"/>
              <w:rPr>
                <w:rStyle w:val="tabletext0"/>
                <w:color w:val="auto"/>
              </w:rPr>
            </w:pPr>
            <w:r w:rsidRPr="00444DC4">
              <w:rPr>
                <w:rFonts w:ascii="Arial Narrow" w:hAnsi="Arial Narrow"/>
                <w:sz w:val="20"/>
                <w:szCs w:val="20"/>
              </w:rPr>
              <w:t>Further transmission to people or animals e.g. due to</w:t>
            </w:r>
            <w:r w:rsidR="00343B03" w:rsidRPr="00444DC4">
              <w:rPr>
                <w:rFonts w:ascii="Arial Narrow" w:hAnsi="Arial Narrow"/>
                <w:sz w:val="20"/>
                <w:szCs w:val="20"/>
              </w:rPr>
              <w:t xml:space="preserve"> unrecognised</w:t>
            </w:r>
            <w:r w:rsidRPr="00444DC4">
              <w:rPr>
                <w:rFonts w:ascii="Arial Narrow" w:hAnsi="Arial Narrow"/>
                <w:sz w:val="20"/>
                <w:szCs w:val="20"/>
              </w:rPr>
              <w:t xml:space="preserve"> primary infection.</w:t>
            </w:r>
          </w:p>
        </w:tc>
        <w:tc>
          <w:tcPr>
            <w:tcW w:w="985" w:type="pct"/>
            <w:tcBorders>
              <w:top w:val="single" w:sz="12" w:space="0" w:color="auto"/>
              <w:left w:val="single" w:sz="12" w:space="0" w:color="auto"/>
              <w:bottom w:val="single" w:sz="12" w:space="0" w:color="auto"/>
              <w:right w:val="single" w:sz="12" w:space="0" w:color="auto"/>
            </w:tcBorders>
            <w:shd w:val="clear" w:color="auto" w:fill="auto"/>
          </w:tcPr>
          <w:p w14:paraId="2526F6FE" w14:textId="23F175CB" w:rsidR="002A2CD9" w:rsidRPr="00444DC4" w:rsidRDefault="003125F0" w:rsidP="00BB5CDB">
            <w:pPr>
              <w:pStyle w:val="textfortable"/>
              <w:spacing w:before="60" w:after="60"/>
              <w:jc w:val="left"/>
              <w:rPr>
                <w:b/>
              </w:rPr>
            </w:pPr>
            <w:r w:rsidRPr="00444DC4">
              <w:rPr>
                <w:rStyle w:val="tabletext0"/>
                <w:color w:val="auto"/>
              </w:rPr>
              <w:t xml:space="preserve">Clinical symptoms ranging from mild to severe (e.g. flu-like illness, formation of </w:t>
            </w:r>
            <w:r w:rsidR="00BB5CDB" w:rsidRPr="00444DC4">
              <w:rPr>
                <w:rStyle w:val="tabletext0"/>
                <w:color w:val="auto"/>
              </w:rPr>
              <w:t>lesions</w:t>
            </w:r>
            <w:r w:rsidRPr="00444DC4">
              <w:rPr>
                <w:rStyle w:val="tabletext0"/>
                <w:color w:val="auto"/>
              </w:rPr>
              <w:t xml:space="preserve">, severe </w:t>
            </w:r>
            <w:r w:rsidR="00375B11" w:rsidRPr="00444DC4">
              <w:rPr>
                <w:rStyle w:val="tabletext0"/>
                <w:color w:val="auto"/>
              </w:rPr>
              <w:t>adverse reactions)</w:t>
            </w:r>
          </w:p>
        </w:tc>
      </w:tr>
    </w:tbl>
    <w:p w14:paraId="7B0578F7" w14:textId="77777777" w:rsidR="001A767A" w:rsidRPr="00444DC4" w:rsidRDefault="001A767A" w:rsidP="001A767A">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Causal pathway</w:t>
      </w:r>
    </w:p>
    <w:p w14:paraId="3E6F2C38" w14:textId="294685C0" w:rsidR="0089529F" w:rsidRPr="00444DC4" w:rsidRDefault="0089529F"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 xml:space="preserve">Patients inoculated with the GMO will reside in their homes over the course of the trial. Should they develop GMO-related </w:t>
      </w:r>
      <w:r w:rsidR="00BB5CDB" w:rsidRPr="00444DC4">
        <w:rPr>
          <w:color w:val="auto"/>
          <w:u w:color="000000"/>
          <w:lang w:val="en-AU"/>
        </w:rPr>
        <w:t>lesions</w:t>
      </w:r>
      <w:r w:rsidRPr="00444DC4">
        <w:rPr>
          <w:color w:val="auto"/>
          <w:u w:color="000000"/>
          <w:lang w:val="en-AU"/>
        </w:rPr>
        <w:t xml:space="preserve"> after the first round of treatment, household contacts such as carers or family members, and animals such as domestic pets</w:t>
      </w:r>
      <w:r w:rsidR="005B6955" w:rsidRPr="00444DC4">
        <w:rPr>
          <w:color w:val="auto"/>
          <w:u w:color="000000"/>
          <w:lang w:val="en-AU"/>
        </w:rPr>
        <w:t xml:space="preserve"> or livestock</w:t>
      </w:r>
      <w:r w:rsidRPr="00444DC4">
        <w:rPr>
          <w:color w:val="auto"/>
          <w:u w:color="000000"/>
          <w:lang w:val="en-AU"/>
        </w:rPr>
        <w:t xml:space="preserve">, could be exposed </w:t>
      </w:r>
      <w:r w:rsidR="006124E4" w:rsidRPr="00444DC4">
        <w:rPr>
          <w:color w:val="auto"/>
          <w:u w:color="000000"/>
          <w:lang w:val="en-AU"/>
        </w:rPr>
        <w:t>to the GM virus.</w:t>
      </w:r>
    </w:p>
    <w:p w14:paraId="4A93AADA" w14:textId="789F4FF5" w:rsidR="00A651BE" w:rsidRPr="00444DC4" w:rsidRDefault="00A651BE"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 xml:space="preserve">A wide range of animal species are susceptible to infection with VACV, although information about </w:t>
      </w:r>
      <w:r w:rsidRPr="00444DC4">
        <w:rPr>
          <w:color w:val="auto"/>
          <w:lang w:val="en-AU"/>
        </w:rPr>
        <w:t>development</w:t>
      </w:r>
      <w:r w:rsidRPr="00444DC4">
        <w:rPr>
          <w:color w:val="auto"/>
          <w:u w:color="000000"/>
          <w:lang w:val="en-AU"/>
        </w:rPr>
        <w:t xml:space="preserve"> of clinical disease in species other than cattle, mice and rabbits is limited. Household pets are most likely to be exposed, directly or indirectly, to GMO shed </w:t>
      </w:r>
      <w:r w:rsidRPr="00444DC4">
        <w:rPr>
          <w:color w:val="auto"/>
          <w:u w:color="000000"/>
          <w:lang w:val="en-AU"/>
        </w:rPr>
        <w:lastRenderedPageBreak/>
        <w:t xml:space="preserve">by trial participants. Dogs and cats </w:t>
      </w:r>
      <w:r w:rsidR="00375B11" w:rsidRPr="00444DC4">
        <w:rPr>
          <w:color w:val="auto"/>
          <w:u w:color="000000"/>
          <w:lang w:val="en-AU"/>
        </w:rPr>
        <w:t>–</w:t>
      </w:r>
      <w:r w:rsidRPr="00444DC4">
        <w:rPr>
          <w:color w:val="auto"/>
          <w:u w:color="000000"/>
          <w:lang w:val="en-AU"/>
        </w:rPr>
        <w:t xml:space="preserve"> the most common domestic pets in Australia </w:t>
      </w:r>
      <w:r w:rsidR="00375B11" w:rsidRPr="00444DC4">
        <w:rPr>
          <w:color w:val="auto"/>
          <w:u w:color="000000"/>
          <w:lang w:val="en-AU"/>
        </w:rPr>
        <w:t>–</w:t>
      </w:r>
      <w:r w:rsidRPr="00444DC4">
        <w:rPr>
          <w:color w:val="auto"/>
          <w:u w:color="000000"/>
          <w:lang w:val="en-AU"/>
        </w:rPr>
        <w:t xml:space="preserve"> can both be infected with VACV (</w:t>
      </w:r>
      <w:r w:rsidRPr="00444DC4">
        <w:rPr>
          <w:color w:val="auto"/>
          <w:u w:color="000000"/>
          <w:lang w:val="en-AU"/>
        </w:rPr>
        <w:fldChar w:fldCharType="begin"/>
      </w:r>
      <w:r w:rsidRPr="00444DC4">
        <w:rPr>
          <w:color w:val="auto"/>
          <w:u w:color="000000"/>
          <w:lang w:val="en-AU"/>
        </w:rPr>
        <w:instrText xml:space="preserve"> REF _Ref434261864 \r \h </w:instrText>
      </w:r>
      <w:r w:rsidRPr="00444DC4">
        <w:rPr>
          <w:color w:val="auto"/>
          <w:u w:color="000000"/>
          <w:lang w:val="en-AU"/>
        </w:rPr>
      </w:r>
      <w:r w:rsidRPr="00444DC4">
        <w:rPr>
          <w:color w:val="auto"/>
          <w:u w:color="000000"/>
          <w:lang w:val="en-AU"/>
        </w:rPr>
        <w:fldChar w:fldCharType="separate"/>
      </w:r>
      <w:r w:rsidR="00753FC4">
        <w:rPr>
          <w:color w:val="auto"/>
          <w:u w:color="000000"/>
          <w:lang w:val="en-AU"/>
        </w:rPr>
        <w:t>Chapter 1</w:t>
      </w:r>
      <w:r w:rsidR="00327031">
        <w:rPr>
          <w:color w:val="auto"/>
          <w:lang w:val="en-AU"/>
        </w:rPr>
        <w:t xml:space="preserve">, </w:t>
      </w:r>
      <w:r w:rsidR="00327031">
        <w:rPr>
          <w:color w:val="auto"/>
          <w:u w:color="000000"/>
          <w:lang w:val="en-AU"/>
        </w:rPr>
        <w:t xml:space="preserve">Section </w:t>
      </w:r>
      <w:r w:rsidR="00753FC4">
        <w:rPr>
          <w:color w:val="auto"/>
          <w:u w:color="000000"/>
          <w:lang w:val="en-AU"/>
        </w:rPr>
        <w:t>4.2</w:t>
      </w:r>
      <w:r w:rsidRPr="00444DC4">
        <w:rPr>
          <w:color w:val="auto"/>
          <w:u w:color="000000"/>
          <w:lang w:val="en-AU"/>
        </w:rPr>
        <w:fldChar w:fldCharType="end"/>
      </w:r>
      <w:r w:rsidR="002B40AF">
        <w:rPr>
          <w:color w:val="auto"/>
          <w:u w:color="000000"/>
          <w:lang w:val="en-AU"/>
        </w:rPr>
        <w:t xml:space="preserve"> and</w:t>
      </w:r>
      <w:r w:rsidR="006254D8" w:rsidRPr="00444DC4">
        <w:rPr>
          <w:color w:val="auto"/>
          <w:u w:color="000000"/>
          <w:lang w:val="en-AU"/>
        </w:rPr>
        <w:t xml:space="preserve"> </w:t>
      </w:r>
      <w:r w:rsidR="006254D8" w:rsidRPr="00444DC4">
        <w:rPr>
          <w:color w:val="auto"/>
          <w:u w:color="000000"/>
          <w:lang w:val="en-AU"/>
        </w:rPr>
        <w:fldChar w:fldCharType="begin"/>
      </w:r>
      <w:r w:rsidR="006254D8" w:rsidRPr="00444DC4">
        <w:rPr>
          <w:color w:val="auto"/>
          <w:u w:color="000000"/>
          <w:lang w:val="en-AU"/>
        </w:rPr>
        <w:instrText xml:space="preserve"> REF _Ref443579927 \r \h </w:instrText>
      </w:r>
      <w:r w:rsidR="006254D8" w:rsidRPr="00444DC4">
        <w:rPr>
          <w:color w:val="auto"/>
          <w:u w:color="000000"/>
          <w:lang w:val="en-AU"/>
        </w:rPr>
      </w:r>
      <w:r w:rsidR="006254D8" w:rsidRPr="00444DC4">
        <w:rPr>
          <w:color w:val="auto"/>
          <w:u w:color="000000"/>
          <w:lang w:val="en-AU"/>
        </w:rPr>
        <w:fldChar w:fldCharType="separate"/>
      </w:r>
      <w:r w:rsidR="00753FC4">
        <w:rPr>
          <w:color w:val="auto"/>
          <w:u w:color="000000"/>
          <w:lang w:val="en-AU"/>
        </w:rPr>
        <w:t>Chapter 1</w:t>
      </w:r>
      <w:r w:rsidR="00327031">
        <w:rPr>
          <w:color w:val="auto"/>
          <w:lang w:val="en-AU"/>
        </w:rPr>
        <w:t xml:space="preserve">, </w:t>
      </w:r>
      <w:r w:rsidR="00327031">
        <w:rPr>
          <w:color w:val="auto"/>
          <w:u w:color="000000"/>
          <w:lang w:val="en-AU"/>
        </w:rPr>
        <w:t xml:space="preserve">Section </w:t>
      </w:r>
      <w:r w:rsidR="00753FC4">
        <w:rPr>
          <w:color w:val="auto"/>
          <w:u w:color="000000"/>
          <w:lang w:val="en-AU"/>
        </w:rPr>
        <w:t>4.6.2</w:t>
      </w:r>
      <w:r w:rsidR="006254D8" w:rsidRPr="00444DC4">
        <w:rPr>
          <w:color w:val="auto"/>
          <w:u w:color="000000"/>
          <w:lang w:val="en-AU"/>
        </w:rPr>
        <w:fldChar w:fldCharType="end"/>
      </w:r>
      <w:r w:rsidRPr="00444DC4">
        <w:rPr>
          <w:color w:val="auto"/>
          <w:u w:color="000000"/>
          <w:lang w:val="en-AU"/>
        </w:rPr>
        <w:t>).</w:t>
      </w:r>
      <w:r w:rsidR="006254D8" w:rsidRPr="00444DC4">
        <w:rPr>
          <w:color w:val="auto"/>
          <w:u w:color="000000"/>
          <w:lang w:val="en-AU"/>
        </w:rPr>
        <w:t xml:space="preserve"> It has been suggested (</w:t>
      </w:r>
      <w:r w:rsidR="005B6955" w:rsidRPr="00444DC4">
        <w:rPr>
          <w:color w:val="auto"/>
          <w:u w:color="000000"/>
          <w:lang w:val="en-AU"/>
        </w:rPr>
        <w:t>although</w:t>
      </w:r>
      <w:r w:rsidR="006254D8" w:rsidRPr="00444DC4">
        <w:rPr>
          <w:color w:val="auto"/>
          <w:u w:color="000000"/>
          <w:lang w:val="en-AU"/>
        </w:rPr>
        <w:t xml:space="preserve"> not proven) that dogs with asymptomatic VACV infection </w:t>
      </w:r>
      <w:r w:rsidR="000611AB" w:rsidRPr="00444DC4">
        <w:rPr>
          <w:color w:val="auto"/>
          <w:u w:color="000000"/>
          <w:lang w:val="en-AU"/>
        </w:rPr>
        <w:t>could</w:t>
      </w:r>
      <w:r w:rsidR="006254D8" w:rsidRPr="00444DC4">
        <w:rPr>
          <w:color w:val="auto"/>
          <w:u w:color="000000"/>
          <w:lang w:val="en-AU"/>
        </w:rPr>
        <w:t xml:space="preserve"> spread the virus to other hosts (</w:t>
      </w:r>
      <w:r w:rsidR="006254D8" w:rsidRPr="00444DC4">
        <w:rPr>
          <w:color w:val="auto"/>
          <w:u w:color="000000"/>
          <w:lang w:val="en-AU"/>
        </w:rPr>
        <w:fldChar w:fldCharType="begin"/>
      </w:r>
      <w:r w:rsidR="006254D8" w:rsidRPr="00444DC4">
        <w:rPr>
          <w:color w:val="auto"/>
          <w:u w:color="000000"/>
          <w:lang w:val="en-AU"/>
        </w:rPr>
        <w:instrText xml:space="preserve"> REF _Ref443579927 \r \h </w:instrText>
      </w:r>
      <w:r w:rsidR="006254D8" w:rsidRPr="00444DC4">
        <w:rPr>
          <w:color w:val="auto"/>
          <w:u w:color="000000"/>
          <w:lang w:val="en-AU"/>
        </w:rPr>
      </w:r>
      <w:r w:rsidR="006254D8" w:rsidRPr="00444DC4">
        <w:rPr>
          <w:color w:val="auto"/>
          <w:u w:color="000000"/>
          <w:lang w:val="en-AU"/>
        </w:rPr>
        <w:fldChar w:fldCharType="separate"/>
      </w:r>
      <w:r w:rsidR="00753FC4">
        <w:rPr>
          <w:color w:val="auto"/>
          <w:u w:color="000000"/>
          <w:lang w:val="en-AU"/>
        </w:rPr>
        <w:t>Chapter 1</w:t>
      </w:r>
      <w:r w:rsidR="00327031">
        <w:rPr>
          <w:color w:val="auto"/>
          <w:lang w:val="en-AU"/>
        </w:rPr>
        <w:t xml:space="preserve">, </w:t>
      </w:r>
      <w:r w:rsidR="00327031">
        <w:rPr>
          <w:color w:val="auto"/>
          <w:u w:color="000000"/>
          <w:lang w:val="en-AU"/>
        </w:rPr>
        <w:t xml:space="preserve">Section </w:t>
      </w:r>
      <w:r w:rsidR="00753FC4">
        <w:rPr>
          <w:color w:val="auto"/>
          <w:u w:color="000000"/>
          <w:lang w:val="en-AU"/>
        </w:rPr>
        <w:t>4.6.2</w:t>
      </w:r>
      <w:r w:rsidR="006254D8" w:rsidRPr="00444DC4">
        <w:rPr>
          <w:color w:val="auto"/>
          <w:u w:color="000000"/>
          <w:lang w:val="en-AU"/>
        </w:rPr>
        <w:fldChar w:fldCharType="end"/>
      </w:r>
      <w:r w:rsidR="000611AB" w:rsidRPr="00444DC4">
        <w:rPr>
          <w:color w:val="auto"/>
          <w:u w:color="000000"/>
          <w:lang w:val="en-AU"/>
        </w:rPr>
        <w:t>). Livestock</w:t>
      </w:r>
      <w:r w:rsidR="00B54549" w:rsidRPr="00444DC4">
        <w:rPr>
          <w:color w:val="auto"/>
          <w:u w:color="000000"/>
          <w:lang w:val="en-AU"/>
        </w:rPr>
        <w:t xml:space="preserve"> such as </w:t>
      </w:r>
      <w:r w:rsidR="000611AB" w:rsidRPr="00444DC4">
        <w:rPr>
          <w:color w:val="auto"/>
          <w:u w:color="000000"/>
          <w:lang w:val="en-AU"/>
        </w:rPr>
        <w:t xml:space="preserve">cattle </w:t>
      </w:r>
      <w:r w:rsidR="00B54549" w:rsidRPr="00444DC4">
        <w:rPr>
          <w:color w:val="auto"/>
          <w:u w:color="000000"/>
          <w:lang w:val="en-AU"/>
        </w:rPr>
        <w:t>and horses</w:t>
      </w:r>
      <w:r w:rsidR="000611AB" w:rsidRPr="00444DC4">
        <w:rPr>
          <w:color w:val="auto"/>
          <w:u w:color="000000"/>
          <w:lang w:val="en-AU"/>
        </w:rPr>
        <w:t xml:space="preserve"> are known </w:t>
      </w:r>
      <w:r w:rsidR="00423D35" w:rsidRPr="00444DC4">
        <w:rPr>
          <w:color w:val="auto"/>
          <w:u w:color="000000"/>
          <w:lang w:val="en-AU"/>
        </w:rPr>
        <w:t>to be</w:t>
      </w:r>
      <w:r w:rsidR="000611AB" w:rsidRPr="00444DC4">
        <w:rPr>
          <w:color w:val="auto"/>
          <w:u w:color="000000"/>
          <w:lang w:val="en-AU"/>
        </w:rPr>
        <w:t xml:space="preserve"> susceptib</w:t>
      </w:r>
      <w:r w:rsidR="003B0CA2" w:rsidRPr="00444DC4">
        <w:rPr>
          <w:color w:val="auto"/>
          <w:u w:color="000000"/>
          <w:lang w:val="en-AU"/>
        </w:rPr>
        <w:t>l</w:t>
      </w:r>
      <w:r w:rsidR="00423D35" w:rsidRPr="00444DC4">
        <w:rPr>
          <w:color w:val="auto"/>
          <w:u w:color="000000"/>
          <w:lang w:val="en-AU"/>
        </w:rPr>
        <w:t>e</w:t>
      </w:r>
      <w:r w:rsidR="000611AB" w:rsidRPr="00444DC4">
        <w:rPr>
          <w:color w:val="auto"/>
          <w:u w:color="000000"/>
          <w:lang w:val="en-AU"/>
        </w:rPr>
        <w:t xml:space="preserve"> to VACV</w:t>
      </w:r>
      <w:r w:rsidR="00EC0D42" w:rsidRPr="00444DC4">
        <w:rPr>
          <w:color w:val="auto"/>
          <w:u w:color="000000"/>
          <w:lang w:val="en-AU"/>
        </w:rPr>
        <w:t xml:space="preserve"> </w:t>
      </w:r>
      <w:r w:rsidR="00EC0D42" w:rsidRPr="005142EC">
        <w:rPr>
          <w:color w:val="auto"/>
          <w:u w:color="000000"/>
          <w:lang w:val="en-AU"/>
        </w:rPr>
        <w:t>(</w:t>
      </w:r>
      <w:r w:rsidR="00EC0D42" w:rsidRPr="005142EC">
        <w:rPr>
          <w:color w:val="auto"/>
          <w:u w:color="000000"/>
          <w:lang w:val="en-AU"/>
        </w:rPr>
        <w:fldChar w:fldCharType="begin"/>
      </w:r>
      <w:r w:rsidR="00EC0D42" w:rsidRPr="005142EC">
        <w:rPr>
          <w:color w:val="auto"/>
          <w:u w:color="000000"/>
          <w:lang w:val="en-AU"/>
        </w:rPr>
        <w:instrText xml:space="preserve"> REF _Ref443587054 \r \h </w:instrText>
      </w:r>
      <w:r w:rsidR="004E3604" w:rsidRPr="005142EC">
        <w:rPr>
          <w:color w:val="auto"/>
          <w:u w:color="000000"/>
          <w:lang w:val="en-AU"/>
        </w:rPr>
        <w:instrText xml:space="preserve"> \* MERGEFORMAT </w:instrText>
      </w:r>
      <w:r w:rsidR="00EC0D42" w:rsidRPr="005142EC">
        <w:rPr>
          <w:color w:val="auto"/>
          <w:u w:color="000000"/>
          <w:lang w:val="en-AU"/>
        </w:rPr>
      </w:r>
      <w:r w:rsidR="00EC0D42" w:rsidRPr="005142EC">
        <w:rPr>
          <w:color w:val="auto"/>
          <w:u w:color="000000"/>
          <w:lang w:val="en-AU"/>
        </w:rPr>
        <w:fldChar w:fldCharType="separate"/>
      </w:r>
      <w:r w:rsidR="00753FC4">
        <w:rPr>
          <w:color w:val="auto"/>
          <w:u w:color="000000"/>
          <w:lang w:val="en-AU"/>
        </w:rPr>
        <w:t>Chapter 1</w:t>
      </w:r>
      <w:r w:rsidR="00327031">
        <w:rPr>
          <w:color w:val="auto"/>
          <w:lang w:val="en-AU"/>
        </w:rPr>
        <w:t xml:space="preserve">, </w:t>
      </w:r>
      <w:r w:rsidR="00327031">
        <w:rPr>
          <w:color w:val="auto"/>
          <w:u w:color="000000"/>
          <w:lang w:val="en-AU"/>
        </w:rPr>
        <w:t xml:space="preserve">Section </w:t>
      </w:r>
      <w:r w:rsidR="00753FC4">
        <w:rPr>
          <w:color w:val="auto"/>
          <w:u w:color="000000"/>
          <w:lang w:val="en-AU"/>
        </w:rPr>
        <w:t>4.4.3</w:t>
      </w:r>
      <w:r w:rsidR="00EC0D42" w:rsidRPr="005142EC">
        <w:rPr>
          <w:color w:val="auto"/>
          <w:u w:color="000000"/>
          <w:lang w:val="en-AU"/>
        </w:rPr>
        <w:fldChar w:fldCharType="end"/>
      </w:r>
      <w:r w:rsidR="00EC0D42" w:rsidRPr="005142EC">
        <w:rPr>
          <w:color w:val="auto"/>
          <w:u w:color="000000"/>
          <w:lang w:val="en-AU"/>
        </w:rPr>
        <w:t>)</w:t>
      </w:r>
      <w:r w:rsidR="005E39DF" w:rsidRPr="005142EC">
        <w:rPr>
          <w:color w:val="auto"/>
          <w:u w:color="000000"/>
          <w:lang w:val="en-AU"/>
        </w:rPr>
        <w:t>, and if infected, the potential for dissemination via contaminated faeces has been demonstrated</w:t>
      </w:r>
      <w:r w:rsidR="000611AB" w:rsidRPr="005142EC">
        <w:rPr>
          <w:color w:val="auto"/>
          <w:u w:color="000000"/>
          <w:lang w:val="en-AU"/>
        </w:rPr>
        <w:t xml:space="preserve"> (</w:t>
      </w:r>
      <w:r w:rsidR="00C46AC8" w:rsidRPr="005142EC">
        <w:rPr>
          <w:color w:val="auto"/>
          <w:u w:color="000000"/>
          <w:lang w:val="en-AU"/>
        </w:rPr>
        <w:fldChar w:fldCharType="begin"/>
      </w:r>
      <w:r w:rsidR="00C46AC8" w:rsidRPr="005142EC">
        <w:rPr>
          <w:color w:val="auto"/>
          <w:u w:color="000000"/>
          <w:lang w:val="en-AU"/>
        </w:rPr>
        <w:instrText xml:space="preserve"> REF _Ref443579927 \r \h </w:instrText>
      </w:r>
      <w:r w:rsidR="002C6AAD" w:rsidRPr="005142EC">
        <w:rPr>
          <w:color w:val="auto"/>
          <w:u w:color="000000"/>
          <w:lang w:val="en-AU"/>
        </w:rPr>
        <w:instrText xml:space="preserve"> \* MERGEFORMAT </w:instrText>
      </w:r>
      <w:r w:rsidR="00C46AC8" w:rsidRPr="005142EC">
        <w:rPr>
          <w:color w:val="auto"/>
          <w:u w:color="000000"/>
          <w:lang w:val="en-AU"/>
        </w:rPr>
      </w:r>
      <w:r w:rsidR="00C46AC8" w:rsidRPr="005142EC">
        <w:rPr>
          <w:color w:val="auto"/>
          <w:u w:color="000000"/>
          <w:lang w:val="en-AU"/>
        </w:rPr>
        <w:fldChar w:fldCharType="separate"/>
      </w:r>
      <w:r w:rsidR="00753FC4">
        <w:rPr>
          <w:color w:val="auto"/>
          <w:u w:color="000000"/>
          <w:lang w:val="en-AU"/>
        </w:rPr>
        <w:t>Chapter 1</w:t>
      </w:r>
      <w:r w:rsidR="00327031">
        <w:rPr>
          <w:color w:val="auto"/>
          <w:lang w:val="en-AU"/>
        </w:rPr>
        <w:t xml:space="preserve">, </w:t>
      </w:r>
      <w:r w:rsidR="00327031">
        <w:rPr>
          <w:color w:val="auto"/>
          <w:u w:color="000000"/>
          <w:lang w:val="en-AU"/>
        </w:rPr>
        <w:t xml:space="preserve">Section </w:t>
      </w:r>
      <w:r w:rsidR="00753FC4">
        <w:rPr>
          <w:color w:val="auto"/>
          <w:u w:color="000000"/>
          <w:lang w:val="en-AU"/>
        </w:rPr>
        <w:t>4.6.2</w:t>
      </w:r>
      <w:r w:rsidR="00C46AC8" w:rsidRPr="005142EC">
        <w:rPr>
          <w:color w:val="auto"/>
          <w:u w:color="000000"/>
          <w:lang w:val="en-AU"/>
        </w:rPr>
        <w:fldChar w:fldCharType="end"/>
      </w:r>
      <w:r w:rsidR="000611AB" w:rsidRPr="005142EC">
        <w:rPr>
          <w:color w:val="auto"/>
          <w:u w:color="000000"/>
          <w:lang w:val="en-AU"/>
        </w:rPr>
        <w:t>).</w:t>
      </w:r>
      <w:r w:rsidR="00B54549" w:rsidRPr="005142EC">
        <w:rPr>
          <w:color w:val="auto"/>
          <w:u w:color="000000"/>
          <w:lang w:val="en-AU"/>
        </w:rPr>
        <w:t xml:space="preserve"> Given the urbanisation of Australia’s</w:t>
      </w:r>
      <w:r w:rsidR="00B54549" w:rsidRPr="00444DC4">
        <w:rPr>
          <w:color w:val="auto"/>
          <w:u w:color="000000"/>
          <w:lang w:val="en-AU"/>
        </w:rPr>
        <w:t xml:space="preserve"> population, and that the trial would be conducted in major cities, participants are more likely to come into contact with domestic pets than with livestock, but the latter cannot be ruled out.</w:t>
      </w:r>
    </w:p>
    <w:p w14:paraId="028630C4" w14:textId="3C337ED8" w:rsidR="00A651BE" w:rsidRPr="00444DC4" w:rsidRDefault="00A651BE" w:rsidP="00AA207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Trial participants who develop </w:t>
      </w:r>
      <w:r w:rsidR="005E39DF" w:rsidRPr="00444DC4">
        <w:rPr>
          <w:color w:val="auto"/>
          <w:lang w:val="en-AU"/>
        </w:rPr>
        <w:t>lesion</w:t>
      </w:r>
      <w:r w:rsidRPr="00444DC4">
        <w:rPr>
          <w:color w:val="auto"/>
          <w:lang w:val="en-AU"/>
        </w:rPr>
        <w:t xml:space="preserve">s will be </w:t>
      </w:r>
      <w:r w:rsidR="007F2220" w:rsidRPr="00444DC4">
        <w:rPr>
          <w:color w:val="auto"/>
          <w:lang w:val="en-AU"/>
        </w:rPr>
        <w:t>instruct</w:t>
      </w:r>
      <w:r w:rsidRPr="00444DC4">
        <w:rPr>
          <w:color w:val="auto"/>
          <w:lang w:val="en-AU"/>
        </w:rPr>
        <w:t xml:space="preserve">ed to follow well-established hygiene practices known to minimise transmission of </w:t>
      </w:r>
      <w:r w:rsidR="000611AB" w:rsidRPr="00444DC4">
        <w:rPr>
          <w:color w:val="auto"/>
          <w:lang w:val="en-AU"/>
        </w:rPr>
        <w:t xml:space="preserve">unmodified </w:t>
      </w:r>
      <w:r w:rsidR="00DD2F2C" w:rsidRPr="00444DC4">
        <w:rPr>
          <w:color w:val="auto"/>
          <w:lang w:val="en-AU"/>
        </w:rPr>
        <w:t>VACV</w:t>
      </w:r>
      <w:r w:rsidRPr="00444DC4">
        <w:rPr>
          <w:color w:val="auto"/>
          <w:lang w:val="en-AU"/>
        </w:rPr>
        <w:t xml:space="preserve"> (see paragraphs </w:t>
      </w:r>
      <w:r w:rsidRPr="00444DC4">
        <w:rPr>
          <w:color w:val="auto"/>
          <w:lang w:val="en-AU"/>
        </w:rPr>
        <w:fldChar w:fldCharType="begin"/>
      </w:r>
      <w:r w:rsidRPr="00444DC4">
        <w:rPr>
          <w:color w:val="auto"/>
          <w:lang w:val="en-AU"/>
        </w:rPr>
        <w:instrText xml:space="preserve"> REF _Ref433202627 \r \h </w:instrText>
      </w:r>
      <w:r w:rsidRPr="00444DC4">
        <w:rPr>
          <w:color w:val="auto"/>
          <w:lang w:val="en-AU"/>
        </w:rPr>
      </w:r>
      <w:r w:rsidRPr="00444DC4">
        <w:rPr>
          <w:color w:val="auto"/>
          <w:lang w:val="en-AU"/>
        </w:rPr>
        <w:fldChar w:fldCharType="separate"/>
      </w:r>
      <w:r w:rsidR="00753FC4">
        <w:rPr>
          <w:color w:val="auto"/>
          <w:lang w:val="en-AU"/>
        </w:rPr>
        <w:t>28</w:t>
      </w:r>
      <w:r w:rsidRPr="00444DC4">
        <w:rPr>
          <w:color w:val="auto"/>
          <w:lang w:val="en-AU"/>
        </w:rPr>
        <w:fldChar w:fldCharType="end"/>
      </w:r>
      <w:r w:rsidRPr="00444DC4">
        <w:rPr>
          <w:color w:val="auto"/>
          <w:lang w:val="en-AU"/>
        </w:rPr>
        <w:t xml:space="preserve"> </w:t>
      </w:r>
      <w:r w:rsidR="000611AB" w:rsidRPr="00444DC4">
        <w:rPr>
          <w:color w:val="auto"/>
          <w:lang w:val="en-AU"/>
        </w:rPr>
        <w:t xml:space="preserve">- </w:t>
      </w:r>
      <w:r w:rsidR="00715D58" w:rsidRPr="00444DC4">
        <w:rPr>
          <w:color w:val="auto"/>
          <w:lang w:val="en-AU"/>
        </w:rPr>
        <w:fldChar w:fldCharType="begin"/>
      </w:r>
      <w:r w:rsidR="00715D58" w:rsidRPr="00444DC4">
        <w:rPr>
          <w:color w:val="auto"/>
          <w:lang w:val="en-AU"/>
        </w:rPr>
        <w:instrText xml:space="preserve"> REF _Ref433202636 \r \h </w:instrText>
      </w:r>
      <w:r w:rsidR="00715D58" w:rsidRPr="00444DC4">
        <w:rPr>
          <w:color w:val="auto"/>
          <w:lang w:val="en-AU"/>
        </w:rPr>
      </w:r>
      <w:r w:rsidR="00715D58" w:rsidRPr="00444DC4">
        <w:rPr>
          <w:color w:val="auto"/>
          <w:lang w:val="en-AU"/>
        </w:rPr>
        <w:fldChar w:fldCharType="separate"/>
      </w:r>
      <w:r w:rsidR="00753FC4">
        <w:rPr>
          <w:color w:val="auto"/>
          <w:lang w:val="en-AU"/>
        </w:rPr>
        <w:t>29</w:t>
      </w:r>
      <w:r w:rsidR="00715D58" w:rsidRPr="00444DC4">
        <w:rPr>
          <w:color w:val="auto"/>
          <w:lang w:val="en-AU"/>
        </w:rPr>
        <w:fldChar w:fldCharType="end"/>
      </w:r>
      <w:r w:rsidRPr="00444DC4">
        <w:rPr>
          <w:color w:val="auto"/>
          <w:lang w:val="en-AU"/>
        </w:rPr>
        <w:t>). These practices will be explained to prospective participants during initial screening and anyone unwilling or unable to comply will not be enrolled</w:t>
      </w:r>
      <w:r w:rsidR="000611AB" w:rsidRPr="00444DC4">
        <w:rPr>
          <w:color w:val="auto"/>
          <w:lang w:val="en-AU"/>
        </w:rPr>
        <w:t xml:space="preserve"> in the trial</w:t>
      </w:r>
      <w:r w:rsidRPr="00444DC4">
        <w:rPr>
          <w:color w:val="auto"/>
          <w:lang w:val="en-AU"/>
        </w:rPr>
        <w:t>. Participants will also be expected to seal contaminated disposable items in a primary container (e.g zip-loc bag)</w:t>
      </w:r>
      <w:r w:rsidR="00F83E0F" w:rsidRPr="00444DC4">
        <w:rPr>
          <w:color w:val="auto"/>
          <w:lang w:val="en-AU"/>
        </w:rPr>
        <w:t xml:space="preserve"> and store these </w:t>
      </w:r>
      <w:r w:rsidR="00F0655D" w:rsidRPr="00444DC4">
        <w:rPr>
          <w:color w:val="auto"/>
          <w:lang w:val="en-AU"/>
        </w:rPr>
        <w:t xml:space="preserve">during the interval between clinical visits </w:t>
      </w:r>
      <w:r w:rsidR="00F83E0F" w:rsidRPr="00444DC4">
        <w:rPr>
          <w:color w:val="auto"/>
          <w:lang w:val="en-AU"/>
        </w:rPr>
        <w:t xml:space="preserve">in a </w:t>
      </w:r>
      <w:r w:rsidR="0087455F" w:rsidRPr="00444DC4">
        <w:rPr>
          <w:color w:val="auto"/>
          <w:lang w:val="en-AU"/>
        </w:rPr>
        <w:t>secondary (</w:t>
      </w:r>
      <w:r w:rsidR="00F83E0F" w:rsidRPr="00444DC4">
        <w:rPr>
          <w:color w:val="auto"/>
          <w:lang w:val="en-AU"/>
        </w:rPr>
        <w:t>biohazard</w:t>
      </w:r>
      <w:r w:rsidR="0087455F" w:rsidRPr="00444DC4">
        <w:rPr>
          <w:color w:val="auto"/>
          <w:lang w:val="en-AU"/>
        </w:rPr>
        <w:t>)</w:t>
      </w:r>
      <w:r w:rsidR="00F83E0F" w:rsidRPr="00444DC4">
        <w:rPr>
          <w:color w:val="auto"/>
          <w:lang w:val="en-AU"/>
        </w:rPr>
        <w:t xml:space="preserve"> container provided by the clinical site</w:t>
      </w:r>
      <w:r w:rsidR="0079273C" w:rsidRPr="00444DC4">
        <w:rPr>
          <w:color w:val="auto"/>
          <w:lang w:val="en-AU"/>
        </w:rPr>
        <w:t>. At each visit,</w:t>
      </w:r>
      <w:r w:rsidR="00AA207C" w:rsidRPr="00444DC4">
        <w:rPr>
          <w:color w:val="auto"/>
          <w:lang w:val="en-AU"/>
        </w:rPr>
        <w:t xml:space="preserve"> </w:t>
      </w:r>
      <w:r w:rsidR="0079273C" w:rsidRPr="00444DC4">
        <w:rPr>
          <w:color w:val="auto"/>
          <w:lang w:val="en-AU"/>
        </w:rPr>
        <w:t>patients will return the</w:t>
      </w:r>
      <w:r w:rsidR="00816D27" w:rsidRPr="00444DC4">
        <w:rPr>
          <w:color w:val="auto"/>
          <w:lang w:val="en-AU"/>
        </w:rPr>
        <w:t xml:space="preserve"> filled container</w:t>
      </w:r>
      <w:r w:rsidR="00AA207C" w:rsidRPr="00444DC4">
        <w:rPr>
          <w:color w:val="auto"/>
          <w:lang w:val="en-AU"/>
        </w:rPr>
        <w:t xml:space="preserve"> to </w:t>
      </w:r>
      <w:r w:rsidR="00816D27" w:rsidRPr="00444DC4">
        <w:rPr>
          <w:color w:val="auto"/>
          <w:lang w:val="en-AU"/>
        </w:rPr>
        <w:t xml:space="preserve">the </w:t>
      </w:r>
      <w:r w:rsidR="00AA207C" w:rsidRPr="00444DC4">
        <w:rPr>
          <w:color w:val="auto"/>
          <w:lang w:val="en-AU"/>
        </w:rPr>
        <w:t>hospital</w:t>
      </w:r>
      <w:r w:rsidR="00E81D65" w:rsidRPr="00444DC4">
        <w:rPr>
          <w:color w:val="auto"/>
          <w:lang w:val="en-AU"/>
        </w:rPr>
        <w:t xml:space="preserve"> for</w:t>
      </w:r>
      <w:r w:rsidR="00AA207C" w:rsidRPr="00444DC4">
        <w:rPr>
          <w:color w:val="auto"/>
          <w:lang w:val="en-AU"/>
        </w:rPr>
        <w:t xml:space="preserve"> dispos</w:t>
      </w:r>
      <w:r w:rsidR="00E81D65" w:rsidRPr="00444DC4">
        <w:rPr>
          <w:color w:val="auto"/>
          <w:lang w:val="en-AU"/>
        </w:rPr>
        <w:t>al</w:t>
      </w:r>
      <w:r w:rsidR="00AA207C" w:rsidRPr="00444DC4">
        <w:rPr>
          <w:color w:val="auto"/>
          <w:lang w:val="en-AU"/>
        </w:rPr>
        <w:t xml:space="preserve"> as clinical waste</w:t>
      </w:r>
      <w:r w:rsidRPr="00444DC4">
        <w:rPr>
          <w:color w:val="auto"/>
          <w:lang w:val="en-AU"/>
        </w:rPr>
        <w:t xml:space="preserve">. </w:t>
      </w:r>
      <w:r w:rsidR="001A3208" w:rsidRPr="00444DC4">
        <w:rPr>
          <w:color w:val="auto"/>
          <w:lang w:val="en-AU"/>
        </w:rPr>
        <w:t>Participants will also be advised that any items contacting the outer surface of a dressing should be considered contaminated,</w:t>
      </w:r>
      <w:r w:rsidR="00715D58" w:rsidRPr="00444DC4">
        <w:rPr>
          <w:color w:val="auto"/>
          <w:lang w:val="en-AU"/>
        </w:rPr>
        <w:t xml:space="preserve"> </w:t>
      </w:r>
      <w:r w:rsidR="001A3208" w:rsidRPr="00444DC4">
        <w:rPr>
          <w:color w:val="auto"/>
          <w:lang w:val="en-AU"/>
        </w:rPr>
        <w:t xml:space="preserve">and </w:t>
      </w:r>
      <w:r w:rsidRPr="00444DC4">
        <w:rPr>
          <w:color w:val="auto"/>
          <w:lang w:val="en-AU"/>
        </w:rPr>
        <w:t>instructed to launder contaminated fabrics in hot water with detergent</w:t>
      </w:r>
      <w:r w:rsidR="00FB0B5C" w:rsidRPr="00444DC4">
        <w:rPr>
          <w:color w:val="auto"/>
          <w:lang w:val="en-AU"/>
        </w:rPr>
        <w:t xml:space="preserve"> and/or bleach</w:t>
      </w:r>
      <w:r w:rsidRPr="00444DC4">
        <w:rPr>
          <w:color w:val="auto"/>
          <w:lang w:val="en-AU"/>
        </w:rPr>
        <w:t xml:space="preserve"> (see paragraph</w:t>
      </w:r>
      <w:r w:rsidR="00816D27" w:rsidRPr="00444DC4">
        <w:rPr>
          <w:color w:val="auto"/>
          <w:lang w:val="en-AU"/>
        </w:rPr>
        <w:t xml:space="preserve">s </w:t>
      </w:r>
      <w:r w:rsidR="00816D27" w:rsidRPr="00444DC4">
        <w:rPr>
          <w:color w:val="auto"/>
          <w:lang w:val="en-AU"/>
        </w:rPr>
        <w:fldChar w:fldCharType="begin"/>
      </w:r>
      <w:r w:rsidR="00816D27" w:rsidRPr="00444DC4">
        <w:rPr>
          <w:color w:val="auto"/>
          <w:lang w:val="en-AU"/>
        </w:rPr>
        <w:instrText xml:space="preserve"> REF _Ref443587167 \r \h </w:instrText>
      </w:r>
      <w:r w:rsidR="00816D27" w:rsidRPr="00444DC4">
        <w:rPr>
          <w:color w:val="auto"/>
          <w:lang w:val="en-AU"/>
        </w:rPr>
      </w:r>
      <w:r w:rsidR="00816D27" w:rsidRPr="00444DC4">
        <w:rPr>
          <w:color w:val="auto"/>
          <w:lang w:val="en-AU"/>
        </w:rPr>
        <w:fldChar w:fldCharType="separate"/>
      </w:r>
      <w:r w:rsidR="00753FC4">
        <w:rPr>
          <w:color w:val="auto"/>
          <w:lang w:val="en-AU"/>
        </w:rPr>
        <w:t>30</w:t>
      </w:r>
      <w:r w:rsidR="00816D27" w:rsidRPr="00444DC4">
        <w:rPr>
          <w:color w:val="auto"/>
          <w:lang w:val="en-AU"/>
        </w:rPr>
        <w:fldChar w:fldCharType="end"/>
      </w:r>
      <w:r w:rsidR="00816D27" w:rsidRPr="00444DC4">
        <w:rPr>
          <w:color w:val="auto"/>
          <w:lang w:val="en-AU"/>
        </w:rPr>
        <w:t xml:space="preserve"> and</w:t>
      </w:r>
      <w:r w:rsidRPr="00444DC4">
        <w:rPr>
          <w:color w:val="auto"/>
          <w:lang w:val="en-AU"/>
        </w:rPr>
        <w:t xml:space="preserve"> </w:t>
      </w:r>
      <w:r w:rsidRPr="00444DC4">
        <w:rPr>
          <w:color w:val="auto"/>
          <w:lang w:val="en-AU"/>
        </w:rPr>
        <w:fldChar w:fldCharType="begin"/>
      </w:r>
      <w:r w:rsidRPr="00444DC4">
        <w:rPr>
          <w:color w:val="auto"/>
          <w:lang w:val="en-AU"/>
        </w:rPr>
        <w:instrText xml:space="preserve"> REF _Ref433202752 \r \h </w:instrText>
      </w:r>
      <w:r w:rsidRPr="00444DC4">
        <w:rPr>
          <w:color w:val="auto"/>
          <w:lang w:val="en-AU"/>
        </w:rPr>
      </w:r>
      <w:r w:rsidRPr="00444DC4">
        <w:rPr>
          <w:color w:val="auto"/>
          <w:lang w:val="en-AU"/>
        </w:rPr>
        <w:fldChar w:fldCharType="separate"/>
      </w:r>
      <w:r w:rsidR="00753FC4">
        <w:rPr>
          <w:color w:val="auto"/>
          <w:lang w:val="en-AU"/>
        </w:rPr>
        <w:t>52</w:t>
      </w:r>
      <w:r w:rsidRPr="00444DC4">
        <w:rPr>
          <w:color w:val="auto"/>
          <w:lang w:val="en-AU"/>
        </w:rPr>
        <w:fldChar w:fldCharType="end"/>
      </w:r>
      <w:r w:rsidRPr="00444DC4">
        <w:rPr>
          <w:color w:val="auto"/>
          <w:lang w:val="en-AU"/>
        </w:rPr>
        <w:t>).</w:t>
      </w:r>
      <w:r w:rsidR="004371E9" w:rsidRPr="00444DC4">
        <w:rPr>
          <w:color w:val="auto"/>
          <w:lang w:val="en-AU"/>
        </w:rPr>
        <w:t xml:space="preserve"> </w:t>
      </w:r>
      <w:r w:rsidRPr="00444DC4">
        <w:rPr>
          <w:color w:val="auto"/>
          <w:lang w:val="en-AU"/>
        </w:rPr>
        <w:t>These measures would limit the opportunity for household</w:t>
      </w:r>
      <w:r w:rsidR="00B54549" w:rsidRPr="00444DC4">
        <w:rPr>
          <w:color w:val="auto"/>
          <w:lang w:val="en-AU"/>
        </w:rPr>
        <w:t xml:space="preserve"> </w:t>
      </w:r>
      <w:r w:rsidRPr="00444DC4">
        <w:rPr>
          <w:color w:val="auto"/>
          <w:lang w:val="en-AU"/>
        </w:rPr>
        <w:t>contacts to come into contact with shed GMO.</w:t>
      </w:r>
    </w:p>
    <w:p w14:paraId="7FA6413F" w14:textId="25FBE5FB" w:rsidR="00B54549" w:rsidRPr="00444DC4" w:rsidRDefault="009C491C" w:rsidP="00B54549">
      <w:pPr>
        <w:pStyle w:val="para0"/>
        <w:numPr>
          <w:ilvl w:val="0"/>
          <w:numId w:val="34"/>
        </w:numPr>
        <w:pBdr>
          <w:top w:val="nil"/>
          <w:left w:val="nil"/>
          <w:bottom w:val="nil"/>
          <w:right w:val="nil"/>
          <w:between w:val="nil"/>
          <w:bar w:val="nil"/>
        </w:pBdr>
        <w:rPr>
          <w:color w:val="auto"/>
          <w:u w:color="000000"/>
          <w:lang w:val="en-AU"/>
        </w:rPr>
      </w:pPr>
      <w:r w:rsidRPr="00444DC4">
        <w:rPr>
          <w:color w:val="auto"/>
          <w:lang w:val="en-AU"/>
        </w:rPr>
        <w:t xml:space="preserve">The applicant has not </w:t>
      </w:r>
      <w:r w:rsidR="000611AB" w:rsidRPr="00444DC4">
        <w:rPr>
          <w:color w:val="auto"/>
          <w:lang w:val="en-AU"/>
        </w:rPr>
        <w:t xml:space="preserve">directly </w:t>
      </w:r>
      <w:r w:rsidRPr="00444DC4">
        <w:rPr>
          <w:color w:val="auto"/>
          <w:lang w:val="en-AU"/>
        </w:rPr>
        <w:t>addressed the issue of contact with household pets</w:t>
      </w:r>
      <w:r w:rsidR="000611AB" w:rsidRPr="00444DC4">
        <w:rPr>
          <w:color w:val="auto"/>
          <w:lang w:val="en-AU"/>
        </w:rPr>
        <w:t xml:space="preserve"> or livestock</w:t>
      </w:r>
      <w:r w:rsidRPr="00444DC4">
        <w:rPr>
          <w:color w:val="auto"/>
          <w:lang w:val="en-AU"/>
        </w:rPr>
        <w:t xml:space="preserve">. However, the measures proposed to minimise transmission to human contacts </w:t>
      </w:r>
      <w:r w:rsidR="005B6955" w:rsidRPr="00444DC4">
        <w:rPr>
          <w:color w:val="auto"/>
          <w:lang w:val="en-AU"/>
        </w:rPr>
        <w:t xml:space="preserve">would </w:t>
      </w:r>
      <w:r w:rsidRPr="00444DC4">
        <w:rPr>
          <w:color w:val="auto"/>
          <w:lang w:val="en-AU"/>
        </w:rPr>
        <w:t>also minimise transmission to animal contacts, provided they are applied with equal attention.</w:t>
      </w:r>
    </w:p>
    <w:p w14:paraId="11F600C6" w14:textId="77777777" w:rsidR="00A651BE" w:rsidRPr="00444DC4" w:rsidRDefault="00A651BE" w:rsidP="00A651BE">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Potential harm</w:t>
      </w:r>
    </w:p>
    <w:p w14:paraId="715BD18D" w14:textId="49204E1E" w:rsidR="00A651BE" w:rsidRPr="00444DC4" w:rsidRDefault="00A651BE"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 xml:space="preserve">As discussed in Risk Scenario 1, </w:t>
      </w:r>
      <w:r w:rsidR="00DD2F2C" w:rsidRPr="00444DC4">
        <w:rPr>
          <w:color w:val="auto"/>
          <w:u w:color="000000"/>
          <w:lang w:val="en-AU"/>
        </w:rPr>
        <w:t xml:space="preserve">the GM virus is likely to be attenuated, </w:t>
      </w:r>
      <w:r w:rsidRPr="00444DC4">
        <w:rPr>
          <w:color w:val="auto"/>
          <w:u w:color="000000"/>
          <w:lang w:val="en-AU"/>
        </w:rPr>
        <w:t xml:space="preserve">and it is expected that any viral replication would be limited and the GMO rapidly cleared by the immune system. Low level expression of hGM-CSF and </w:t>
      </w:r>
      <w:r w:rsidRPr="00444DC4">
        <w:rPr>
          <w:rFonts w:ascii="Symbol" w:hAnsi="Symbol"/>
          <w:color w:val="auto"/>
          <w:lang w:val="en-AU"/>
        </w:rPr>
        <w:t></w:t>
      </w:r>
      <w:r w:rsidRPr="00444DC4">
        <w:rPr>
          <w:color w:val="auto"/>
          <w:lang w:val="en-AU"/>
        </w:rPr>
        <w:noBreakHyphen/>
        <w:t xml:space="preserve">galactosidase have not previously been associated with adverse effects (see paragraphs </w:t>
      </w:r>
      <w:r w:rsidRPr="00444DC4">
        <w:rPr>
          <w:color w:val="auto"/>
          <w:lang w:val="en-AU"/>
        </w:rPr>
        <w:fldChar w:fldCharType="begin"/>
      </w:r>
      <w:r w:rsidRPr="00444DC4">
        <w:rPr>
          <w:color w:val="auto"/>
          <w:lang w:val="en-AU"/>
        </w:rPr>
        <w:instrText xml:space="preserve"> REF _Ref436138350 \r \h </w:instrText>
      </w:r>
      <w:r w:rsidRPr="00444DC4">
        <w:rPr>
          <w:color w:val="auto"/>
          <w:lang w:val="en-AU"/>
        </w:rPr>
      </w:r>
      <w:r w:rsidRPr="00444DC4">
        <w:rPr>
          <w:color w:val="auto"/>
          <w:lang w:val="en-AU"/>
        </w:rPr>
        <w:fldChar w:fldCharType="separate"/>
      </w:r>
      <w:r w:rsidR="00753FC4">
        <w:rPr>
          <w:color w:val="auto"/>
          <w:lang w:val="en-AU"/>
        </w:rPr>
        <w:t>225</w:t>
      </w:r>
      <w:r w:rsidRPr="00444DC4">
        <w:rPr>
          <w:color w:val="auto"/>
          <w:lang w:val="en-AU"/>
        </w:rPr>
        <w:fldChar w:fldCharType="end"/>
      </w:r>
      <w:r w:rsidRPr="00444DC4">
        <w:rPr>
          <w:color w:val="auto"/>
          <w:lang w:val="en-AU"/>
        </w:rPr>
        <w:t>-</w:t>
      </w:r>
      <w:r w:rsidRPr="00444DC4">
        <w:rPr>
          <w:color w:val="auto"/>
          <w:lang w:val="en-AU"/>
        </w:rPr>
        <w:fldChar w:fldCharType="begin"/>
      </w:r>
      <w:r w:rsidRPr="00444DC4">
        <w:rPr>
          <w:color w:val="auto"/>
          <w:lang w:val="en-AU"/>
        </w:rPr>
        <w:instrText xml:space="preserve"> REF _Ref436065165 \r \h </w:instrText>
      </w:r>
      <w:r w:rsidRPr="00444DC4">
        <w:rPr>
          <w:color w:val="auto"/>
          <w:lang w:val="en-AU"/>
        </w:rPr>
      </w:r>
      <w:r w:rsidRPr="00444DC4">
        <w:rPr>
          <w:color w:val="auto"/>
          <w:lang w:val="en-AU"/>
        </w:rPr>
        <w:fldChar w:fldCharType="separate"/>
      </w:r>
      <w:r w:rsidR="00753FC4">
        <w:rPr>
          <w:color w:val="auto"/>
          <w:lang w:val="en-AU"/>
        </w:rPr>
        <w:t>226</w:t>
      </w:r>
      <w:r w:rsidRPr="00444DC4">
        <w:rPr>
          <w:color w:val="auto"/>
          <w:lang w:val="en-AU"/>
        </w:rPr>
        <w:fldChar w:fldCharType="end"/>
      </w:r>
      <w:r w:rsidRPr="00444DC4">
        <w:rPr>
          <w:color w:val="auto"/>
          <w:lang w:val="en-AU"/>
        </w:rPr>
        <w:t xml:space="preserve"> and </w:t>
      </w:r>
      <w:r w:rsidRPr="00444DC4">
        <w:rPr>
          <w:color w:val="auto"/>
          <w:lang w:val="en-AU"/>
        </w:rPr>
        <w:fldChar w:fldCharType="begin"/>
      </w:r>
      <w:r w:rsidRPr="00444DC4">
        <w:rPr>
          <w:color w:val="auto"/>
          <w:lang w:val="en-AU"/>
        </w:rPr>
        <w:instrText xml:space="preserve"> REF _Ref436141402 \r \h </w:instrText>
      </w:r>
      <w:r w:rsidRPr="00444DC4">
        <w:rPr>
          <w:color w:val="auto"/>
          <w:lang w:val="en-AU"/>
        </w:rPr>
      </w:r>
      <w:r w:rsidRPr="00444DC4">
        <w:rPr>
          <w:color w:val="auto"/>
          <w:lang w:val="en-AU"/>
        </w:rPr>
        <w:fldChar w:fldCharType="separate"/>
      </w:r>
      <w:r w:rsidR="00753FC4">
        <w:rPr>
          <w:color w:val="auto"/>
          <w:lang w:val="en-AU"/>
        </w:rPr>
        <w:t>228</w:t>
      </w:r>
      <w:r w:rsidRPr="00444DC4">
        <w:rPr>
          <w:color w:val="auto"/>
          <w:lang w:val="en-AU"/>
        </w:rPr>
        <w:fldChar w:fldCharType="end"/>
      </w:r>
      <w:r w:rsidRPr="00444DC4">
        <w:rPr>
          <w:color w:val="auto"/>
          <w:lang w:val="en-AU"/>
        </w:rPr>
        <w:t>-</w:t>
      </w:r>
      <w:r w:rsidRPr="00444DC4">
        <w:rPr>
          <w:color w:val="auto"/>
          <w:lang w:val="en-AU"/>
        </w:rPr>
        <w:fldChar w:fldCharType="begin"/>
      </w:r>
      <w:r w:rsidRPr="00444DC4">
        <w:rPr>
          <w:color w:val="auto"/>
          <w:lang w:val="en-AU"/>
        </w:rPr>
        <w:instrText xml:space="preserve"> REF _Ref436138353 \r \h </w:instrText>
      </w:r>
      <w:r w:rsidRPr="00444DC4">
        <w:rPr>
          <w:color w:val="auto"/>
          <w:lang w:val="en-AU"/>
        </w:rPr>
      </w:r>
      <w:r w:rsidRPr="00444DC4">
        <w:rPr>
          <w:color w:val="auto"/>
          <w:lang w:val="en-AU"/>
        </w:rPr>
        <w:fldChar w:fldCharType="separate"/>
      </w:r>
      <w:r w:rsidR="00753FC4">
        <w:rPr>
          <w:color w:val="auto"/>
          <w:lang w:val="en-AU"/>
        </w:rPr>
        <w:t>230</w:t>
      </w:r>
      <w:r w:rsidRPr="00444DC4">
        <w:rPr>
          <w:color w:val="auto"/>
          <w:lang w:val="en-AU"/>
        </w:rPr>
        <w:fldChar w:fldCharType="end"/>
      </w:r>
      <w:r w:rsidRPr="00444DC4">
        <w:rPr>
          <w:color w:val="auto"/>
          <w:lang w:val="en-AU"/>
        </w:rPr>
        <w:t>.</w:t>
      </w:r>
    </w:p>
    <w:p w14:paraId="4F937E76" w14:textId="1D1B9B63" w:rsidR="00B54549" w:rsidRPr="00444DC4" w:rsidRDefault="00B54549" w:rsidP="00B54549">
      <w:pPr>
        <w:pStyle w:val="para0"/>
        <w:numPr>
          <w:ilvl w:val="0"/>
          <w:numId w:val="34"/>
        </w:numPr>
        <w:pBdr>
          <w:top w:val="nil"/>
          <w:left w:val="nil"/>
          <w:bottom w:val="nil"/>
          <w:right w:val="nil"/>
          <w:between w:val="nil"/>
          <w:bar w:val="nil"/>
        </w:pBdr>
        <w:rPr>
          <w:color w:val="auto"/>
          <w:lang w:val="en-AU"/>
        </w:rPr>
      </w:pPr>
      <w:r w:rsidRPr="00444DC4">
        <w:rPr>
          <w:color w:val="auto"/>
          <w:lang w:val="en-AU"/>
        </w:rPr>
        <w:t>Trial participants will be instructed to inform clinical staff should they suspect transmission to a human or animal contact. Any reports will be promptly investigated by a medical or veterinary professional</w:t>
      </w:r>
      <w:r w:rsidR="005E39DF" w:rsidRPr="00444DC4">
        <w:rPr>
          <w:color w:val="auto"/>
          <w:lang w:val="en-AU"/>
        </w:rPr>
        <w:t xml:space="preserve">, </w:t>
      </w:r>
      <w:r w:rsidRPr="00444DC4">
        <w:rPr>
          <w:color w:val="auto"/>
          <w:lang w:val="en-AU"/>
        </w:rPr>
        <w:t>as appropriate, following a documented protocol.</w:t>
      </w:r>
    </w:p>
    <w:p w14:paraId="40FA289E" w14:textId="1BAF186B" w:rsidR="00A651BE" w:rsidRPr="00444DC4" w:rsidRDefault="00A651BE"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With similar </w:t>
      </w:r>
      <w:r w:rsidR="000611AB" w:rsidRPr="00444DC4">
        <w:rPr>
          <w:color w:val="auto"/>
          <w:lang w:val="en-AU"/>
        </w:rPr>
        <w:t xml:space="preserve">risk management </w:t>
      </w:r>
      <w:r w:rsidRPr="00444DC4">
        <w:rPr>
          <w:color w:val="auto"/>
          <w:lang w:val="en-AU"/>
        </w:rPr>
        <w:t xml:space="preserve">practices in place, the applicant has advised that no discernible transmission to </w:t>
      </w:r>
      <w:r w:rsidR="00B54549" w:rsidRPr="00444DC4">
        <w:rPr>
          <w:color w:val="auto"/>
          <w:lang w:val="en-AU"/>
        </w:rPr>
        <w:t xml:space="preserve">human </w:t>
      </w:r>
      <w:r w:rsidRPr="00444DC4">
        <w:rPr>
          <w:color w:val="auto"/>
          <w:lang w:val="en-AU"/>
        </w:rPr>
        <w:t>non-participants has been reported in previous clinical trials, involving over 300 patients and 1200 inoculations with the GM virus.</w:t>
      </w:r>
    </w:p>
    <w:p w14:paraId="41B50C8F" w14:textId="77777777" w:rsidR="009C491C" w:rsidRPr="00444DC4" w:rsidRDefault="009C491C" w:rsidP="009C491C">
      <w:pPr>
        <w:pStyle w:val="para0"/>
        <w:keepNext/>
        <w:pBdr>
          <w:top w:val="nil"/>
          <w:left w:val="nil"/>
          <w:bottom w:val="nil"/>
          <w:right w:val="nil"/>
          <w:between w:val="nil"/>
          <w:bar w:val="nil"/>
        </w:pBdr>
        <w:spacing w:before="240"/>
        <w:outlineLvl w:val="4"/>
        <w:rPr>
          <w:color w:val="auto"/>
          <w:u w:val="single"/>
          <w:lang w:val="en-AU"/>
        </w:rPr>
      </w:pPr>
      <w:r w:rsidRPr="00444DC4">
        <w:rPr>
          <w:color w:val="auto"/>
          <w:u w:val="single"/>
          <w:lang w:val="en-AU"/>
        </w:rPr>
        <w:t>Conclusion</w:t>
      </w:r>
    </w:p>
    <w:p w14:paraId="59AF970D" w14:textId="1E95FC83" w:rsidR="009C491C" w:rsidRPr="00444DC4" w:rsidRDefault="009C491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Risk scenario 6 is not identified as a substantive risk because the potential for exposure would be minimised by ensuring that trial participants </w:t>
      </w:r>
      <w:r w:rsidR="007F2220" w:rsidRPr="00444DC4">
        <w:rPr>
          <w:color w:val="auto"/>
          <w:lang w:val="en-AU"/>
        </w:rPr>
        <w:t xml:space="preserve">who develop </w:t>
      </w:r>
      <w:r w:rsidR="005E39DF" w:rsidRPr="00444DC4">
        <w:rPr>
          <w:color w:val="auto"/>
          <w:lang w:val="en-AU"/>
        </w:rPr>
        <w:t>lesion</w:t>
      </w:r>
      <w:r w:rsidR="007F2220" w:rsidRPr="00444DC4">
        <w:rPr>
          <w:color w:val="auto"/>
          <w:lang w:val="en-AU"/>
        </w:rPr>
        <w:t xml:space="preserve">s </w:t>
      </w:r>
      <w:r w:rsidRPr="00444DC4">
        <w:rPr>
          <w:color w:val="auto"/>
          <w:lang w:val="en-AU"/>
        </w:rPr>
        <w:t xml:space="preserve">are willing and able to comply with </w:t>
      </w:r>
      <w:r w:rsidR="007F2220" w:rsidRPr="00444DC4">
        <w:rPr>
          <w:color w:val="auto"/>
          <w:lang w:val="en-AU"/>
        </w:rPr>
        <w:t xml:space="preserve">well-established hygiene practices, </w:t>
      </w:r>
      <w:r w:rsidR="00AA207C" w:rsidRPr="00444DC4">
        <w:rPr>
          <w:color w:val="auto"/>
          <w:lang w:val="en-AU"/>
        </w:rPr>
        <w:t xml:space="preserve">storing </w:t>
      </w:r>
      <w:r w:rsidR="007F2220" w:rsidRPr="00444DC4">
        <w:rPr>
          <w:color w:val="auto"/>
          <w:lang w:val="en-AU"/>
        </w:rPr>
        <w:t xml:space="preserve">contaminated waste </w:t>
      </w:r>
      <w:r w:rsidR="00DE3614" w:rsidRPr="00444DC4">
        <w:rPr>
          <w:color w:val="auto"/>
          <w:lang w:val="en-AU"/>
        </w:rPr>
        <w:t>within two layers of</w:t>
      </w:r>
      <w:r w:rsidR="007F2220" w:rsidRPr="00444DC4">
        <w:rPr>
          <w:color w:val="auto"/>
          <w:lang w:val="en-AU"/>
        </w:rPr>
        <w:t xml:space="preserve"> contain</w:t>
      </w:r>
      <w:r w:rsidR="00DE3614" w:rsidRPr="00444DC4">
        <w:rPr>
          <w:color w:val="auto"/>
          <w:lang w:val="en-AU"/>
        </w:rPr>
        <w:t>ment</w:t>
      </w:r>
      <w:r w:rsidR="007F2220" w:rsidRPr="00444DC4">
        <w:rPr>
          <w:color w:val="auto"/>
          <w:lang w:val="en-AU"/>
        </w:rPr>
        <w:t xml:space="preserve"> before </w:t>
      </w:r>
      <w:r w:rsidR="00DE3614" w:rsidRPr="00444DC4">
        <w:rPr>
          <w:color w:val="auto"/>
          <w:lang w:val="en-AU"/>
        </w:rPr>
        <w:t xml:space="preserve">returning </w:t>
      </w:r>
      <w:r w:rsidR="00AA207C" w:rsidRPr="00444DC4">
        <w:rPr>
          <w:color w:val="auto"/>
          <w:lang w:val="en-AU"/>
        </w:rPr>
        <w:t xml:space="preserve">it </w:t>
      </w:r>
      <w:r w:rsidR="00DE3614" w:rsidRPr="00444DC4">
        <w:rPr>
          <w:color w:val="auto"/>
          <w:lang w:val="en-AU"/>
        </w:rPr>
        <w:t xml:space="preserve">to the </w:t>
      </w:r>
      <w:r w:rsidR="00AA207C" w:rsidRPr="00444DC4">
        <w:rPr>
          <w:color w:val="auto"/>
          <w:lang w:val="en-AU"/>
        </w:rPr>
        <w:t xml:space="preserve">treating </w:t>
      </w:r>
      <w:r w:rsidR="00DE3614" w:rsidRPr="00444DC4">
        <w:rPr>
          <w:color w:val="auto"/>
          <w:lang w:val="en-AU"/>
        </w:rPr>
        <w:t>hospital for disposal as clinical waste</w:t>
      </w:r>
      <w:r w:rsidR="007F2220" w:rsidRPr="00444DC4">
        <w:rPr>
          <w:color w:val="auto"/>
          <w:lang w:val="en-AU"/>
        </w:rPr>
        <w:t>, and correctly laundering contaminated textiles. T</w:t>
      </w:r>
      <w:r w:rsidRPr="00444DC4">
        <w:rPr>
          <w:color w:val="auto"/>
          <w:lang w:val="en-AU"/>
        </w:rPr>
        <w:t xml:space="preserve">he GMO is </w:t>
      </w:r>
      <w:r w:rsidR="007F2220" w:rsidRPr="00444DC4">
        <w:rPr>
          <w:color w:val="auto"/>
          <w:lang w:val="en-AU"/>
        </w:rPr>
        <w:t xml:space="preserve">also </w:t>
      </w:r>
      <w:r w:rsidRPr="00444DC4">
        <w:rPr>
          <w:color w:val="auto"/>
          <w:lang w:val="en-AU"/>
        </w:rPr>
        <w:t xml:space="preserve">likely to be </w:t>
      </w:r>
      <w:r w:rsidR="007F2220" w:rsidRPr="00444DC4">
        <w:rPr>
          <w:color w:val="auto"/>
          <w:lang w:val="en-AU"/>
        </w:rPr>
        <w:t>attenuated,</w:t>
      </w:r>
      <w:r w:rsidR="00B54549" w:rsidRPr="00444DC4">
        <w:rPr>
          <w:color w:val="auto"/>
          <w:lang w:val="en-AU"/>
        </w:rPr>
        <w:t xml:space="preserve"> a protocol is in place to ensure medical</w:t>
      </w:r>
      <w:r w:rsidR="00AA207C" w:rsidRPr="00444DC4">
        <w:rPr>
          <w:color w:val="auto"/>
          <w:lang w:val="en-AU"/>
        </w:rPr>
        <w:t xml:space="preserve"> or </w:t>
      </w:r>
      <w:r w:rsidR="00CD3DEE" w:rsidRPr="00444DC4">
        <w:rPr>
          <w:color w:val="auto"/>
          <w:lang w:val="en-AU"/>
        </w:rPr>
        <w:t>veterinary</w:t>
      </w:r>
      <w:r w:rsidR="00B54549" w:rsidRPr="00444DC4">
        <w:rPr>
          <w:color w:val="auto"/>
          <w:lang w:val="en-AU"/>
        </w:rPr>
        <w:t xml:space="preserve"> follow-up for any potential transmission event,</w:t>
      </w:r>
      <w:r w:rsidR="007F2220" w:rsidRPr="00444DC4">
        <w:rPr>
          <w:color w:val="auto"/>
          <w:lang w:val="en-AU"/>
        </w:rPr>
        <w:t xml:space="preserve"> no previous transmission events have been reported,</w:t>
      </w:r>
      <w:r w:rsidRPr="00444DC4">
        <w:rPr>
          <w:color w:val="auto"/>
          <w:lang w:val="en-AU"/>
        </w:rPr>
        <w:t xml:space="preserve"> and treatment for some adverse reactions is available in case of serious infection. Therefore, this risk could not be greater than negligible and does not warrant further detailed assessment.</w:t>
      </w:r>
    </w:p>
    <w:p w14:paraId="7366D60F" w14:textId="77777777" w:rsidR="00C95B3D" w:rsidRPr="00444DC4" w:rsidRDefault="00C95B3D" w:rsidP="00DC7406">
      <w:pPr>
        <w:pStyle w:val="3RARMP"/>
      </w:pPr>
      <w:bookmarkStart w:id="292" w:name="_Toc330475736"/>
      <w:bookmarkStart w:id="293" w:name="_Toc426973543"/>
      <w:bookmarkStart w:id="294" w:name="_Toc445815540"/>
      <w:r w:rsidRPr="00444DC4">
        <w:lastRenderedPageBreak/>
        <w:t>Horizontal transfer of genes or genetic elements to other organisms</w:t>
      </w:r>
      <w:bookmarkEnd w:id="292"/>
      <w:bookmarkEnd w:id="293"/>
      <w:bookmarkEnd w:id="294"/>
    </w:p>
    <w:p w14:paraId="4B2EE9F2" w14:textId="05506B61" w:rsidR="00897D15" w:rsidRPr="00444DC4" w:rsidRDefault="00785421"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Horizontal gene transfer (HGT) is the stable transfer of genetic material from one organism to another without reproduction </w:t>
      </w:r>
      <w:r w:rsidR="00FC6A73" w:rsidRPr="00444DC4">
        <w:rPr>
          <w:color w:val="auto"/>
          <w:lang w:val="en-AU"/>
        </w:rPr>
        <w:fldChar w:fldCharType="begin">
          <w:fldData xml:space="preserve">PFJlZm1hbj48Q2l0ZT48QXV0aG9yPktlZXNlPC9BdXRob3I+PFllYXI+MjAwODwvWWVhcj48UmVj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</w:fldData>
        </w:fldChar>
      </w:r>
      <w:r w:rsidR="00FB3D31" w:rsidRPr="00444DC4">
        <w:rPr>
          <w:color w:val="auto"/>
          <w:lang w:val="en-AU"/>
        </w:rPr>
        <w:instrText xml:space="preserve"> ADDIN REFMGR.CITE </w:instrText>
      </w:r>
      <w:r w:rsidR="00FB3D31" w:rsidRPr="00444DC4">
        <w:rPr>
          <w:color w:val="auto"/>
          <w:lang w:val="en-AU"/>
        </w:rPr>
        <w:fldChar w:fldCharType="begin">
          <w:fldData xml:space="preserve">PFJlZm1hbj48Q2l0ZT48QXV0aG9yPktlZXNlPC9BdXRob3I+PFllYXI+MjAwODwvWWVhcj48UmVj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</w:fldData>
        </w:fldChar>
      </w:r>
      <w:r w:rsidR="00FB3D31" w:rsidRPr="00444DC4">
        <w:rPr>
          <w:color w:val="auto"/>
          <w:lang w:val="en-AU"/>
        </w:rPr>
        <w:instrText xml:space="preserve"> ADDIN EN.CITE.DATA </w:instrText>
      </w:r>
      <w:r w:rsidR="00FB3D31" w:rsidRPr="00444DC4">
        <w:rPr>
          <w:color w:val="auto"/>
          <w:lang w:val="en-AU"/>
        </w:rPr>
      </w:r>
      <w:r w:rsidR="00FB3D31" w:rsidRPr="00444DC4">
        <w:rPr>
          <w:color w:val="auto"/>
          <w:lang w:val="en-AU"/>
        </w:rPr>
        <w:fldChar w:fldCharType="end"/>
      </w:r>
      <w:r w:rsidR="00FC6A73" w:rsidRPr="00444DC4">
        <w:rPr>
          <w:color w:val="auto"/>
          <w:lang w:val="en-AU"/>
        </w:rPr>
      </w:r>
      <w:r w:rsidR="00FC6A73" w:rsidRPr="00444DC4">
        <w:rPr>
          <w:color w:val="auto"/>
          <w:lang w:val="en-AU"/>
        </w:rPr>
        <w:fldChar w:fldCharType="separate"/>
      </w:r>
      <w:r w:rsidR="00FC6A73" w:rsidRPr="00444DC4">
        <w:rPr>
          <w:noProof/>
          <w:color w:val="auto"/>
          <w:lang w:val="en-AU"/>
        </w:rPr>
        <w:t>(Keese 2008)</w:t>
      </w:r>
      <w:r w:rsidR="00FC6A73" w:rsidRPr="00444DC4">
        <w:rPr>
          <w:color w:val="auto"/>
          <w:lang w:val="en-AU"/>
        </w:rPr>
        <w:fldChar w:fldCharType="end"/>
      </w:r>
      <w:r w:rsidRPr="00444DC4">
        <w:rPr>
          <w:color w:val="auto"/>
          <w:lang w:val="en-AU"/>
        </w:rPr>
        <w:t xml:space="preserve">. All genes within an organism, including those introduced by gene technology, are capable of being transferred to another organism by HGT. HGT itself is not considered an adverse effect, but an event that may or may not lead to harm. </w:t>
      </w:r>
      <w:r w:rsidR="00AB1C0D" w:rsidRPr="00444DC4">
        <w:rPr>
          <w:color w:val="auto"/>
          <w:u w:color="000000"/>
          <w:shd w:val="clear" w:color="auto" w:fill="FEFEFE"/>
          <w:lang w:val="en-AU"/>
        </w:rPr>
        <w:t xml:space="preserve">A gene transferred through HGT could confer a novel trait to the recipient organism through expression of the gene itself or through changes in expression of endogenous genes. </w:t>
      </w:r>
      <w:r w:rsidRPr="00444DC4">
        <w:rPr>
          <w:color w:val="auto"/>
          <w:lang w:val="en-AU"/>
        </w:rPr>
        <w:t>The novel trait may result in negative, neutral or positive effects.</w:t>
      </w:r>
    </w:p>
    <w:p w14:paraId="61D1C35A" w14:textId="23D36831" w:rsidR="00785421" w:rsidRPr="00444DC4" w:rsidRDefault="00AB1C0D" w:rsidP="0073774C">
      <w:pPr>
        <w:pStyle w:val="para0"/>
        <w:numPr>
          <w:ilvl w:val="0"/>
          <w:numId w:val="34"/>
        </w:numPr>
        <w:rPr>
          <w:color w:val="auto"/>
          <w:u w:color="000000"/>
          <w:shd w:val="clear" w:color="auto" w:fill="FEFEFE"/>
          <w:lang w:val="en-AU"/>
        </w:rPr>
      </w:pPr>
      <w:r w:rsidRPr="00444DC4">
        <w:rPr>
          <w:color w:val="auto"/>
          <w:u w:color="000000"/>
          <w:shd w:val="clear" w:color="auto" w:fill="FEFEFE"/>
          <w:lang w:val="en-AU"/>
        </w:rPr>
        <w:t xml:space="preserve">Information on the presence of the introduced genes in the environment is provided in Sections </w:t>
      </w:r>
      <w:r w:rsidR="009A435B" w:rsidRPr="00444DC4">
        <w:rPr>
          <w:color w:val="auto"/>
          <w:u w:color="000000"/>
          <w:shd w:val="clear" w:color="auto" w:fill="FEFEFE"/>
          <w:lang w:val="en-AU"/>
        </w:rPr>
        <w:t>5.4</w:t>
      </w:r>
      <w:r w:rsidRPr="00444DC4">
        <w:rPr>
          <w:color w:val="auto"/>
          <w:u w:color="000000"/>
          <w:shd w:val="clear" w:color="auto" w:fill="FEFEFE"/>
          <w:lang w:val="en-AU"/>
        </w:rPr>
        <w:t xml:space="preserve"> and </w:t>
      </w:r>
      <w:r w:rsidR="009A435B" w:rsidRPr="00444DC4">
        <w:rPr>
          <w:color w:val="auto"/>
          <w:u w:color="000000"/>
          <w:shd w:val="clear" w:color="auto" w:fill="FEFEFE"/>
          <w:lang w:val="en-AU"/>
        </w:rPr>
        <w:t>5.5</w:t>
      </w:r>
      <w:r w:rsidRPr="00444DC4">
        <w:rPr>
          <w:color w:val="auto"/>
          <w:u w:color="000000"/>
          <w:shd w:val="clear" w:color="auto" w:fill="FEFEFE"/>
          <w:lang w:val="en-AU"/>
        </w:rPr>
        <w:t>. They are derived from humans and bacteria (</w:t>
      </w:r>
      <w:r w:rsidRPr="00444DC4">
        <w:rPr>
          <w:i/>
          <w:iCs/>
          <w:color w:val="auto"/>
          <w:u w:color="000000"/>
          <w:shd w:val="clear" w:color="auto" w:fill="FEFEFE"/>
          <w:lang w:val="en-AU"/>
        </w:rPr>
        <w:t>E. coli</w:t>
      </w:r>
      <w:r w:rsidRPr="00444DC4">
        <w:rPr>
          <w:color w:val="auto"/>
          <w:u w:color="000000"/>
          <w:shd w:val="clear" w:color="auto" w:fill="FEFEFE"/>
          <w:lang w:val="en-AU"/>
        </w:rPr>
        <w:t>) and are already available for HGT from these natural sources. Thus their transfer to organisms beyond other viruses will not be assessed further, and the risk assessment will address potenti</w:t>
      </w:r>
      <w:r w:rsidR="009A435B" w:rsidRPr="00444DC4">
        <w:rPr>
          <w:color w:val="auto"/>
          <w:u w:color="000000"/>
          <w:shd w:val="clear" w:color="auto" w:fill="FEFEFE"/>
          <w:lang w:val="en-AU"/>
        </w:rPr>
        <w:t>al HGT only between the GMO</w:t>
      </w:r>
      <w:r w:rsidRPr="00444DC4">
        <w:rPr>
          <w:color w:val="auto"/>
          <w:u w:color="000000"/>
          <w:shd w:val="clear" w:color="auto" w:fill="FEFEFE"/>
          <w:lang w:val="en-AU"/>
        </w:rPr>
        <w:t xml:space="preserve"> and other viruses.</w:t>
      </w:r>
    </w:p>
    <w:p w14:paraId="474036C0" w14:textId="5582E603" w:rsidR="00C95B3D" w:rsidRPr="00444DC4" w:rsidRDefault="00C95B3D" w:rsidP="00DC7406">
      <w:pPr>
        <w:pStyle w:val="4RARMP"/>
      </w:pPr>
      <w:r w:rsidRPr="00444DC4">
        <w:t xml:space="preserve">Risk </w:t>
      </w:r>
      <w:r w:rsidR="00C054E6" w:rsidRPr="00444DC4">
        <w:t>Scenario</w:t>
      </w:r>
      <w:r w:rsidRPr="00444DC4">
        <w:t xml:space="preserve"> </w:t>
      </w:r>
      <w:r w:rsidR="00AA207C" w:rsidRPr="00444DC4">
        <w:t xml:space="preserve">8 </w:t>
      </w:r>
      <w:r w:rsidRPr="00444DC4">
        <w:t xml:space="preserve">– </w:t>
      </w:r>
      <w:r w:rsidR="00785421" w:rsidRPr="00444DC4">
        <w:t>Presence of the introduced genetic material in other organisms as a result of horizontal gene transfer</w:t>
      </w:r>
    </w:p>
    <w:tbl>
      <w:tblPr>
        <w:tblW w:w="495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Caption w:val="Risk scenario 9 - Presence of the introduced genetic material in other organisms as a result of horizontal gene transfer"/>
        <w:tblDescription w:val="This table gives an overview of risk scenario 9. The table has three columns, one each for risk source, causal pathway and potential harm."/>
      </w:tblPr>
      <w:tblGrid>
        <w:gridCol w:w="1411"/>
        <w:gridCol w:w="6062"/>
        <w:gridCol w:w="1833"/>
      </w:tblGrid>
      <w:tr w:rsidR="00D75405" w:rsidRPr="00444DC4" w14:paraId="1AF314EF" w14:textId="77777777" w:rsidTr="00D75405">
        <w:trPr>
          <w:cantSplit/>
          <w:jc w:val="center"/>
        </w:trPr>
        <w:tc>
          <w:tcPr>
            <w:tcW w:w="75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0581428A" w14:textId="77777777" w:rsidR="00734700" w:rsidRPr="00444DC4" w:rsidRDefault="00734700">
            <w:pPr>
              <w:pStyle w:val="textfortable"/>
              <w:keepNext/>
              <w:jc w:val="left"/>
              <w:rPr>
                <w:b/>
              </w:rPr>
            </w:pPr>
            <w:r w:rsidRPr="00444DC4">
              <w:rPr>
                <w:b/>
              </w:rPr>
              <w:t>Risk source</w:t>
            </w:r>
          </w:p>
        </w:tc>
        <w:tc>
          <w:tcPr>
            <w:tcW w:w="325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4AE252FE" w14:textId="77777777" w:rsidR="00734700" w:rsidRPr="00444DC4" w:rsidRDefault="00734700">
            <w:pPr>
              <w:pStyle w:val="textfortable"/>
              <w:keepNext/>
              <w:jc w:val="left"/>
              <w:rPr>
                <w:b/>
              </w:rPr>
            </w:pPr>
            <w:r w:rsidRPr="00444DC4">
              <w:rPr>
                <w:b/>
              </w:rPr>
              <w:t>Causal pathway</w:t>
            </w:r>
          </w:p>
        </w:tc>
        <w:tc>
          <w:tcPr>
            <w:tcW w:w="985"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6796B037" w14:textId="77777777" w:rsidR="00734700" w:rsidRPr="00444DC4" w:rsidRDefault="00734700">
            <w:pPr>
              <w:pStyle w:val="textfortable"/>
              <w:keepNext/>
              <w:jc w:val="left"/>
              <w:rPr>
                <w:b/>
              </w:rPr>
            </w:pPr>
            <w:r w:rsidRPr="00444DC4">
              <w:rPr>
                <w:b/>
              </w:rPr>
              <w:t>Potential harm</w:t>
            </w:r>
          </w:p>
        </w:tc>
      </w:tr>
      <w:tr w:rsidR="00D75405" w:rsidRPr="00444DC4" w14:paraId="4ACD979A" w14:textId="77777777" w:rsidTr="00D75405">
        <w:trPr>
          <w:cantSplit/>
          <w:jc w:val="center"/>
        </w:trPr>
        <w:tc>
          <w:tcPr>
            <w:tcW w:w="758" w:type="pct"/>
            <w:tcBorders>
              <w:top w:val="single" w:sz="12" w:space="0" w:color="auto"/>
              <w:left w:val="single" w:sz="12" w:space="0" w:color="auto"/>
              <w:bottom w:val="single" w:sz="12" w:space="0" w:color="auto"/>
              <w:right w:val="single" w:sz="12" w:space="0" w:color="auto"/>
            </w:tcBorders>
            <w:shd w:val="clear" w:color="auto" w:fill="auto"/>
            <w:hideMark/>
          </w:tcPr>
          <w:p w14:paraId="7A76DE53" w14:textId="77777777" w:rsidR="00734700" w:rsidRPr="00444DC4" w:rsidRDefault="00734700">
            <w:pPr>
              <w:pStyle w:val="textfortable"/>
              <w:jc w:val="left"/>
              <w:rPr>
                <w:b/>
              </w:rPr>
            </w:pPr>
            <w:r w:rsidRPr="00444DC4">
              <w:rPr>
                <w:rStyle w:val="tabletext0"/>
                <w:color w:val="auto"/>
              </w:rPr>
              <w:t>GM virus</w:t>
            </w:r>
          </w:p>
        </w:tc>
        <w:tc>
          <w:tcPr>
            <w:tcW w:w="3257" w:type="pct"/>
            <w:tcBorders>
              <w:top w:val="single" w:sz="12" w:space="0" w:color="auto"/>
              <w:left w:val="single" w:sz="12" w:space="0" w:color="auto"/>
              <w:bottom w:val="single" w:sz="12" w:space="0" w:color="auto"/>
              <w:right w:val="single" w:sz="12" w:space="0" w:color="auto"/>
            </w:tcBorders>
            <w:shd w:val="clear" w:color="auto" w:fill="auto"/>
            <w:hideMark/>
          </w:tcPr>
          <w:p w14:paraId="3D3C1DA0" w14:textId="6B105097" w:rsidR="00415AD7" w:rsidRPr="00444DC4" w:rsidRDefault="009A435B" w:rsidP="00862A5D">
            <w:pPr>
              <w:pStyle w:val="ListParagraph"/>
              <w:numPr>
                <w:ilvl w:val="0"/>
                <w:numId w:val="24"/>
              </w:numPr>
              <w:spacing w:before="60" w:after="60"/>
              <w:ind w:left="527" w:hanging="425"/>
              <w:rPr>
                <w:rStyle w:val="tabletext0"/>
                <w:rFonts w:cs="Arial"/>
                <w:bCs/>
                <w:color w:val="auto"/>
              </w:rPr>
            </w:pPr>
            <w:r w:rsidRPr="00444DC4">
              <w:rPr>
                <w:rStyle w:val="tabletext0"/>
                <w:color w:val="auto"/>
              </w:rPr>
              <w:t>E</w:t>
            </w:r>
            <w:r w:rsidR="0036791E" w:rsidRPr="00444DC4">
              <w:rPr>
                <w:rStyle w:val="tabletext0"/>
                <w:color w:val="auto"/>
              </w:rPr>
              <w:t>xposure of p</w:t>
            </w:r>
            <w:r w:rsidR="00415AD7" w:rsidRPr="00444DC4">
              <w:rPr>
                <w:rStyle w:val="tabletext0"/>
                <w:color w:val="auto"/>
              </w:rPr>
              <w:t>eople</w:t>
            </w:r>
            <w:r w:rsidRPr="00444DC4">
              <w:rPr>
                <w:rStyle w:val="tabletext0"/>
                <w:color w:val="auto"/>
              </w:rPr>
              <w:t xml:space="preserve"> or animals</w:t>
            </w:r>
            <w:r w:rsidR="00415AD7" w:rsidRPr="00444DC4">
              <w:rPr>
                <w:rStyle w:val="tabletext0"/>
                <w:color w:val="auto"/>
              </w:rPr>
              <w:t xml:space="preserve"> </w:t>
            </w:r>
            <w:r w:rsidR="0036791E" w:rsidRPr="00444DC4">
              <w:rPr>
                <w:rStyle w:val="tabletext0"/>
                <w:color w:val="auto"/>
              </w:rPr>
              <w:t>to</w:t>
            </w:r>
            <w:r w:rsidR="00415AD7" w:rsidRPr="00444DC4">
              <w:rPr>
                <w:rStyle w:val="tabletext0"/>
                <w:color w:val="auto"/>
              </w:rPr>
              <w:t xml:space="preserve"> the GM virus</w:t>
            </w:r>
            <w:r w:rsidR="00A05613" w:rsidRPr="00444DC4">
              <w:rPr>
                <w:rStyle w:val="tabletext0"/>
                <w:color w:val="auto"/>
              </w:rPr>
              <w:t xml:space="preserve"> leading to infection</w:t>
            </w:r>
            <w:r w:rsidR="00415AD7" w:rsidRPr="00444DC4">
              <w:rPr>
                <w:rStyle w:val="tabletext0"/>
                <w:color w:val="auto"/>
              </w:rPr>
              <w:t xml:space="preserve"> (see risk Scenarios </w:t>
            </w:r>
            <w:r w:rsidR="00B0698B" w:rsidRPr="00444DC4">
              <w:rPr>
                <w:rStyle w:val="tabletext0"/>
                <w:color w:val="auto"/>
              </w:rPr>
              <w:t>1</w:t>
            </w:r>
            <w:r w:rsidR="00415AD7" w:rsidRPr="00444DC4">
              <w:rPr>
                <w:rStyle w:val="tabletext0"/>
                <w:color w:val="auto"/>
              </w:rPr>
              <w:t>-</w:t>
            </w:r>
            <w:r w:rsidR="00B0698B" w:rsidRPr="00444DC4">
              <w:rPr>
                <w:rStyle w:val="tabletext0"/>
                <w:color w:val="auto"/>
              </w:rPr>
              <w:t>8</w:t>
            </w:r>
            <w:r w:rsidR="00415AD7" w:rsidRPr="00444DC4">
              <w:rPr>
                <w:rStyle w:val="tabletext0"/>
                <w:color w:val="auto"/>
              </w:rPr>
              <w:t>)</w:t>
            </w:r>
          </w:p>
          <w:p w14:paraId="46494630" w14:textId="77777777" w:rsidR="00415AD7" w:rsidRPr="00444DC4" w:rsidRDefault="00415AD7" w:rsidP="00415AD7">
            <w:pPr>
              <w:pStyle w:val="Title"/>
              <w:pBdr>
                <w:bottom w:val="none" w:sz="0" w:space="0" w:color="auto"/>
              </w:pBdr>
              <w:spacing w:before="60" w:after="60"/>
              <w:ind w:left="527"/>
              <w:contextualSpacing w:val="0"/>
              <w:rPr>
                <w:rStyle w:val="tabletext0"/>
                <w:color w:val="auto"/>
              </w:rPr>
            </w:pPr>
            <w:r w:rsidRPr="00444DC4">
              <w:rPr>
                <w:rStyle w:val="tabletext0"/>
                <w:color w:val="auto"/>
              </w:rPr>
              <w:sym w:font="Wingdings 3" w:char="F0C8"/>
            </w:r>
          </w:p>
          <w:p w14:paraId="041668B9" w14:textId="4A541872" w:rsidR="00415AD7" w:rsidRPr="00444DC4" w:rsidRDefault="00415AD7" w:rsidP="00862A5D">
            <w:pPr>
              <w:pStyle w:val="ListParagraph"/>
              <w:numPr>
                <w:ilvl w:val="0"/>
                <w:numId w:val="24"/>
              </w:numPr>
              <w:spacing w:before="60" w:after="60"/>
              <w:ind w:left="527" w:hanging="425"/>
              <w:rPr>
                <w:rStyle w:val="tabletext0"/>
                <w:rFonts w:cs="Arial"/>
                <w:bCs/>
                <w:color w:val="auto"/>
              </w:rPr>
            </w:pPr>
            <w:r w:rsidRPr="00444DC4">
              <w:rPr>
                <w:rStyle w:val="tabletext0"/>
                <w:color w:val="auto"/>
              </w:rPr>
              <w:t>Pe</w:t>
            </w:r>
            <w:r w:rsidR="00A05613" w:rsidRPr="00444DC4">
              <w:rPr>
                <w:rStyle w:val="tabletext0"/>
                <w:color w:val="auto"/>
              </w:rPr>
              <w:t>rson</w:t>
            </w:r>
            <w:r w:rsidR="009A435B" w:rsidRPr="00444DC4">
              <w:rPr>
                <w:rStyle w:val="tabletext0"/>
                <w:color w:val="auto"/>
              </w:rPr>
              <w:t xml:space="preserve"> or animal</w:t>
            </w:r>
            <w:r w:rsidR="00A05613" w:rsidRPr="00444DC4">
              <w:rPr>
                <w:rStyle w:val="tabletext0"/>
                <w:color w:val="auto"/>
              </w:rPr>
              <w:t xml:space="preserve"> also </w:t>
            </w:r>
            <w:r w:rsidRPr="00444DC4">
              <w:rPr>
                <w:rStyle w:val="tabletext0"/>
                <w:color w:val="auto"/>
              </w:rPr>
              <w:t xml:space="preserve">infected with another </w:t>
            </w:r>
            <w:r w:rsidR="009A435B" w:rsidRPr="00444DC4">
              <w:rPr>
                <w:rStyle w:val="tabletext0"/>
                <w:color w:val="auto"/>
              </w:rPr>
              <w:t xml:space="preserve">compatible </w:t>
            </w:r>
            <w:r w:rsidRPr="00444DC4">
              <w:rPr>
                <w:rStyle w:val="tabletext0"/>
                <w:color w:val="auto"/>
              </w:rPr>
              <w:t>virus</w:t>
            </w:r>
          </w:p>
          <w:p w14:paraId="6ABC270B" w14:textId="77777777" w:rsidR="00415AD7" w:rsidRPr="00444DC4" w:rsidRDefault="00415AD7" w:rsidP="00415AD7">
            <w:pPr>
              <w:pStyle w:val="Title"/>
              <w:pBdr>
                <w:bottom w:val="none" w:sz="0" w:space="0" w:color="auto"/>
              </w:pBdr>
              <w:spacing w:before="60" w:after="60"/>
              <w:ind w:left="527"/>
              <w:contextualSpacing w:val="0"/>
              <w:rPr>
                <w:rStyle w:val="tabletext0"/>
                <w:color w:val="auto"/>
              </w:rPr>
            </w:pPr>
            <w:r w:rsidRPr="00444DC4">
              <w:rPr>
                <w:rStyle w:val="tabletext0"/>
                <w:color w:val="auto"/>
              </w:rPr>
              <w:sym w:font="Wingdings 3" w:char="F0C8"/>
            </w:r>
          </w:p>
          <w:p w14:paraId="4F32C6C8" w14:textId="173AAA67" w:rsidR="00415AD7" w:rsidRPr="00444DC4" w:rsidRDefault="00415AD7" w:rsidP="00862A5D">
            <w:pPr>
              <w:pStyle w:val="ListParagraph"/>
              <w:numPr>
                <w:ilvl w:val="0"/>
                <w:numId w:val="24"/>
              </w:numPr>
              <w:spacing w:before="60" w:after="60"/>
              <w:ind w:left="527" w:hanging="425"/>
              <w:rPr>
                <w:rStyle w:val="tabletext0"/>
                <w:color w:val="auto"/>
              </w:rPr>
            </w:pPr>
            <w:r w:rsidRPr="00444DC4">
              <w:rPr>
                <w:rStyle w:val="tabletext0"/>
                <w:color w:val="auto"/>
              </w:rPr>
              <w:t xml:space="preserve">Both viruses </w:t>
            </w:r>
            <w:r w:rsidR="009A435B" w:rsidRPr="00444DC4">
              <w:rPr>
                <w:rStyle w:val="tabletext0"/>
                <w:color w:val="auto"/>
              </w:rPr>
              <w:t xml:space="preserve">infect and </w:t>
            </w:r>
            <w:r w:rsidRPr="00444DC4">
              <w:rPr>
                <w:rStyle w:val="tabletext0"/>
                <w:color w:val="auto"/>
              </w:rPr>
              <w:t>replicate in the same host cell</w:t>
            </w:r>
          </w:p>
          <w:p w14:paraId="6A00D52C" w14:textId="77777777" w:rsidR="00415AD7" w:rsidRPr="00444DC4" w:rsidRDefault="00415AD7" w:rsidP="00415AD7">
            <w:pPr>
              <w:pStyle w:val="Title"/>
              <w:pBdr>
                <w:bottom w:val="none" w:sz="0" w:space="0" w:color="auto"/>
              </w:pBdr>
              <w:spacing w:before="60" w:after="60"/>
              <w:ind w:left="527"/>
              <w:contextualSpacing w:val="0"/>
              <w:rPr>
                <w:rStyle w:val="tabletext0"/>
                <w:color w:val="auto"/>
              </w:rPr>
            </w:pPr>
            <w:r w:rsidRPr="00444DC4">
              <w:rPr>
                <w:rStyle w:val="tabletext0"/>
                <w:color w:val="auto"/>
              </w:rPr>
              <w:sym w:font="Wingdings 3" w:char="F0C8"/>
            </w:r>
          </w:p>
          <w:p w14:paraId="3CFEF61D" w14:textId="661EE1F4" w:rsidR="00415AD7" w:rsidRPr="00444DC4" w:rsidRDefault="00415AD7" w:rsidP="00862A5D">
            <w:pPr>
              <w:pStyle w:val="ListParagraph"/>
              <w:numPr>
                <w:ilvl w:val="0"/>
                <w:numId w:val="24"/>
              </w:numPr>
              <w:spacing w:before="60" w:after="60"/>
              <w:ind w:left="527" w:hanging="425"/>
              <w:rPr>
                <w:rStyle w:val="tabletext0"/>
                <w:color w:val="auto"/>
              </w:rPr>
            </w:pPr>
            <w:r w:rsidRPr="00444DC4">
              <w:rPr>
                <w:rStyle w:val="tabletext0"/>
                <w:color w:val="auto"/>
              </w:rPr>
              <w:t>Recombination between viral genomes</w:t>
            </w:r>
            <w:r w:rsidR="009A435B" w:rsidRPr="00444DC4">
              <w:rPr>
                <w:rStyle w:val="tabletext0"/>
                <w:color w:val="auto"/>
              </w:rPr>
              <w:t xml:space="preserve"> takes place</w:t>
            </w:r>
          </w:p>
          <w:p w14:paraId="1C349D6A" w14:textId="77777777" w:rsidR="00415AD7" w:rsidRPr="00444DC4" w:rsidRDefault="00415AD7" w:rsidP="00415AD7">
            <w:pPr>
              <w:pStyle w:val="Title"/>
              <w:pBdr>
                <w:bottom w:val="none" w:sz="0" w:space="0" w:color="auto"/>
              </w:pBdr>
              <w:spacing w:before="60" w:after="60"/>
              <w:ind w:left="527"/>
              <w:contextualSpacing w:val="0"/>
              <w:rPr>
                <w:rStyle w:val="tabletext0"/>
                <w:color w:val="auto"/>
              </w:rPr>
            </w:pPr>
            <w:r w:rsidRPr="00444DC4">
              <w:rPr>
                <w:rStyle w:val="tabletext0"/>
                <w:color w:val="auto"/>
              </w:rPr>
              <w:sym w:font="Wingdings 3" w:char="F0C8"/>
            </w:r>
          </w:p>
          <w:p w14:paraId="30FD90C2" w14:textId="2638F55D" w:rsidR="003E5908" w:rsidRPr="00444DC4" w:rsidRDefault="00415AD7" w:rsidP="00862A5D">
            <w:pPr>
              <w:pStyle w:val="ListParagraph"/>
              <w:numPr>
                <w:ilvl w:val="0"/>
                <w:numId w:val="24"/>
              </w:numPr>
              <w:spacing w:before="60" w:after="60"/>
              <w:ind w:left="527" w:hanging="425"/>
              <w:rPr>
                <w:rStyle w:val="tabletext0"/>
                <w:color w:val="auto"/>
              </w:rPr>
            </w:pPr>
            <w:r w:rsidRPr="00444DC4">
              <w:rPr>
                <w:rStyle w:val="tabletext0"/>
                <w:color w:val="auto"/>
              </w:rPr>
              <w:t>Recombinant virus infects other hosts</w:t>
            </w:r>
          </w:p>
        </w:tc>
        <w:tc>
          <w:tcPr>
            <w:tcW w:w="985" w:type="pct"/>
            <w:tcBorders>
              <w:top w:val="single" w:sz="12" w:space="0" w:color="auto"/>
              <w:left w:val="single" w:sz="12" w:space="0" w:color="auto"/>
              <w:bottom w:val="single" w:sz="12" w:space="0" w:color="auto"/>
              <w:right w:val="single" w:sz="12" w:space="0" w:color="auto"/>
            </w:tcBorders>
            <w:shd w:val="clear" w:color="auto" w:fill="auto"/>
            <w:hideMark/>
          </w:tcPr>
          <w:p w14:paraId="586B199B" w14:textId="244B0DBC" w:rsidR="00734700" w:rsidRPr="00444DC4" w:rsidRDefault="009A435B">
            <w:pPr>
              <w:keepNext/>
              <w:spacing w:before="60" w:after="60"/>
              <w:rPr>
                <w:rStyle w:val="tabletext0"/>
                <w:color w:val="auto"/>
              </w:rPr>
            </w:pPr>
            <w:r w:rsidRPr="00444DC4">
              <w:rPr>
                <w:rStyle w:val="tabletext0"/>
                <w:color w:val="auto"/>
              </w:rPr>
              <w:t>Disease in humans or animals.</w:t>
            </w:r>
          </w:p>
          <w:p w14:paraId="0AA72F48" w14:textId="78F32E7B" w:rsidR="009A435B" w:rsidRPr="00444DC4" w:rsidRDefault="009A435B">
            <w:pPr>
              <w:keepNext/>
              <w:spacing w:before="60" w:after="60"/>
              <w:rPr>
                <w:b/>
              </w:rPr>
            </w:pPr>
            <w:r w:rsidRPr="00444DC4">
              <w:rPr>
                <w:rStyle w:val="tabletext0"/>
                <w:color w:val="auto"/>
              </w:rPr>
              <w:t>Establishment of a novel virus in the environment.</w:t>
            </w:r>
          </w:p>
        </w:tc>
      </w:tr>
    </w:tbl>
    <w:p w14:paraId="2773BC37" w14:textId="33D3DF96" w:rsidR="00B0698B" w:rsidRPr="00444DC4" w:rsidRDefault="00B0698B" w:rsidP="00D24BA5">
      <w:pPr>
        <w:pStyle w:val="para0"/>
        <w:keepNext/>
        <w:spacing w:before="240"/>
        <w:outlineLvl w:val="4"/>
        <w:rPr>
          <w:color w:val="auto"/>
          <w:u w:val="single"/>
          <w:lang w:val="en-AU"/>
        </w:rPr>
      </w:pPr>
      <w:r w:rsidRPr="00444DC4">
        <w:rPr>
          <w:color w:val="auto"/>
          <w:u w:val="single"/>
          <w:lang w:val="en-AU"/>
        </w:rPr>
        <w:t>Causal pathway</w:t>
      </w:r>
    </w:p>
    <w:p w14:paraId="4C3DBC7F" w14:textId="7648A707" w:rsidR="00785421" w:rsidRPr="00444DC4" w:rsidRDefault="00BF5E15" w:rsidP="0073774C">
      <w:pPr>
        <w:pStyle w:val="para0"/>
        <w:numPr>
          <w:ilvl w:val="0"/>
          <w:numId w:val="34"/>
        </w:numPr>
        <w:rPr>
          <w:color w:val="auto"/>
          <w:u w:color="000000"/>
          <w:shd w:val="clear" w:color="auto" w:fill="FEFEFE"/>
          <w:lang w:val="en-AU"/>
        </w:rPr>
      </w:pPr>
      <w:r w:rsidRPr="00444DC4">
        <w:rPr>
          <w:color w:val="auto"/>
          <w:u w:color="000000"/>
          <w:shd w:val="clear" w:color="auto" w:fill="FEFEFE"/>
          <w:lang w:val="en-AU"/>
        </w:rPr>
        <w:t>Recombination between two viruses may occur if they simultaneously infect the same cell. Recombination can occur within and between viral types (DeFillipis &amp; Villarreal 2001), meaning that introduced genes could potentially be transferred to other viruses</w:t>
      </w:r>
      <w:r w:rsidR="000A4FFB" w:rsidRPr="00444DC4">
        <w:rPr>
          <w:color w:val="auto"/>
          <w:u w:color="000000"/>
          <w:shd w:val="clear" w:color="auto" w:fill="FEFEFE"/>
          <w:lang w:val="en-AU"/>
        </w:rPr>
        <w:t>, or an intact thymidine kinase gene could be restored to the GMO</w:t>
      </w:r>
      <w:r w:rsidRPr="00444DC4">
        <w:rPr>
          <w:color w:val="auto"/>
          <w:u w:color="000000"/>
          <w:shd w:val="clear" w:color="auto" w:fill="FEFEFE"/>
          <w:lang w:val="en-AU"/>
        </w:rPr>
        <w:t>. While recombination between different classes of virus can occur, its frequency decreases with decreasing relationship between viruses – meaning that the GM virus is more likely to recombine with another poxvirus than with an unrelated virus.</w:t>
      </w:r>
    </w:p>
    <w:p w14:paraId="61C784BC" w14:textId="77777777" w:rsidR="001051AD" w:rsidRPr="00444DC4" w:rsidRDefault="00BF5E15" w:rsidP="0073774C">
      <w:pPr>
        <w:pStyle w:val="para0"/>
        <w:numPr>
          <w:ilvl w:val="0"/>
          <w:numId w:val="34"/>
        </w:numPr>
        <w:rPr>
          <w:color w:val="auto"/>
          <w:u w:color="000000"/>
          <w:shd w:val="clear" w:color="auto" w:fill="FEFEFE"/>
          <w:lang w:val="en-AU"/>
        </w:rPr>
      </w:pPr>
      <w:r w:rsidRPr="00444DC4">
        <w:rPr>
          <w:color w:val="auto"/>
          <w:u w:color="000000"/>
          <w:shd w:val="clear" w:color="auto" w:fill="FEFEFE"/>
          <w:lang w:val="en-AU"/>
        </w:rPr>
        <w:t>There is no reservoir of vaccinia virus in the Australian environment that would allow recombination between GM and wild-type VACV.</w:t>
      </w:r>
    </w:p>
    <w:p w14:paraId="46152E30" w14:textId="201D0272" w:rsidR="006D6225" w:rsidRPr="00444DC4" w:rsidRDefault="00CA0758" w:rsidP="001051AD">
      <w:pPr>
        <w:pStyle w:val="para0"/>
        <w:numPr>
          <w:ilvl w:val="0"/>
          <w:numId w:val="34"/>
        </w:numPr>
        <w:rPr>
          <w:color w:val="auto"/>
          <w:u w:color="000000"/>
          <w:shd w:val="clear" w:color="auto" w:fill="FEFEFE"/>
          <w:lang w:val="en-AU"/>
        </w:rPr>
      </w:pPr>
      <w:r w:rsidRPr="00444DC4">
        <w:rPr>
          <w:i/>
          <w:color w:val="auto"/>
          <w:u w:color="000000"/>
          <w:shd w:val="clear" w:color="auto" w:fill="FEFEFE"/>
          <w:lang w:val="en-AU"/>
        </w:rPr>
        <w:t>Molluscum contagiosum virus</w:t>
      </w:r>
      <w:r w:rsidRPr="00444DC4">
        <w:rPr>
          <w:color w:val="auto"/>
          <w:u w:color="000000"/>
          <w:shd w:val="clear" w:color="auto" w:fill="FEFEFE"/>
          <w:lang w:val="en-AU"/>
        </w:rPr>
        <w:t xml:space="preserve"> (MCV) is likely to be present in the Australian population. As MCV infection is more prevalent in children than in adults</w:t>
      </w:r>
      <w:r w:rsidR="00FB3D31" w:rsidRPr="00444DC4">
        <w:rPr>
          <w:color w:val="auto"/>
          <w:u w:color="000000"/>
          <w:shd w:val="clear" w:color="auto" w:fill="FEFEFE"/>
          <w:lang w:val="en-AU"/>
        </w:rPr>
        <w:t xml:space="preserve"> </w:t>
      </w:r>
      <w:r w:rsidR="00FB3D31" w:rsidRPr="00444DC4">
        <w:rPr>
          <w:color w:val="auto"/>
          <w:u w:color="000000"/>
          <w:shd w:val="clear" w:color="auto" w:fill="FEFEFE"/>
          <w:lang w:val="en-AU"/>
        </w:rPr>
        <w:fldChar w:fldCharType="begin">
          <w:fldData xml:space="preserve">PFJlZm1hbj48Q2l0ZT48QXV0aG9yPktvbnlhPC9BdXRob3I+PFllYXI+MTk5OTwvWWVhcj48UmVj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</w:fldData>
        </w:fldChar>
      </w:r>
      <w:r w:rsidR="00FB3D31" w:rsidRPr="00444DC4">
        <w:rPr>
          <w:color w:val="auto"/>
          <w:u w:color="000000"/>
          <w:shd w:val="clear" w:color="auto" w:fill="FEFEFE"/>
          <w:lang w:val="en-AU"/>
        </w:rPr>
        <w:instrText xml:space="preserve"> ADDIN REFMGR.CITE </w:instrText>
      </w:r>
      <w:r w:rsidR="00FB3D31" w:rsidRPr="00444DC4">
        <w:rPr>
          <w:color w:val="auto"/>
          <w:u w:color="000000"/>
          <w:shd w:val="clear" w:color="auto" w:fill="FEFEFE"/>
          <w:lang w:val="en-AU"/>
        </w:rPr>
        <w:fldChar w:fldCharType="begin">
          <w:fldData xml:space="preserve">PFJlZm1hbj48Q2l0ZT48QXV0aG9yPktvbnlhPC9BdXRob3I+PFllYXI+MTk5OTwvWWVhcj48UmVj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</w:fldData>
        </w:fldChar>
      </w:r>
      <w:r w:rsidR="00FB3D31" w:rsidRPr="00444DC4">
        <w:rPr>
          <w:color w:val="auto"/>
          <w:u w:color="000000"/>
          <w:shd w:val="clear" w:color="auto" w:fill="FEFEFE"/>
          <w:lang w:val="en-AU"/>
        </w:rPr>
        <w:instrText xml:space="preserve"> ADDIN EN.CITE.DATA </w:instrText>
      </w:r>
      <w:r w:rsidR="00FB3D31" w:rsidRPr="00444DC4">
        <w:rPr>
          <w:color w:val="auto"/>
          <w:u w:color="000000"/>
          <w:shd w:val="clear" w:color="auto" w:fill="FEFEFE"/>
          <w:lang w:val="en-AU"/>
        </w:rPr>
      </w:r>
      <w:r w:rsidR="00FB3D31" w:rsidRPr="00444DC4">
        <w:rPr>
          <w:color w:val="auto"/>
          <w:u w:color="000000"/>
          <w:shd w:val="clear" w:color="auto" w:fill="FEFEFE"/>
          <w:lang w:val="en-AU"/>
        </w:rPr>
        <w:fldChar w:fldCharType="end"/>
      </w:r>
      <w:r w:rsidR="00FB3D31" w:rsidRPr="00444DC4">
        <w:rPr>
          <w:color w:val="auto"/>
          <w:u w:color="000000"/>
          <w:shd w:val="clear" w:color="auto" w:fill="FEFEFE"/>
          <w:lang w:val="en-AU"/>
        </w:rPr>
      </w:r>
      <w:r w:rsidR="00FB3D31" w:rsidRPr="00444DC4">
        <w:rPr>
          <w:color w:val="auto"/>
          <w:u w:color="000000"/>
          <w:shd w:val="clear" w:color="auto" w:fill="FEFEFE"/>
          <w:lang w:val="en-AU"/>
        </w:rPr>
        <w:fldChar w:fldCharType="separate"/>
      </w:r>
      <w:r w:rsidR="00FB3D31" w:rsidRPr="00444DC4">
        <w:rPr>
          <w:noProof/>
          <w:color w:val="auto"/>
          <w:u w:color="000000"/>
          <w:shd w:val="clear" w:color="auto" w:fill="FEFEFE"/>
          <w:lang w:val="en-AU"/>
        </w:rPr>
        <w:t>(Konya &amp; Thompson 1999)</w:t>
      </w:r>
      <w:r w:rsidR="00FB3D31" w:rsidRPr="00444DC4">
        <w:rPr>
          <w:color w:val="auto"/>
          <w:u w:color="000000"/>
          <w:shd w:val="clear" w:color="auto" w:fill="FEFEFE"/>
          <w:lang w:val="en-AU"/>
        </w:rPr>
        <w:fldChar w:fldCharType="end"/>
      </w:r>
      <w:r w:rsidRPr="00444DC4">
        <w:rPr>
          <w:color w:val="auto"/>
          <w:u w:color="000000"/>
          <w:shd w:val="clear" w:color="auto" w:fill="FEFEFE"/>
          <w:lang w:val="en-AU"/>
        </w:rPr>
        <w:t>, co-infection is more likely to occur in a secondary recipient of the virus than in an (adult) trial participant. Measures to minimise transmission of the GMO to other people will be in place (see Risk Scenarios</w:t>
      </w:r>
      <w:r w:rsidR="006D6225" w:rsidRPr="00444DC4">
        <w:rPr>
          <w:color w:val="auto"/>
          <w:u w:color="000000"/>
          <w:shd w:val="clear" w:color="auto" w:fill="FEFEFE"/>
          <w:lang w:val="en-AU"/>
        </w:rPr>
        <w:t xml:space="preserve"> 1-5)</w:t>
      </w:r>
      <w:r w:rsidR="00531850" w:rsidRPr="00444DC4">
        <w:rPr>
          <w:color w:val="auto"/>
          <w:u w:color="000000"/>
          <w:shd w:val="clear" w:color="auto" w:fill="FEFEFE"/>
          <w:lang w:val="en-AU"/>
        </w:rPr>
        <w:t>, which would limit the opportunity for co-infection</w:t>
      </w:r>
      <w:r w:rsidR="006D6225" w:rsidRPr="00444DC4">
        <w:rPr>
          <w:color w:val="auto"/>
          <w:u w:color="000000"/>
          <w:shd w:val="clear" w:color="auto" w:fill="FEFEFE"/>
          <w:lang w:val="en-AU"/>
        </w:rPr>
        <w:t>.</w:t>
      </w:r>
    </w:p>
    <w:p w14:paraId="50F1718F" w14:textId="103C692E" w:rsidR="0015560F" w:rsidRPr="00444DC4" w:rsidRDefault="005E6084" w:rsidP="007E43AA">
      <w:pPr>
        <w:pStyle w:val="para0"/>
        <w:numPr>
          <w:ilvl w:val="0"/>
          <w:numId w:val="34"/>
        </w:numPr>
        <w:rPr>
          <w:color w:val="auto"/>
          <w:u w:color="000000"/>
          <w:shd w:val="clear" w:color="auto" w:fill="FEFEFE"/>
          <w:lang w:val="en-AU"/>
        </w:rPr>
      </w:pPr>
      <w:r w:rsidRPr="00444DC4">
        <w:rPr>
          <w:color w:val="auto"/>
          <w:u w:color="000000"/>
          <w:shd w:val="clear" w:color="auto" w:fill="FEFEFE"/>
          <w:lang w:val="en-AU"/>
        </w:rPr>
        <w:t>Immunocompetent individuals tend to develop only a small number of MCV lesions (generally fewer than twenty)</w:t>
      </w:r>
      <w:r w:rsidR="0015560F" w:rsidRPr="00444DC4">
        <w:rPr>
          <w:color w:val="auto"/>
          <w:u w:color="000000"/>
          <w:shd w:val="clear" w:color="auto" w:fill="FEFEFE"/>
          <w:lang w:val="en-AU"/>
        </w:rPr>
        <w:t>;</w:t>
      </w:r>
      <w:r w:rsidRPr="00444DC4">
        <w:rPr>
          <w:color w:val="auto"/>
          <w:u w:color="000000"/>
          <w:shd w:val="clear" w:color="auto" w:fill="FEFEFE"/>
          <w:lang w:val="en-AU"/>
        </w:rPr>
        <w:t xml:space="preserve"> </w:t>
      </w:r>
      <w:r w:rsidR="0015560F" w:rsidRPr="00444DC4">
        <w:rPr>
          <w:color w:val="auto"/>
          <w:u w:color="000000"/>
          <w:shd w:val="clear" w:color="auto" w:fill="FEFEFE"/>
          <w:lang w:val="en-AU"/>
        </w:rPr>
        <w:t>these have</w:t>
      </w:r>
      <w:r w:rsidRPr="00444DC4">
        <w:rPr>
          <w:color w:val="auto"/>
          <w:u w:color="000000"/>
          <w:shd w:val="clear" w:color="auto" w:fill="FEFEFE"/>
          <w:lang w:val="en-AU"/>
        </w:rPr>
        <w:t xml:space="preserve"> an average diameter of 3-5 mm </w:t>
      </w:r>
      <w:r w:rsidR="00FC6A73" w:rsidRPr="00444DC4">
        <w:rPr>
          <w:color w:val="auto"/>
          <w:u w:color="000000"/>
          <w:shd w:val="clear" w:color="auto" w:fill="FEFEFE"/>
          <w:lang w:val="en-AU"/>
        </w:rPr>
        <w:fldChar w:fldCharType="begin"/>
      </w:r>
      <w:r w:rsidR="00FB3D31" w:rsidRPr="00444DC4">
        <w:rPr>
          <w:color w:val="auto"/>
          <w:u w:color="000000"/>
          <w:shd w:val="clear" w:color="auto" w:fill="FEFEFE"/>
          <w:lang w:val="en-AU"/>
        </w:rPr>
        <w:instrText xml:space="preserve"> ADDIN REFMGR.CITE &lt;Refman&gt;&lt;Cite&gt;&lt;Author&gt;Chen&lt;/Author&gt;&lt;Year&gt;2013&lt;/Year&gt;&lt;RecNum&gt;6058&lt;/RecNum&gt;&lt;IDText&gt;Molluscum contagiosum virus infection&amp;#xA;1&lt;/IDText&gt;&lt;MDL Ref_Type="Journal"&gt;&lt;Ref_Type&gt;Journal&lt;/Ref_Type&gt;&lt;Ref_ID&gt;6058&lt;/Ref_ID&gt;&lt;Title_Primary&gt;Molluscum contagiosum virus infection&amp;#xA;1&lt;/Title_Primary&gt;&lt;Authors_Primary&gt;Chen,X.&lt;/Authors_Primary&gt;&lt;Authors_Primary&gt;Anstey,A.V.&lt;/Authors_Primary&gt;&lt;Authors_Primary&gt;Bugert,J.J.&lt;/Authors_Primary&gt;&lt;Date_Primary&gt;2013/10&lt;/Date_Primary&gt;&lt;Keywords&gt;Adult&lt;/Keywords&gt;&lt;Keywords&gt;and&lt;/Keywords&gt;&lt;Keywords&gt;Biology&lt;/Keywords&gt;&lt;Keywords&gt;CELL&lt;/Keywords&gt;&lt;Keywords&gt;cell cycle&lt;/Keywords&gt;&lt;Keywords&gt;Cell Death&lt;/Keywords&gt;&lt;Keywords&gt;Cells&lt;/Keywords&gt;&lt;Keywords&gt;China&lt;/Keywords&gt;&lt;Keywords&gt;Death&lt;/Keywords&gt;&lt;Keywords&gt;Genome&lt;/Keywords&gt;&lt;Keywords&gt;Human&lt;/Keywords&gt;&lt;Keywords&gt;HUMANS&lt;/Keywords&gt;&lt;Keywords&gt;Immune response&lt;/Keywords&gt;&lt;Keywords&gt;Immunity&lt;/Keywords&gt;&lt;Keywords&gt;immunology&lt;/Keywords&gt;&lt;Keywords&gt;INFECTION&lt;/Keywords&gt;&lt;Keywords&gt;Inflammation&lt;/Keywords&gt;&lt;Keywords&gt;Innate immunity&lt;/Keywords&gt;&lt;Keywords&gt;Lesions&lt;/Keywords&gt;&lt;Keywords&gt;Medicine&lt;/Keywords&gt;&lt;Keywords&gt;Molluscum Contagiosum&lt;/Keywords&gt;&lt;Keywords&gt;Molluscum contagiosum virus&lt;/Keywords&gt;&lt;Keywords&gt;nature&lt;/Keywords&gt;&lt;Keywords&gt;of&lt;/Keywords&gt;&lt;Keywords&gt;pathology&lt;/Keywords&gt;&lt;Keywords&gt;Research&lt;/Keywords&gt;&lt;Keywords&gt;Response&lt;/Keywords&gt;&lt;Keywords&gt;Review&lt;/Keywords&gt;&lt;Keywords&gt;Skin&lt;/Keywords&gt;&lt;Keywords&gt;studies&lt;/Keywords&gt;&lt;Keywords&gt;Support&lt;/Keywords&gt;&lt;Keywords&gt;T cells&lt;/Keywords&gt;&lt;Keywords&gt;therapy&lt;/Keywords&gt;&lt;Keywords&gt;Universities&lt;/Keywords&gt;&lt;Keywords&gt;virology&lt;/Keywords&gt;&lt;Keywords&gt;virus&lt;/Keywords&gt;&lt;Reprint&gt;Not in File&lt;/Reprint&gt;&lt;Start_Page&gt;877&lt;/Start_Page&gt;&lt;End_Page&gt;888&lt;/End_Page&gt;&lt;Periodical&gt;Lancet Infect.Dis.&lt;/Periodical&gt;&lt;Volume&gt;13&lt;/Volume&gt;&lt;Issue&gt;10&lt;/Issue&gt;&lt;Misc_3&gt;S1473-3099(13)70109-9 [pii];10.1016/S1473-3099(13)70109-9 [doi]&lt;/Misc_3&gt;&lt;Address&gt;Department of Dermatology, Ruijin Hospital, School of Medicine, Shanghai Jiaotong University, Shanghai, China&lt;/Address&gt;&lt;Web_URL&gt;PM:23972567&lt;/Web_URL&gt;&lt;ZZ_JournalFull&gt;&lt;f name="System"&gt;Lancet Infect.Dis.&lt;/f&gt;&lt;/ZZ_JournalFull&gt;&lt;ZZ_WorkformID&gt;1&lt;/ZZ_WorkformID&gt;&lt;/MDL&gt;&lt;/Cite&gt;&lt;/Refman&gt;</w:instrText>
      </w:r>
      <w:r w:rsidR="00FC6A73" w:rsidRPr="00444DC4">
        <w:rPr>
          <w:color w:val="auto"/>
          <w:u w:color="000000"/>
          <w:shd w:val="clear" w:color="auto" w:fill="FEFEFE"/>
          <w:lang w:val="en-AU"/>
        </w:rPr>
        <w:fldChar w:fldCharType="separate"/>
      </w:r>
      <w:r w:rsidR="00FC6A73" w:rsidRPr="00444DC4">
        <w:rPr>
          <w:noProof/>
          <w:color w:val="auto"/>
          <w:u w:color="000000"/>
          <w:shd w:val="clear" w:color="auto" w:fill="FEFEFE"/>
          <w:lang w:val="en-AU"/>
        </w:rPr>
        <w:t>(Chen et al. 2013)</w:t>
      </w:r>
      <w:r w:rsidR="00FC6A73" w:rsidRPr="00444DC4">
        <w:rPr>
          <w:color w:val="auto"/>
          <w:u w:color="000000"/>
          <w:shd w:val="clear" w:color="auto" w:fill="FEFEFE"/>
          <w:lang w:val="en-AU"/>
        </w:rPr>
        <w:fldChar w:fldCharType="end"/>
      </w:r>
      <w:r w:rsidRPr="00444DC4">
        <w:rPr>
          <w:color w:val="auto"/>
          <w:u w:color="000000"/>
          <w:shd w:val="clear" w:color="auto" w:fill="FEFEFE"/>
          <w:lang w:val="en-AU"/>
        </w:rPr>
        <w:t xml:space="preserve">. </w:t>
      </w:r>
      <w:r w:rsidR="0015560F" w:rsidRPr="00444DC4">
        <w:rPr>
          <w:color w:val="auto"/>
          <w:u w:color="000000"/>
          <w:shd w:val="clear" w:color="auto" w:fill="FEFEFE"/>
          <w:lang w:val="en-AU"/>
        </w:rPr>
        <w:t xml:space="preserve">Likewise, a maximum of ten lesions per person have </w:t>
      </w:r>
      <w:r w:rsidR="00592DD3" w:rsidRPr="00444DC4">
        <w:rPr>
          <w:color w:val="auto"/>
          <w:u w:color="000000"/>
          <w:shd w:val="clear" w:color="auto" w:fill="FEFEFE"/>
          <w:lang w:val="en-AU"/>
        </w:rPr>
        <w:t>been observed</w:t>
      </w:r>
      <w:r w:rsidR="0015560F" w:rsidRPr="00444DC4">
        <w:rPr>
          <w:color w:val="auto"/>
          <w:u w:color="000000"/>
          <w:shd w:val="clear" w:color="auto" w:fill="FEFEFE"/>
          <w:lang w:val="en-AU"/>
        </w:rPr>
        <w:t xml:space="preserve"> in patients treated with the GM virus</w:t>
      </w:r>
      <w:r w:rsidR="00592DD3" w:rsidRPr="00444DC4">
        <w:rPr>
          <w:color w:val="auto"/>
          <w:u w:color="000000"/>
          <w:shd w:val="clear" w:color="auto" w:fill="FEFEFE"/>
          <w:lang w:val="en-AU"/>
        </w:rPr>
        <w:t xml:space="preserve"> in previous clinical trials</w:t>
      </w:r>
      <w:r w:rsidR="00A765ED" w:rsidRPr="00444DC4">
        <w:rPr>
          <w:color w:val="auto"/>
          <w:u w:color="000000"/>
          <w:shd w:val="clear" w:color="auto" w:fill="FEFEFE"/>
          <w:lang w:val="en-AU"/>
        </w:rPr>
        <w:t xml:space="preserve"> </w:t>
      </w:r>
      <w:r w:rsidR="00FC6A73" w:rsidRPr="00444DC4">
        <w:rPr>
          <w:color w:val="auto"/>
          <w:u w:color="000000"/>
          <w:shd w:val="clear" w:color="auto" w:fill="FEFEFE"/>
          <w:lang w:val="en-AU"/>
        </w:rPr>
        <w:fldChar w:fldCharType="begin">
          <w:fldData xml:space="preserve">PFJlZm1hbj48Q2l0ZT48QXV0aG9yPkhlbzwvQXV0aG9yPjxZZWFyPjIwMTM8L1llYXI+PFJlY051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</w:fldData>
        </w:fldChar>
      </w:r>
      <w:r w:rsidR="00FB3D31" w:rsidRPr="00444DC4">
        <w:rPr>
          <w:color w:val="auto"/>
          <w:u w:color="000000"/>
          <w:shd w:val="clear" w:color="auto" w:fill="FEFEFE"/>
          <w:lang w:val="en-AU"/>
        </w:rPr>
        <w:instrText xml:space="preserve"> ADDIN REFMGR.CITE </w:instrText>
      </w:r>
      <w:r w:rsidR="00FB3D31" w:rsidRPr="00444DC4">
        <w:rPr>
          <w:color w:val="auto"/>
          <w:u w:color="000000"/>
          <w:shd w:val="clear" w:color="auto" w:fill="FEFEFE"/>
          <w:lang w:val="en-AU"/>
        </w:rPr>
        <w:fldChar w:fldCharType="begin">
          <w:fldData xml:space="preserve">PFJlZm1hbj48Q2l0ZT48QXV0aG9yPkhlbzwvQXV0aG9yPjxZZWFyPjIwMTM8L1llYXI+PFJlY051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</w:fldData>
        </w:fldChar>
      </w:r>
      <w:r w:rsidR="00FB3D31" w:rsidRPr="00444DC4">
        <w:rPr>
          <w:color w:val="auto"/>
          <w:u w:color="000000"/>
          <w:shd w:val="clear" w:color="auto" w:fill="FEFEFE"/>
          <w:lang w:val="en-AU"/>
        </w:rPr>
        <w:instrText xml:space="preserve"> ADDIN EN.CITE.DATA </w:instrText>
      </w:r>
      <w:r w:rsidR="00FB3D31" w:rsidRPr="00444DC4">
        <w:rPr>
          <w:color w:val="auto"/>
          <w:u w:color="000000"/>
          <w:shd w:val="clear" w:color="auto" w:fill="FEFEFE"/>
          <w:lang w:val="en-AU"/>
        </w:rPr>
      </w:r>
      <w:r w:rsidR="00FB3D31" w:rsidRPr="00444DC4">
        <w:rPr>
          <w:color w:val="auto"/>
          <w:u w:color="000000"/>
          <w:shd w:val="clear" w:color="auto" w:fill="FEFEFE"/>
          <w:lang w:val="en-AU"/>
        </w:rPr>
        <w:fldChar w:fldCharType="end"/>
      </w:r>
      <w:r w:rsidR="00FC6A73" w:rsidRPr="00444DC4">
        <w:rPr>
          <w:color w:val="auto"/>
          <w:u w:color="000000"/>
          <w:shd w:val="clear" w:color="auto" w:fill="FEFEFE"/>
          <w:lang w:val="en-AU"/>
        </w:rPr>
      </w:r>
      <w:r w:rsidR="00FC6A73" w:rsidRPr="00444DC4">
        <w:rPr>
          <w:color w:val="auto"/>
          <w:u w:color="000000"/>
          <w:shd w:val="clear" w:color="auto" w:fill="FEFEFE"/>
          <w:lang w:val="en-AU"/>
        </w:rPr>
        <w:fldChar w:fldCharType="separate"/>
      </w:r>
      <w:r w:rsidR="00FC6A73" w:rsidRPr="00444DC4">
        <w:rPr>
          <w:noProof/>
          <w:color w:val="auto"/>
          <w:u w:color="000000"/>
          <w:shd w:val="clear" w:color="auto" w:fill="FEFEFE"/>
          <w:lang w:val="en-AU"/>
        </w:rPr>
        <w:t>(Heo et al. 2013)</w:t>
      </w:r>
      <w:r w:rsidR="00FC6A73" w:rsidRPr="00444DC4">
        <w:rPr>
          <w:color w:val="auto"/>
          <w:u w:color="000000"/>
          <w:shd w:val="clear" w:color="auto" w:fill="FEFEFE"/>
          <w:lang w:val="en-AU"/>
        </w:rPr>
        <w:fldChar w:fldCharType="end"/>
      </w:r>
      <w:r w:rsidR="0015560F" w:rsidRPr="00444DC4">
        <w:rPr>
          <w:color w:val="auto"/>
          <w:u w:color="000000"/>
          <w:shd w:val="clear" w:color="auto" w:fill="FEFEFE"/>
          <w:lang w:val="en-AU"/>
        </w:rPr>
        <w:t xml:space="preserve">. </w:t>
      </w:r>
      <w:r w:rsidR="007E43AA" w:rsidRPr="00444DC4">
        <w:rPr>
          <w:color w:val="auto"/>
          <w:u w:color="000000"/>
          <w:shd w:val="clear" w:color="auto" w:fill="FEFEFE"/>
          <w:lang w:val="en-AU"/>
        </w:rPr>
        <w:t xml:space="preserve">Should a person with an active MCV infection also become infected with the GM virus, it is unlikely that the </w:t>
      </w:r>
      <w:r w:rsidR="00592DD3" w:rsidRPr="00444DC4">
        <w:rPr>
          <w:color w:val="auto"/>
          <w:u w:color="000000"/>
          <w:shd w:val="clear" w:color="auto" w:fill="FEFEFE"/>
          <w:lang w:val="en-AU"/>
        </w:rPr>
        <w:t xml:space="preserve">small number of </w:t>
      </w:r>
      <w:r w:rsidR="00592DD3" w:rsidRPr="00444DC4">
        <w:rPr>
          <w:color w:val="auto"/>
          <w:u w:color="000000"/>
          <w:shd w:val="clear" w:color="auto" w:fill="FEFEFE"/>
          <w:lang w:val="en-AU"/>
        </w:rPr>
        <w:lastRenderedPageBreak/>
        <w:t>lesions attributable to each virus would co-locate and provide an opportunity for viral recombination.</w:t>
      </w:r>
    </w:p>
    <w:p w14:paraId="1CD81E1D" w14:textId="65A5F2A6" w:rsidR="00702330" w:rsidRPr="00444DC4" w:rsidRDefault="0038627E" w:rsidP="001051AD">
      <w:pPr>
        <w:pStyle w:val="para0"/>
        <w:numPr>
          <w:ilvl w:val="0"/>
          <w:numId w:val="34"/>
        </w:numPr>
        <w:rPr>
          <w:color w:val="auto"/>
          <w:u w:color="000000"/>
          <w:shd w:val="clear" w:color="auto" w:fill="FEFEFE"/>
          <w:lang w:val="en-AU"/>
        </w:rPr>
      </w:pPr>
      <w:r w:rsidRPr="00444DC4">
        <w:rPr>
          <w:color w:val="auto"/>
          <w:u w:color="000000"/>
          <w:shd w:val="clear" w:color="auto" w:fill="FEFEFE"/>
          <w:lang w:val="en-AU"/>
        </w:rPr>
        <w:t>Finally</w:t>
      </w:r>
      <w:r w:rsidR="00592DD3" w:rsidRPr="00444DC4">
        <w:rPr>
          <w:color w:val="auto"/>
          <w:u w:color="000000"/>
          <w:shd w:val="clear" w:color="auto" w:fill="FEFEFE"/>
          <w:lang w:val="en-AU"/>
        </w:rPr>
        <w:t xml:space="preserve">, </w:t>
      </w:r>
      <w:r w:rsidR="00702330" w:rsidRPr="00444DC4">
        <w:rPr>
          <w:color w:val="auto"/>
          <w:u w:color="000000"/>
          <w:shd w:val="clear" w:color="auto" w:fill="FEFEFE"/>
          <w:lang w:val="en-AU"/>
        </w:rPr>
        <w:t xml:space="preserve">while no reports on the ability of MCV to recombine with other poxviruses were located, </w:t>
      </w:r>
      <w:r w:rsidR="006D6225" w:rsidRPr="00444DC4">
        <w:rPr>
          <w:color w:val="auto"/>
          <w:u w:color="000000"/>
          <w:shd w:val="clear" w:color="auto" w:fill="FEFEFE"/>
          <w:lang w:val="en-AU"/>
        </w:rPr>
        <w:t xml:space="preserve">MCV has co-existed with </w:t>
      </w:r>
      <w:r w:rsidR="006D6225" w:rsidRPr="00444DC4">
        <w:rPr>
          <w:i/>
          <w:color w:val="auto"/>
          <w:u w:color="000000"/>
          <w:shd w:val="clear" w:color="auto" w:fill="FEFEFE"/>
          <w:lang w:val="en-AU"/>
        </w:rPr>
        <w:t>variola virus</w:t>
      </w:r>
      <w:r w:rsidR="006D6225" w:rsidRPr="00444DC4">
        <w:rPr>
          <w:color w:val="auto"/>
          <w:u w:color="000000"/>
          <w:shd w:val="clear" w:color="auto" w:fill="FEFEFE"/>
          <w:lang w:val="en-AU"/>
        </w:rPr>
        <w:t xml:space="preserve"> (the causative agent for smallpox) for thousands of years, and with VACV for over 150 years, without evidence of recombinants forming and persisting</w:t>
      </w:r>
      <w:r w:rsidR="00531850" w:rsidRPr="00444DC4">
        <w:rPr>
          <w:color w:val="auto"/>
          <w:u w:color="000000"/>
          <w:shd w:val="clear" w:color="auto" w:fill="FEFEFE"/>
          <w:lang w:val="en-AU"/>
        </w:rPr>
        <w:t xml:space="preserve"> in the human population</w:t>
      </w:r>
      <w:r w:rsidR="006D6225" w:rsidRPr="00444DC4">
        <w:rPr>
          <w:color w:val="auto"/>
          <w:u w:color="000000"/>
          <w:shd w:val="clear" w:color="auto" w:fill="FEFEFE"/>
          <w:lang w:val="en-AU"/>
        </w:rPr>
        <w:t>.</w:t>
      </w:r>
    </w:p>
    <w:p w14:paraId="017CF23A" w14:textId="2355E492" w:rsidR="00BF5E15" w:rsidRPr="00444DC4" w:rsidRDefault="00BF5E15" w:rsidP="0073774C">
      <w:pPr>
        <w:pStyle w:val="para0"/>
        <w:numPr>
          <w:ilvl w:val="0"/>
          <w:numId w:val="34"/>
        </w:numPr>
        <w:rPr>
          <w:color w:val="auto"/>
          <w:u w:color="000000"/>
          <w:shd w:val="clear" w:color="auto" w:fill="FEFEFE"/>
          <w:lang w:val="en-AU"/>
        </w:rPr>
      </w:pPr>
      <w:r w:rsidRPr="00444DC4">
        <w:rPr>
          <w:color w:val="auto"/>
          <w:u w:color="000000"/>
          <w:shd w:val="clear" w:color="auto" w:fill="FEFEFE"/>
          <w:lang w:val="en-AU"/>
        </w:rPr>
        <w:t xml:space="preserve">Other uncharacterised poxviruses are found in Australian wildlife; their prevalence is unknown but wildlife </w:t>
      </w:r>
      <w:r w:rsidR="00843CE6" w:rsidRPr="00444DC4">
        <w:rPr>
          <w:color w:val="auto"/>
          <w:u w:color="000000"/>
          <w:shd w:val="clear" w:color="auto" w:fill="FEFEFE"/>
          <w:lang w:val="en-AU"/>
        </w:rPr>
        <w:t xml:space="preserve">is unlikely to </w:t>
      </w:r>
      <w:r w:rsidRPr="00444DC4">
        <w:rPr>
          <w:color w:val="auto"/>
          <w:u w:color="000000"/>
          <w:shd w:val="clear" w:color="auto" w:fill="FEFEFE"/>
          <w:lang w:val="en-AU"/>
        </w:rPr>
        <w:t>com</w:t>
      </w:r>
      <w:r w:rsidR="00843CE6" w:rsidRPr="00444DC4">
        <w:rPr>
          <w:color w:val="auto"/>
          <w:u w:color="000000"/>
          <w:shd w:val="clear" w:color="auto" w:fill="FEFEFE"/>
          <w:lang w:val="en-AU"/>
        </w:rPr>
        <w:t>e</w:t>
      </w:r>
      <w:r w:rsidRPr="00444DC4">
        <w:rPr>
          <w:color w:val="auto"/>
          <w:u w:color="000000"/>
          <w:shd w:val="clear" w:color="auto" w:fill="FEFEFE"/>
          <w:lang w:val="en-AU"/>
        </w:rPr>
        <w:t xml:space="preserve"> into contact with trial participants</w:t>
      </w:r>
      <w:r w:rsidR="00843CE6" w:rsidRPr="00444DC4">
        <w:rPr>
          <w:color w:val="auto"/>
          <w:u w:color="000000"/>
          <w:shd w:val="clear" w:color="auto" w:fill="FEFEFE"/>
          <w:lang w:val="en-AU"/>
        </w:rPr>
        <w:t>.</w:t>
      </w:r>
      <w:r w:rsidR="00E42D39" w:rsidRPr="00444DC4">
        <w:rPr>
          <w:color w:val="auto"/>
          <w:u w:color="000000"/>
          <w:shd w:val="clear" w:color="auto" w:fill="FEFEFE"/>
          <w:lang w:val="en-AU"/>
        </w:rPr>
        <w:t xml:space="preserve"> Contact between scaveng</w:t>
      </w:r>
      <w:r w:rsidR="00355458" w:rsidRPr="00444DC4">
        <w:rPr>
          <w:color w:val="auto"/>
          <w:u w:color="000000"/>
          <w:shd w:val="clear" w:color="auto" w:fill="FEFEFE"/>
          <w:lang w:val="en-AU"/>
        </w:rPr>
        <w:t>ing animals</w:t>
      </w:r>
      <w:r w:rsidR="00E42D39" w:rsidRPr="00444DC4">
        <w:rPr>
          <w:color w:val="auto"/>
          <w:u w:color="000000"/>
          <w:shd w:val="clear" w:color="auto" w:fill="FEFEFE"/>
          <w:lang w:val="en-AU"/>
        </w:rPr>
        <w:t xml:space="preserve"> and</w:t>
      </w:r>
      <w:r w:rsidRPr="00444DC4">
        <w:rPr>
          <w:color w:val="auto"/>
          <w:u w:color="000000"/>
          <w:shd w:val="clear" w:color="auto" w:fill="FEFEFE"/>
          <w:lang w:val="en-AU"/>
        </w:rPr>
        <w:t xml:space="preserve"> </w:t>
      </w:r>
      <w:r w:rsidR="00E42D39" w:rsidRPr="00444DC4">
        <w:rPr>
          <w:color w:val="auto"/>
          <w:u w:color="000000"/>
          <w:shd w:val="clear" w:color="auto" w:fill="FEFEFE"/>
          <w:lang w:val="en-AU"/>
        </w:rPr>
        <w:t xml:space="preserve">participants’ </w:t>
      </w:r>
      <w:r w:rsidRPr="00444DC4">
        <w:rPr>
          <w:color w:val="auto"/>
          <w:u w:color="000000"/>
          <w:shd w:val="clear" w:color="auto" w:fill="FEFEFE"/>
          <w:lang w:val="en-AU"/>
        </w:rPr>
        <w:t>discarded waste</w:t>
      </w:r>
      <w:r w:rsidR="00E42D39" w:rsidRPr="00444DC4">
        <w:rPr>
          <w:color w:val="auto"/>
          <w:u w:color="000000"/>
          <w:shd w:val="clear" w:color="auto" w:fill="FEFEFE"/>
          <w:lang w:val="en-AU"/>
        </w:rPr>
        <w:t xml:space="preserve"> is discussed further in Section 3.2.2 and co</w:t>
      </w:r>
      <w:r w:rsidR="00C519CC" w:rsidRPr="00444DC4">
        <w:rPr>
          <w:color w:val="auto"/>
          <w:u w:color="000000"/>
          <w:shd w:val="clear" w:color="auto" w:fill="FEFEFE"/>
          <w:lang w:val="en-AU"/>
        </w:rPr>
        <w:t>nsidered highly unlikely due to</w:t>
      </w:r>
      <w:r w:rsidR="00E42D39" w:rsidRPr="00444DC4">
        <w:rPr>
          <w:color w:val="auto"/>
          <w:u w:color="000000"/>
          <w:shd w:val="clear" w:color="auto" w:fill="FEFEFE"/>
          <w:lang w:val="en-AU"/>
        </w:rPr>
        <w:t xml:space="preserve"> dilution </w:t>
      </w:r>
      <w:r w:rsidR="00C519CC" w:rsidRPr="00444DC4">
        <w:rPr>
          <w:color w:val="auto"/>
          <w:u w:color="000000"/>
          <w:shd w:val="clear" w:color="auto" w:fill="FEFEFE"/>
          <w:lang w:val="en-AU"/>
        </w:rPr>
        <w:t>within the general waste stream</w:t>
      </w:r>
      <w:r w:rsidRPr="00444DC4">
        <w:rPr>
          <w:color w:val="auto"/>
          <w:u w:color="000000"/>
          <w:shd w:val="clear" w:color="auto" w:fill="FEFEFE"/>
          <w:lang w:val="en-AU"/>
        </w:rPr>
        <w:t>.</w:t>
      </w:r>
    </w:p>
    <w:p w14:paraId="02865A3D" w14:textId="5BB35D1F" w:rsidR="002354F7" w:rsidRPr="00444DC4" w:rsidRDefault="002354F7" w:rsidP="0073774C">
      <w:pPr>
        <w:pStyle w:val="para0"/>
        <w:numPr>
          <w:ilvl w:val="0"/>
          <w:numId w:val="34"/>
        </w:numPr>
        <w:rPr>
          <w:color w:val="auto"/>
          <w:u w:color="000000"/>
          <w:shd w:val="clear" w:color="auto" w:fill="FEFEFE"/>
          <w:lang w:val="en-AU"/>
        </w:rPr>
      </w:pPr>
      <w:r w:rsidRPr="00444DC4">
        <w:rPr>
          <w:color w:val="auto"/>
          <w:u w:color="000000"/>
          <w:shd w:val="clear" w:color="auto" w:fill="FEFEFE"/>
          <w:lang w:val="en-AU"/>
        </w:rPr>
        <w:t>Again, s</w:t>
      </w:r>
      <w:r w:rsidR="00843CE6" w:rsidRPr="00444DC4">
        <w:rPr>
          <w:color w:val="auto"/>
          <w:u w:color="000000"/>
          <w:shd w:val="clear" w:color="auto" w:fill="FEFEFE"/>
          <w:lang w:val="en-AU"/>
        </w:rPr>
        <w:t xml:space="preserve">hould </w:t>
      </w:r>
      <w:r w:rsidR="00B0698B" w:rsidRPr="00444DC4">
        <w:rPr>
          <w:color w:val="auto"/>
          <w:u w:color="000000"/>
          <w:shd w:val="clear" w:color="auto" w:fill="FEFEFE"/>
          <w:lang w:val="en-AU"/>
        </w:rPr>
        <w:t xml:space="preserve">animals </w:t>
      </w:r>
      <w:r w:rsidR="00843CE6" w:rsidRPr="00444DC4">
        <w:rPr>
          <w:color w:val="auto"/>
          <w:u w:color="000000"/>
          <w:shd w:val="clear" w:color="auto" w:fill="FEFEFE"/>
          <w:lang w:val="en-AU"/>
        </w:rPr>
        <w:t xml:space="preserve">be </w:t>
      </w:r>
      <w:r w:rsidR="00B0698B" w:rsidRPr="00444DC4">
        <w:rPr>
          <w:color w:val="auto"/>
          <w:u w:color="000000"/>
          <w:shd w:val="clear" w:color="auto" w:fill="FEFEFE"/>
          <w:lang w:val="en-AU"/>
        </w:rPr>
        <w:t xml:space="preserve">infected with two different poxviruses, the same cell </w:t>
      </w:r>
      <w:r w:rsidR="00D96C5C" w:rsidRPr="00444DC4">
        <w:rPr>
          <w:color w:val="auto"/>
          <w:u w:color="000000"/>
          <w:shd w:val="clear" w:color="auto" w:fill="FEFEFE"/>
          <w:lang w:val="en-AU"/>
        </w:rPr>
        <w:t xml:space="preserve">would need to </w:t>
      </w:r>
      <w:r w:rsidR="00E97340" w:rsidRPr="00444DC4">
        <w:rPr>
          <w:color w:val="auto"/>
          <w:u w:color="000000"/>
          <w:shd w:val="clear" w:color="auto" w:fill="FEFEFE"/>
          <w:lang w:val="en-AU"/>
        </w:rPr>
        <w:t xml:space="preserve">be </w:t>
      </w:r>
      <w:r w:rsidR="00D96C5C" w:rsidRPr="00444DC4">
        <w:rPr>
          <w:color w:val="auto"/>
          <w:u w:color="000000"/>
          <w:shd w:val="clear" w:color="auto" w:fill="FEFEFE"/>
          <w:lang w:val="en-AU"/>
        </w:rPr>
        <w:t>infect</w:t>
      </w:r>
      <w:r w:rsidR="00E97340" w:rsidRPr="00444DC4">
        <w:rPr>
          <w:color w:val="auto"/>
          <w:u w:color="000000"/>
          <w:shd w:val="clear" w:color="auto" w:fill="FEFEFE"/>
          <w:lang w:val="en-AU"/>
        </w:rPr>
        <w:t>ed</w:t>
      </w:r>
      <w:r w:rsidR="00D96C5C" w:rsidRPr="00444DC4">
        <w:rPr>
          <w:color w:val="auto"/>
          <w:u w:color="000000"/>
          <w:shd w:val="clear" w:color="auto" w:fill="FEFEFE"/>
          <w:lang w:val="en-AU"/>
        </w:rPr>
        <w:t xml:space="preserve"> </w:t>
      </w:r>
      <w:r w:rsidR="00B0698B" w:rsidRPr="00444DC4">
        <w:rPr>
          <w:color w:val="auto"/>
          <w:u w:color="000000"/>
          <w:shd w:val="clear" w:color="auto" w:fill="FEFEFE"/>
          <w:lang w:val="en-AU"/>
        </w:rPr>
        <w:t>for there to be any potential for recombination</w:t>
      </w:r>
      <w:r w:rsidRPr="00444DC4">
        <w:rPr>
          <w:color w:val="auto"/>
          <w:u w:color="000000"/>
          <w:shd w:val="clear" w:color="auto" w:fill="FEFEFE"/>
          <w:lang w:val="en-AU"/>
        </w:rPr>
        <w:t>, and t</w:t>
      </w:r>
      <w:r w:rsidR="00B0698B" w:rsidRPr="00444DC4">
        <w:rPr>
          <w:color w:val="auto"/>
          <w:u w:color="000000"/>
          <w:shd w:val="clear" w:color="auto" w:fill="FEFEFE"/>
          <w:lang w:val="en-AU"/>
        </w:rPr>
        <w:t>he GM virus is expected to be attenuated with respect to its ability to replicate efficiently in non-dividing cells.</w:t>
      </w:r>
    </w:p>
    <w:p w14:paraId="0BF0142D" w14:textId="0B084841" w:rsidR="00BF5E15" w:rsidRPr="00444DC4" w:rsidRDefault="002354F7" w:rsidP="0073774C">
      <w:pPr>
        <w:pStyle w:val="para0"/>
        <w:numPr>
          <w:ilvl w:val="0"/>
          <w:numId w:val="34"/>
        </w:numPr>
        <w:rPr>
          <w:color w:val="auto"/>
          <w:u w:color="000000"/>
          <w:shd w:val="clear" w:color="auto" w:fill="FEFEFE"/>
          <w:lang w:val="en-AU"/>
        </w:rPr>
      </w:pPr>
      <w:r w:rsidRPr="00444DC4">
        <w:rPr>
          <w:color w:val="auto"/>
          <w:u w:color="000000"/>
          <w:shd w:val="clear" w:color="auto" w:fill="FEFEFE"/>
          <w:lang w:val="en-AU"/>
        </w:rPr>
        <w:t>Finally</w:t>
      </w:r>
      <w:r w:rsidR="00B0698B" w:rsidRPr="00444DC4">
        <w:rPr>
          <w:color w:val="auto"/>
          <w:u w:color="000000"/>
          <w:shd w:val="clear" w:color="auto" w:fill="FEFEFE"/>
          <w:lang w:val="en-AU"/>
        </w:rPr>
        <w:t>, poxviral recombination does not occur readily. Physical constraints around the replication and assembly processes limit the mixing of viral genomes (see Chapter</w:t>
      </w:r>
      <w:r w:rsidR="00CA3099" w:rsidRPr="00444DC4">
        <w:rPr>
          <w:color w:val="auto"/>
          <w:u w:color="000000"/>
          <w:shd w:val="clear" w:color="auto" w:fill="FEFEFE"/>
          <w:lang w:val="en-AU"/>
        </w:rPr>
        <w:t> </w:t>
      </w:r>
      <w:r w:rsidR="00B0698B" w:rsidRPr="00444DC4">
        <w:rPr>
          <w:color w:val="auto"/>
          <w:u w:color="000000"/>
          <w:shd w:val="clear" w:color="auto" w:fill="FEFEFE"/>
          <w:lang w:val="en-AU"/>
        </w:rPr>
        <w:t>1, Section</w:t>
      </w:r>
      <w:r w:rsidR="00CA3099" w:rsidRPr="00444DC4">
        <w:rPr>
          <w:color w:val="auto"/>
          <w:u w:color="000000"/>
          <w:shd w:val="clear" w:color="auto" w:fill="FEFEFE"/>
          <w:lang w:val="en-AU"/>
        </w:rPr>
        <w:t> </w:t>
      </w:r>
      <w:r w:rsidR="00B0698B" w:rsidRPr="00444DC4">
        <w:rPr>
          <w:color w:val="auto"/>
          <w:u w:color="000000"/>
          <w:shd w:val="clear" w:color="auto" w:fill="FEFEFE"/>
          <w:lang w:val="en-AU"/>
        </w:rPr>
        <w:t>4.8), and few examples have been documented.</w:t>
      </w:r>
    </w:p>
    <w:p w14:paraId="44F0E8CE" w14:textId="77777777" w:rsidR="00B0698B" w:rsidRPr="00444DC4" w:rsidRDefault="00B0698B" w:rsidP="00B0698B">
      <w:pPr>
        <w:pStyle w:val="para0"/>
        <w:keepNext/>
        <w:spacing w:before="240"/>
        <w:outlineLvl w:val="4"/>
        <w:rPr>
          <w:color w:val="auto"/>
          <w:u w:val="single"/>
          <w:lang w:val="en-AU"/>
        </w:rPr>
      </w:pPr>
      <w:r w:rsidRPr="00444DC4">
        <w:rPr>
          <w:color w:val="auto"/>
          <w:u w:val="single"/>
          <w:lang w:val="en-AU"/>
        </w:rPr>
        <w:t>Potential harm</w:t>
      </w:r>
    </w:p>
    <w:p w14:paraId="6850E5A2" w14:textId="2F545E5F" w:rsidR="002354F7" w:rsidRPr="00444DC4" w:rsidRDefault="00795EB6" w:rsidP="002354F7">
      <w:pPr>
        <w:pStyle w:val="para0"/>
        <w:numPr>
          <w:ilvl w:val="0"/>
          <w:numId w:val="34"/>
        </w:numPr>
        <w:rPr>
          <w:color w:val="auto"/>
          <w:u w:color="000000"/>
          <w:shd w:val="clear" w:color="auto" w:fill="FEFEFE"/>
          <w:lang w:val="en-AU"/>
        </w:rPr>
      </w:pPr>
      <w:r w:rsidRPr="00444DC4">
        <w:rPr>
          <w:color w:val="auto"/>
          <w:u w:color="000000"/>
          <w:shd w:val="clear" w:color="auto" w:fill="FEFEFE"/>
          <w:lang w:val="en-AU"/>
        </w:rPr>
        <w:t xml:space="preserve">Should </w:t>
      </w:r>
      <w:r w:rsidR="002354F7" w:rsidRPr="00444DC4">
        <w:rPr>
          <w:color w:val="auto"/>
          <w:u w:color="000000"/>
          <w:shd w:val="clear" w:color="auto" w:fill="FEFEFE"/>
          <w:lang w:val="en-AU"/>
        </w:rPr>
        <w:t>the GM virus recombine with</w:t>
      </w:r>
      <w:r w:rsidRPr="00444DC4">
        <w:rPr>
          <w:color w:val="auto"/>
          <w:u w:color="000000"/>
          <w:shd w:val="clear" w:color="auto" w:fill="FEFEFE"/>
          <w:lang w:val="en-AU"/>
        </w:rPr>
        <w:t xml:space="preserve"> MCV </w:t>
      </w:r>
      <w:r w:rsidR="002354F7" w:rsidRPr="00444DC4">
        <w:rPr>
          <w:color w:val="auto"/>
          <w:u w:color="000000"/>
          <w:shd w:val="clear" w:color="auto" w:fill="FEFEFE"/>
          <w:lang w:val="en-AU"/>
        </w:rPr>
        <w:t xml:space="preserve">in co-infected humans, MCV </w:t>
      </w:r>
      <w:r w:rsidRPr="00444DC4">
        <w:rPr>
          <w:color w:val="auto"/>
          <w:u w:color="000000"/>
          <w:shd w:val="clear" w:color="auto" w:fill="FEFEFE"/>
          <w:lang w:val="en-AU"/>
        </w:rPr>
        <w:t xml:space="preserve">has been shown to lack a thymidine kinase gene so could not restore this to GM VACV </w:t>
      </w:r>
      <w:r w:rsidR="00FC6A73" w:rsidRPr="00444DC4">
        <w:rPr>
          <w:color w:val="auto"/>
          <w:u w:color="000000"/>
          <w:shd w:val="clear" w:color="auto" w:fill="FEFEFE"/>
          <w:lang w:val="en-AU"/>
        </w:rPr>
        <w:fldChar w:fldCharType="begin">
          <w:fldData xml:space="preserve">PFJlZm1hbj48Q2l0ZT48QXV0aG9yPlNlbmtldmljaDwvQXV0aG9yPjxZZWFyPjE5OTc8L1llYXI+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</w:fldData>
        </w:fldChar>
      </w:r>
      <w:r w:rsidR="00FB3D31" w:rsidRPr="00444DC4">
        <w:rPr>
          <w:color w:val="auto"/>
          <w:u w:color="000000"/>
          <w:shd w:val="clear" w:color="auto" w:fill="FEFEFE"/>
          <w:lang w:val="en-AU"/>
        </w:rPr>
        <w:instrText xml:space="preserve"> ADDIN REFMGR.CITE </w:instrText>
      </w:r>
      <w:r w:rsidR="00FB3D31" w:rsidRPr="00444DC4">
        <w:rPr>
          <w:color w:val="auto"/>
          <w:u w:color="000000"/>
          <w:shd w:val="clear" w:color="auto" w:fill="FEFEFE"/>
          <w:lang w:val="en-AU"/>
        </w:rPr>
        <w:fldChar w:fldCharType="begin">
          <w:fldData xml:space="preserve">PFJlZm1hbj48Q2l0ZT48QXV0aG9yPlNlbmtldmljaDwvQXV0aG9yPjxZZWFyPjE5OTc8L1llYXI+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</w:fldData>
        </w:fldChar>
      </w:r>
      <w:r w:rsidR="00FB3D31" w:rsidRPr="00444DC4">
        <w:rPr>
          <w:color w:val="auto"/>
          <w:u w:color="000000"/>
          <w:shd w:val="clear" w:color="auto" w:fill="FEFEFE"/>
          <w:lang w:val="en-AU"/>
        </w:rPr>
        <w:instrText xml:space="preserve"> ADDIN EN.CITE.DATA </w:instrText>
      </w:r>
      <w:r w:rsidR="00FB3D31" w:rsidRPr="00444DC4">
        <w:rPr>
          <w:color w:val="auto"/>
          <w:u w:color="000000"/>
          <w:shd w:val="clear" w:color="auto" w:fill="FEFEFE"/>
          <w:lang w:val="en-AU"/>
        </w:rPr>
      </w:r>
      <w:r w:rsidR="00FB3D31" w:rsidRPr="00444DC4">
        <w:rPr>
          <w:color w:val="auto"/>
          <w:u w:color="000000"/>
          <w:shd w:val="clear" w:color="auto" w:fill="FEFEFE"/>
          <w:lang w:val="en-AU"/>
        </w:rPr>
        <w:fldChar w:fldCharType="end"/>
      </w:r>
      <w:r w:rsidR="00FC6A73" w:rsidRPr="00444DC4">
        <w:rPr>
          <w:color w:val="auto"/>
          <w:u w:color="000000"/>
          <w:shd w:val="clear" w:color="auto" w:fill="FEFEFE"/>
          <w:lang w:val="en-AU"/>
        </w:rPr>
      </w:r>
      <w:r w:rsidR="00FC6A73" w:rsidRPr="00444DC4">
        <w:rPr>
          <w:color w:val="auto"/>
          <w:u w:color="000000"/>
          <w:shd w:val="clear" w:color="auto" w:fill="FEFEFE"/>
          <w:lang w:val="en-AU"/>
        </w:rPr>
        <w:fldChar w:fldCharType="separate"/>
      </w:r>
      <w:r w:rsidR="00FC6A73" w:rsidRPr="00444DC4">
        <w:rPr>
          <w:noProof/>
          <w:color w:val="auto"/>
          <w:u w:color="000000"/>
          <w:shd w:val="clear" w:color="auto" w:fill="FEFEFE"/>
          <w:lang w:val="en-AU"/>
        </w:rPr>
        <w:t>(Senkevich et al. 1997)</w:t>
      </w:r>
      <w:r w:rsidR="00FC6A73" w:rsidRPr="00444DC4">
        <w:rPr>
          <w:color w:val="auto"/>
          <w:u w:color="000000"/>
          <w:shd w:val="clear" w:color="auto" w:fill="FEFEFE"/>
          <w:lang w:val="en-AU"/>
        </w:rPr>
        <w:fldChar w:fldCharType="end"/>
      </w:r>
      <w:r w:rsidRPr="00444DC4">
        <w:rPr>
          <w:color w:val="auto"/>
          <w:u w:color="000000"/>
          <w:shd w:val="clear" w:color="auto" w:fill="FEFEFE"/>
          <w:lang w:val="en-AU"/>
        </w:rPr>
        <w:t>.</w:t>
      </w:r>
    </w:p>
    <w:p w14:paraId="5BD605A7" w14:textId="0115E672" w:rsidR="00FE66DE" w:rsidRPr="00444DC4" w:rsidRDefault="00B0698B" w:rsidP="0073774C">
      <w:pPr>
        <w:pStyle w:val="para0"/>
        <w:numPr>
          <w:ilvl w:val="0"/>
          <w:numId w:val="34"/>
        </w:numPr>
        <w:rPr>
          <w:color w:val="auto"/>
          <w:u w:color="000000"/>
          <w:shd w:val="clear" w:color="auto" w:fill="FEFEFE"/>
          <w:lang w:val="en-AU"/>
        </w:rPr>
      </w:pPr>
      <w:r w:rsidRPr="00444DC4">
        <w:rPr>
          <w:color w:val="auto"/>
          <w:u w:color="000000"/>
          <w:shd w:val="clear" w:color="auto" w:fill="FEFEFE"/>
          <w:lang w:val="en-AU"/>
        </w:rPr>
        <w:t xml:space="preserve">A key consideration in the risk assessment process should be the safety of the protein product resulting from expression of the introduced genes rather than horizontal gene transfer per se </w:t>
      </w:r>
      <w:r w:rsidR="00FC6A73" w:rsidRPr="00444DC4">
        <w:rPr>
          <w:color w:val="auto"/>
          <w:u w:color="000000"/>
          <w:shd w:val="clear" w:color="auto" w:fill="FEFEFE"/>
          <w:lang w:val="en-AU"/>
        </w:rPr>
        <w:fldChar w:fldCharType="begin">
          <w:fldData xml:space="preserve">PFJlZm1hbj48Q2l0ZT48QXV0aG9yPktlZXNlPC9BdXRob3I+PFllYXI+MjAwODwvWWVhcj48UmVj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</w:fldData>
        </w:fldChar>
      </w:r>
      <w:r w:rsidR="00FB3D31" w:rsidRPr="00444DC4">
        <w:rPr>
          <w:color w:val="auto"/>
          <w:u w:color="000000"/>
          <w:shd w:val="clear" w:color="auto" w:fill="FEFEFE"/>
          <w:lang w:val="en-AU"/>
        </w:rPr>
        <w:instrText xml:space="preserve"> ADDIN REFMGR.CITE </w:instrText>
      </w:r>
      <w:r w:rsidR="00FB3D31" w:rsidRPr="00444DC4">
        <w:rPr>
          <w:color w:val="auto"/>
          <w:u w:color="000000"/>
          <w:shd w:val="clear" w:color="auto" w:fill="FEFEFE"/>
          <w:lang w:val="en-AU"/>
        </w:rPr>
        <w:fldChar w:fldCharType="begin">
          <w:fldData xml:space="preserve">PFJlZm1hbj48Q2l0ZT48QXV0aG9yPktlZXNlPC9BdXRob3I+PFllYXI+MjAwODwvWWVhcj48UmVj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</w:fldData>
        </w:fldChar>
      </w:r>
      <w:r w:rsidR="00FB3D31" w:rsidRPr="00444DC4">
        <w:rPr>
          <w:color w:val="auto"/>
          <w:u w:color="000000"/>
          <w:shd w:val="clear" w:color="auto" w:fill="FEFEFE"/>
          <w:lang w:val="en-AU"/>
        </w:rPr>
        <w:instrText xml:space="preserve"> ADDIN EN.CITE.DATA </w:instrText>
      </w:r>
      <w:r w:rsidR="00FB3D31" w:rsidRPr="00444DC4">
        <w:rPr>
          <w:color w:val="auto"/>
          <w:u w:color="000000"/>
          <w:shd w:val="clear" w:color="auto" w:fill="FEFEFE"/>
          <w:lang w:val="en-AU"/>
        </w:rPr>
      </w:r>
      <w:r w:rsidR="00FB3D31" w:rsidRPr="00444DC4">
        <w:rPr>
          <w:color w:val="auto"/>
          <w:u w:color="000000"/>
          <w:shd w:val="clear" w:color="auto" w:fill="FEFEFE"/>
          <w:lang w:val="en-AU"/>
        </w:rPr>
        <w:fldChar w:fldCharType="end"/>
      </w:r>
      <w:r w:rsidR="00FC6A73" w:rsidRPr="00444DC4">
        <w:rPr>
          <w:color w:val="auto"/>
          <w:u w:color="000000"/>
          <w:shd w:val="clear" w:color="auto" w:fill="FEFEFE"/>
          <w:lang w:val="en-AU"/>
        </w:rPr>
      </w:r>
      <w:r w:rsidR="00FC6A73" w:rsidRPr="00444DC4">
        <w:rPr>
          <w:color w:val="auto"/>
          <w:u w:color="000000"/>
          <w:shd w:val="clear" w:color="auto" w:fill="FEFEFE"/>
          <w:lang w:val="en-AU"/>
        </w:rPr>
        <w:fldChar w:fldCharType="separate"/>
      </w:r>
      <w:r w:rsidR="00FC6A73" w:rsidRPr="00444DC4">
        <w:rPr>
          <w:noProof/>
          <w:color w:val="auto"/>
          <w:u w:color="000000"/>
          <w:shd w:val="clear" w:color="auto" w:fill="FEFEFE"/>
          <w:lang w:val="en-AU"/>
        </w:rPr>
        <w:t>(Keese 2008)</w:t>
      </w:r>
      <w:r w:rsidR="00FC6A73" w:rsidRPr="00444DC4">
        <w:rPr>
          <w:color w:val="auto"/>
          <w:u w:color="000000"/>
          <w:shd w:val="clear" w:color="auto" w:fill="FEFEFE"/>
          <w:lang w:val="en-AU"/>
        </w:rPr>
        <w:fldChar w:fldCharType="end"/>
      </w:r>
      <w:r w:rsidRPr="00444DC4">
        <w:rPr>
          <w:color w:val="auto"/>
          <w:u w:color="000000"/>
          <w:shd w:val="clear" w:color="auto" w:fill="FEFEFE"/>
          <w:lang w:val="en-AU"/>
        </w:rPr>
        <w:t>. If the introduced genes or their end products are not associated with harm to people or other organisms then even in the unlikely event of HGT occurring, they should not pose risks to humans, animals or the environment.</w:t>
      </w:r>
      <w:r w:rsidRPr="00444DC4">
        <w:rPr>
          <w:color w:val="auto"/>
          <w:shd w:val="clear" w:color="auto" w:fill="FEFEFE"/>
          <w:lang w:val="en-AU"/>
        </w:rPr>
        <w:t xml:space="preserve"> The introduced genes are derived from humans and bacteria (</w:t>
      </w:r>
      <w:r w:rsidRPr="00444DC4">
        <w:rPr>
          <w:i/>
          <w:iCs/>
          <w:color w:val="auto"/>
          <w:shd w:val="clear" w:color="auto" w:fill="FEFEFE"/>
          <w:lang w:val="en-AU"/>
        </w:rPr>
        <w:t>E. coli</w:t>
      </w:r>
      <w:r w:rsidRPr="00444DC4">
        <w:rPr>
          <w:color w:val="auto"/>
          <w:shd w:val="clear" w:color="auto" w:fill="FEFEFE"/>
          <w:lang w:val="en-AU"/>
        </w:rPr>
        <w:t xml:space="preserve">) and have not been associated with toxic effects. They are not expected to provide any advantage to a receiving virus, </w:t>
      </w:r>
      <w:r w:rsidR="004270FE" w:rsidRPr="00444DC4">
        <w:rPr>
          <w:color w:val="auto"/>
          <w:shd w:val="clear" w:color="auto" w:fill="FEFEFE"/>
          <w:lang w:val="en-AU"/>
        </w:rPr>
        <w:t>n</w:t>
      </w:r>
      <w:r w:rsidRPr="00444DC4">
        <w:rPr>
          <w:color w:val="auto"/>
          <w:shd w:val="clear" w:color="auto" w:fill="FEFEFE"/>
          <w:lang w:val="en-AU"/>
        </w:rPr>
        <w:t>or cause adverse effects</w:t>
      </w:r>
      <w:r w:rsidR="004270FE" w:rsidRPr="00444DC4">
        <w:rPr>
          <w:color w:val="auto"/>
          <w:shd w:val="clear" w:color="auto" w:fill="FEFEFE"/>
          <w:lang w:val="en-AU"/>
        </w:rPr>
        <w:t xml:space="preserve"> in</w:t>
      </w:r>
      <w:r w:rsidRPr="00444DC4">
        <w:rPr>
          <w:color w:val="auto"/>
          <w:shd w:val="clear" w:color="auto" w:fill="FEFEFE"/>
          <w:lang w:val="en-AU"/>
        </w:rPr>
        <w:t xml:space="preserve"> a host organism.</w:t>
      </w:r>
      <w:r w:rsidR="00795EB6" w:rsidRPr="00444DC4">
        <w:rPr>
          <w:color w:val="auto"/>
          <w:shd w:val="clear" w:color="auto" w:fill="FEFEFE"/>
          <w:lang w:val="en-AU"/>
        </w:rPr>
        <w:t xml:space="preserve"> In fact, should the </w:t>
      </w:r>
      <w:r w:rsidR="00795EB6" w:rsidRPr="00444DC4">
        <w:rPr>
          <w:color w:val="auto"/>
          <w:u w:color="000000"/>
          <w:shd w:val="clear" w:color="auto" w:fill="FEFEFE"/>
          <w:lang w:val="en-AU"/>
        </w:rPr>
        <w:t>hGM-CSF gene be transferred to MCV through recombination, it would potentially increase the cell-mediated immune response to the virus, enhancing the host’s ability to clear the infection.</w:t>
      </w:r>
    </w:p>
    <w:p w14:paraId="59EB8B01" w14:textId="77777777" w:rsidR="00B0698B" w:rsidRPr="00444DC4" w:rsidRDefault="00B0698B" w:rsidP="00B0698B">
      <w:pPr>
        <w:pStyle w:val="para0"/>
        <w:keepNext/>
        <w:spacing w:before="240"/>
        <w:outlineLvl w:val="4"/>
        <w:rPr>
          <w:color w:val="auto"/>
          <w:u w:val="single"/>
          <w:lang w:val="en-AU"/>
        </w:rPr>
      </w:pPr>
      <w:r w:rsidRPr="00444DC4">
        <w:rPr>
          <w:color w:val="auto"/>
          <w:u w:val="single"/>
          <w:lang w:val="en-AU"/>
        </w:rPr>
        <w:t>Conclusion</w:t>
      </w:r>
    </w:p>
    <w:p w14:paraId="446142EB" w14:textId="068F850A" w:rsidR="00B0698B" w:rsidRPr="00444DC4" w:rsidRDefault="00B0698B" w:rsidP="0073774C">
      <w:pPr>
        <w:pStyle w:val="para0"/>
        <w:numPr>
          <w:ilvl w:val="0"/>
          <w:numId w:val="34"/>
        </w:numPr>
        <w:rPr>
          <w:color w:val="auto"/>
          <w:u w:color="000000"/>
          <w:shd w:val="clear" w:color="auto" w:fill="FEFEFE"/>
          <w:lang w:val="en-AU"/>
        </w:rPr>
      </w:pPr>
      <w:r w:rsidRPr="00444DC4">
        <w:rPr>
          <w:color w:val="auto"/>
          <w:u w:color="000000"/>
          <w:shd w:val="clear" w:color="auto" w:fill="FEFEFE"/>
          <w:lang w:val="en-AU"/>
        </w:rPr>
        <w:t>The potential for an adverse outcome as a result of horizontal gene transfer is not identified as a substantive risk. Therefore,</w:t>
      </w:r>
      <w:r w:rsidRPr="00444DC4">
        <w:rPr>
          <w:color w:val="auto"/>
          <w:lang w:val="en-AU"/>
        </w:rPr>
        <w:t xml:space="preserve"> this risk could not be greater than negligible and </w:t>
      </w:r>
      <w:r w:rsidRPr="00444DC4">
        <w:rPr>
          <w:color w:val="auto"/>
          <w:u w:color="000000"/>
          <w:shd w:val="clear" w:color="auto" w:fill="FEFEFE"/>
          <w:lang w:val="en-AU"/>
        </w:rPr>
        <w:t>does not warrant further detailed assessment.</w:t>
      </w:r>
    </w:p>
    <w:p w14:paraId="513D4697" w14:textId="7E619242" w:rsidR="005337CC" w:rsidRPr="00444DC4" w:rsidRDefault="003B73C1" w:rsidP="00DE68EC">
      <w:pPr>
        <w:pStyle w:val="2RARMP"/>
      </w:pPr>
      <w:bookmarkStart w:id="295" w:name="_Ref436216679"/>
      <w:bookmarkStart w:id="296" w:name="_Toc445815541"/>
      <w:r w:rsidRPr="00444DC4">
        <w:t>Risk characterisation</w:t>
      </w:r>
      <w:bookmarkEnd w:id="295"/>
      <w:bookmarkEnd w:id="296"/>
    </w:p>
    <w:p w14:paraId="37C0C6EF" w14:textId="7B04F179" w:rsidR="009250B5" w:rsidRPr="00444DC4" w:rsidRDefault="00A509A8" w:rsidP="0073774C">
      <w:pPr>
        <w:pStyle w:val="para0"/>
        <w:numPr>
          <w:ilvl w:val="0"/>
          <w:numId w:val="34"/>
        </w:numPr>
        <w:pBdr>
          <w:top w:val="nil"/>
          <w:left w:val="nil"/>
          <w:bottom w:val="nil"/>
          <w:right w:val="nil"/>
          <w:between w:val="nil"/>
          <w:bar w:val="nil"/>
        </w:pBdr>
        <w:rPr>
          <w:color w:val="auto"/>
          <w:u w:color="000000"/>
          <w:shd w:val="clear" w:color="auto" w:fill="FEFEFE"/>
          <w:lang w:val="en-AU"/>
        </w:rPr>
      </w:pPr>
      <w:r w:rsidRPr="00444DC4">
        <w:rPr>
          <w:color w:val="auto"/>
          <w:lang w:val="en-AU"/>
        </w:rPr>
        <w:t xml:space="preserve">Eight </w:t>
      </w:r>
      <w:r w:rsidR="009250B5" w:rsidRPr="00444DC4">
        <w:rPr>
          <w:color w:val="auto"/>
          <w:lang w:val="en-AU"/>
        </w:rPr>
        <w:t xml:space="preserve">risk scenarios were postulated and evaluated. They are summarised in Table </w:t>
      </w:r>
      <w:r w:rsidR="004E234E" w:rsidRPr="00444DC4">
        <w:rPr>
          <w:color w:val="auto"/>
          <w:lang w:val="en-AU"/>
        </w:rPr>
        <w:t>3</w:t>
      </w:r>
      <w:r w:rsidR="009250B5" w:rsidRPr="00444DC4">
        <w:rPr>
          <w:color w:val="auto"/>
          <w:lang w:val="en-AU"/>
        </w:rPr>
        <w:t>, where circumstances that share a number of common features are grouped together in broader risk categories. In the context of control measures proposed by the applicant, two of the risk scenarios were identified as posing substantive risks which warranted further assessment. More detail on the evaluation of these scenarios is provided in Section 3 of this chapter.</w:t>
      </w:r>
    </w:p>
    <w:p w14:paraId="5ECD2CBB" w14:textId="4FBD2A7A" w:rsidR="00A03A33" w:rsidRPr="00444DC4" w:rsidRDefault="00A03A33" w:rsidP="00DC7406">
      <w:pPr>
        <w:pStyle w:val="3RARMP"/>
      </w:pPr>
      <w:bookmarkStart w:id="297" w:name="_Toc445815542"/>
      <w:r w:rsidRPr="00444DC4">
        <w:lastRenderedPageBreak/>
        <w:t xml:space="preserve">Risk Scenario 7 – </w:t>
      </w:r>
      <w:r w:rsidR="00731833" w:rsidRPr="00444DC4">
        <w:t>E</w:t>
      </w:r>
      <w:r w:rsidRPr="00444DC4">
        <w:t xml:space="preserve">xposure of </w:t>
      </w:r>
      <w:r w:rsidR="004270FE" w:rsidRPr="00444DC4">
        <w:t>at-</w:t>
      </w:r>
      <w:r w:rsidRPr="00444DC4">
        <w:t xml:space="preserve">risk </w:t>
      </w:r>
      <w:r w:rsidR="00CE213C" w:rsidRPr="00444DC4">
        <w:t>people</w:t>
      </w:r>
      <w:r w:rsidR="00731833" w:rsidRPr="00444DC4">
        <w:t xml:space="preserve"> in the home environment</w:t>
      </w:r>
      <w:r w:rsidRPr="00444DC4">
        <w:t xml:space="preserve"> to GM virus shed by trial participants</w:t>
      </w:r>
      <w:bookmarkEnd w:id="297"/>
    </w:p>
    <w:tbl>
      <w:tblPr>
        <w:tblW w:w="49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Caption w:val="Risk scenario 7 - Exposure of at-risk individuals in the home environment to GM virus shed by trial participants"/>
        <w:tblDescription w:val="This table gives an overview of risk scenario 7. The table has three columns, one each for risk source, causal pathway and potential harm."/>
      </w:tblPr>
      <w:tblGrid>
        <w:gridCol w:w="1928"/>
        <w:gridCol w:w="4947"/>
        <w:gridCol w:w="2448"/>
      </w:tblGrid>
      <w:tr w:rsidR="00A03A33" w:rsidRPr="00444DC4" w14:paraId="3AD7CD16" w14:textId="77777777" w:rsidTr="00E3380B">
        <w:trPr>
          <w:cantSplit/>
          <w:jc w:val="center"/>
        </w:trPr>
        <w:tc>
          <w:tcPr>
            <w:tcW w:w="1034"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D49842" w14:textId="77777777" w:rsidR="00A03A33" w:rsidRPr="00444DC4" w:rsidRDefault="00A03A33" w:rsidP="00E3380B">
            <w:pPr>
              <w:pStyle w:val="textfortable"/>
              <w:keepNext/>
              <w:jc w:val="left"/>
              <w:rPr>
                <w:b/>
              </w:rPr>
            </w:pPr>
            <w:r w:rsidRPr="00444DC4">
              <w:rPr>
                <w:b/>
              </w:rPr>
              <w:t>Risk source</w:t>
            </w:r>
          </w:p>
        </w:tc>
        <w:tc>
          <w:tcPr>
            <w:tcW w:w="265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3E1DE6F" w14:textId="77777777" w:rsidR="00A03A33" w:rsidRPr="00444DC4" w:rsidRDefault="00A03A33" w:rsidP="00E3380B">
            <w:pPr>
              <w:pStyle w:val="textfortable"/>
              <w:keepNext/>
              <w:jc w:val="left"/>
              <w:rPr>
                <w:b/>
              </w:rPr>
            </w:pPr>
            <w:r w:rsidRPr="00444DC4">
              <w:rPr>
                <w:b/>
              </w:rPr>
              <w:t>Causal pathway</w:t>
            </w:r>
          </w:p>
        </w:tc>
        <w:tc>
          <w:tcPr>
            <w:tcW w:w="131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1F4CF3" w14:textId="77777777" w:rsidR="00A03A33" w:rsidRPr="00444DC4" w:rsidRDefault="00A03A33" w:rsidP="00E3380B">
            <w:pPr>
              <w:pStyle w:val="textfortable"/>
              <w:keepNext/>
              <w:jc w:val="left"/>
              <w:rPr>
                <w:b/>
              </w:rPr>
            </w:pPr>
            <w:r w:rsidRPr="00444DC4">
              <w:rPr>
                <w:b/>
              </w:rPr>
              <w:t>Potential harm</w:t>
            </w:r>
          </w:p>
        </w:tc>
      </w:tr>
      <w:tr w:rsidR="00A03A33" w:rsidRPr="00444DC4" w14:paraId="787656D8" w14:textId="77777777" w:rsidTr="00E3380B">
        <w:trPr>
          <w:cantSplit/>
          <w:trHeight w:val="1498"/>
          <w:jc w:val="center"/>
        </w:trPr>
        <w:tc>
          <w:tcPr>
            <w:tcW w:w="1034" w:type="pct"/>
            <w:tcBorders>
              <w:top w:val="single" w:sz="12" w:space="0" w:color="auto"/>
              <w:left w:val="single" w:sz="4" w:space="0" w:color="auto"/>
              <w:bottom w:val="single" w:sz="12" w:space="0" w:color="auto"/>
              <w:right w:val="single" w:sz="4" w:space="0" w:color="auto"/>
            </w:tcBorders>
          </w:tcPr>
          <w:p w14:paraId="03E3916C" w14:textId="77777777" w:rsidR="00A03A33" w:rsidRPr="00444DC4" w:rsidRDefault="00A03A33" w:rsidP="00E3380B">
            <w:pPr>
              <w:spacing w:before="60" w:after="60"/>
              <w:rPr>
                <w:rStyle w:val="tabletext0"/>
                <w:color w:val="auto"/>
              </w:rPr>
            </w:pPr>
            <w:r w:rsidRPr="00444DC4">
              <w:rPr>
                <w:rFonts w:ascii="Arial Narrow" w:hAnsi="Arial Narrow"/>
                <w:sz w:val="20"/>
              </w:rPr>
              <w:t>GM virus</w:t>
            </w:r>
          </w:p>
        </w:tc>
        <w:tc>
          <w:tcPr>
            <w:tcW w:w="2653" w:type="pct"/>
            <w:tcBorders>
              <w:top w:val="single" w:sz="12" w:space="0" w:color="auto"/>
              <w:left w:val="single" w:sz="4" w:space="0" w:color="auto"/>
              <w:bottom w:val="single" w:sz="12" w:space="0" w:color="auto"/>
              <w:right w:val="single" w:sz="4" w:space="0" w:color="auto"/>
            </w:tcBorders>
          </w:tcPr>
          <w:p w14:paraId="557AD487" w14:textId="77777777" w:rsidR="004270FE" w:rsidRPr="00444DC4" w:rsidRDefault="004270FE" w:rsidP="00D24BA5">
            <w:pPr>
              <w:numPr>
                <w:ilvl w:val="0"/>
                <w:numId w:val="72"/>
              </w:numPr>
              <w:tabs>
                <w:tab w:val="clear" w:pos="720"/>
              </w:tabs>
              <w:spacing w:before="60" w:after="60"/>
              <w:ind w:left="444" w:hanging="425"/>
              <w:rPr>
                <w:rFonts w:ascii="Arial Narrow" w:hAnsi="Arial Narrow"/>
                <w:sz w:val="20"/>
                <w:szCs w:val="20"/>
              </w:rPr>
            </w:pPr>
            <w:r w:rsidRPr="00444DC4">
              <w:rPr>
                <w:rFonts w:ascii="Arial Narrow" w:hAnsi="Arial Narrow"/>
                <w:sz w:val="20"/>
                <w:szCs w:val="20"/>
              </w:rPr>
              <w:t>Treatment of trial participant with the GMO</w:t>
            </w:r>
          </w:p>
          <w:p w14:paraId="64381609" w14:textId="77777777" w:rsidR="004270FE" w:rsidRPr="00444DC4" w:rsidRDefault="004270FE" w:rsidP="004270FE">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56B243B1" w14:textId="77777777" w:rsidR="004270FE" w:rsidRPr="00444DC4" w:rsidRDefault="004270FE" w:rsidP="00D24BA5">
            <w:pPr>
              <w:numPr>
                <w:ilvl w:val="0"/>
                <w:numId w:val="72"/>
              </w:numPr>
              <w:tabs>
                <w:tab w:val="clear" w:pos="720"/>
              </w:tabs>
              <w:spacing w:before="60" w:after="60"/>
              <w:ind w:left="444" w:hanging="425"/>
              <w:rPr>
                <w:rFonts w:ascii="Arial Narrow" w:hAnsi="Arial Narrow"/>
                <w:sz w:val="20"/>
                <w:szCs w:val="20"/>
              </w:rPr>
            </w:pPr>
            <w:r w:rsidRPr="00444DC4">
              <w:rPr>
                <w:rFonts w:ascii="Arial Narrow" w:hAnsi="Arial Narrow"/>
                <w:sz w:val="20"/>
                <w:szCs w:val="20"/>
              </w:rPr>
              <w:t>Trial participant develops pustular lesions and sheds the GMO</w:t>
            </w:r>
          </w:p>
          <w:p w14:paraId="0FDBB0C6" w14:textId="77777777" w:rsidR="004270FE" w:rsidRPr="00444DC4" w:rsidRDefault="004270FE" w:rsidP="004270FE">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7A195CBD" w14:textId="52D5DB01" w:rsidR="004270FE" w:rsidRPr="00444DC4" w:rsidRDefault="004270FE" w:rsidP="00D24BA5">
            <w:pPr>
              <w:numPr>
                <w:ilvl w:val="0"/>
                <w:numId w:val="72"/>
              </w:numPr>
              <w:tabs>
                <w:tab w:val="clear" w:pos="720"/>
              </w:tabs>
              <w:spacing w:before="60" w:after="60"/>
              <w:ind w:left="444" w:hanging="425"/>
              <w:rPr>
                <w:rFonts w:ascii="Arial Narrow" w:hAnsi="Arial Narrow"/>
                <w:sz w:val="20"/>
                <w:szCs w:val="20"/>
              </w:rPr>
            </w:pPr>
            <w:r w:rsidRPr="00444DC4">
              <w:rPr>
                <w:rFonts w:ascii="Arial Narrow" w:hAnsi="Arial Narrow"/>
                <w:sz w:val="20"/>
                <w:szCs w:val="20"/>
              </w:rPr>
              <w:t xml:space="preserve">Exposure of at-risk people (such as </w:t>
            </w:r>
            <w:r w:rsidR="00274286" w:rsidRPr="00444DC4">
              <w:rPr>
                <w:rFonts w:ascii="Arial Narrow" w:hAnsi="Arial Narrow"/>
                <w:sz w:val="20"/>
                <w:szCs w:val="20"/>
              </w:rPr>
              <w:t xml:space="preserve">infants, </w:t>
            </w:r>
            <w:r w:rsidRPr="00444DC4">
              <w:rPr>
                <w:rFonts w:ascii="Arial Narrow" w:hAnsi="Arial Narrow"/>
                <w:sz w:val="20"/>
                <w:szCs w:val="20"/>
              </w:rPr>
              <w:t>pregnant women, those with a severe inflammatory skin condition or a history of eczema, and the immunocompromised; e.g. carers or household contacts) through contact with trial participant or contaminated items (e.g. contaminated dressings) outside the clinical/hospital setting</w:t>
            </w:r>
          </w:p>
          <w:p w14:paraId="3A07C36F" w14:textId="77777777" w:rsidR="004270FE" w:rsidRPr="00444DC4" w:rsidRDefault="004270FE" w:rsidP="004270FE">
            <w:pPr>
              <w:spacing w:before="60"/>
              <w:ind w:left="-41"/>
              <w:contextualSpacing/>
              <w:jc w:val="center"/>
              <w:rPr>
                <w:rFonts w:ascii="Arial Narrow" w:hAnsi="Arial Narrow"/>
                <w:sz w:val="20"/>
                <w:szCs w:val="20"/>
              </w:rPr>
            </w:pPr>
            <w:r w:rsidRPr="00444DC4">
              <w:rPr>
                <w:rFonts w:ascii="Arial Narrow" w:hAnsi="Arial Narrow"/>
                <w:sz w:val="20"/>
                <w:szCs w:val="20"/>
              </w:rPr>
              <w:sym w:font="Wingdings 3" w:char="F0C8"/>
            </w:r>
          </w:p>
          <w:p w14:paraId="0A0283D1" w14:textId="381F8392" w:rsidR="00A03A33" w:rsidRPr="00444DC4" w:rsidRDefault="004270FE" w:rsidP="00D24BA5">
            <w:pPr>
              <w:numPr>
                <w:ilvl w:val="0"/>
                <w:numId w:val="72"/>
              </w:numPr>
              <w:tabs>
                <w:tab w:val="clear" w:pos="720"/>
              </w:tabs>
              <w:spacing w:before="60" w:after="60"/>
              <w:ind w:left="444" w:hanging="425"/>
              <w:rPr>
                <w:rStyle w:val="tabletext0"/>
                <w:color w:val="auto"/>
                <w:lang w:eastAsia="en-US"/>
              </w:rPr>
            </w:pPr>
            <w:r w:rsidRPr="00444DC4">
              <w:rPr>
                <w:rFonts w:ascii="Arial Narrow" w:hAnsi="Arial Narrow"/>
                <w:sz w:val="20"/>
                <w:szCs w:val="20"/>
              </w:rPr>
              <w:t>Establishment of viral infection</w:t>
            </w:r>
          </w:p>
        </w:tc>
        <w:tc>
          <w:tcPr>
            <w:tcW w:w="1313" w:type="pct"/>
            <w:tcBorders>
              <w:top w:val="single" w:sz="12" w:space="0" w:color="auto"/>
              <w:left w:val="single" w:sz="4" w:space="0" w:color="auto"/>
              <w:bottom w:val="single" w:sz="12" w:space="0" w:color="auto"/>
              <w:right w:val="single" w:sz="4" w:space="0" w:color="auto"/>
            </w:tcBorders>
          </w:tcPr>
          <w:p w14:paraId="1D87A94B" w14:textId="706CCBA4" w:rsidR="00A03A33" w:rsidRPr="00444DC4" w:rsidRDefault="009337A8" w:rsidP="009337A8">
            <w:pPr>
              <w:keepNext/>
              <w:spacing w:before="60" w:after="60"/>
              <w:rPr>
                <w:rStyle w:val="tabletext0"/>
                <w:color w:val="auto"/>
              </w:rPr>
            </w:pPr>
            <w:r w:rsidRPr="00444DC4">
              <w:rPr>
                <w:rFonts w:ascii="Arial Narrow" w:hAnsi="Arial Narrow" w:cs="Arial Narrow"/>
                <w:sz w:val="20"/>
                <w:szCs w:val="20"/>
              </w:rPr>
              <w:t>Marginal</w:t>
            </w:r>
            <w:r w:rsidR="00A03A33" w:rsidRPr="00444DC4">
              <w:rPr>
                <w:rFonts w:ascii="Arial Narrow" w:hAnsi="Arial Narrow" w:cs="Arial Narrow"/>
                <w:sz w:val="20"/>
                <w:szCs w:val="20"/>
              </w:rPr>
              <w:t xml:space="preserve"> to severe </w:t>
            </w:r>
            <w:r w:rsidRPr="00444DC4">
              <w:rPr>
                <w:rFonts w:ascii="Arial Narrow" w:hAnsi="Arial Narrow" w:cs="Arial Narrow"/>
                <w:sz w:val="20"/>
                <w:szCs w:val="20"/>
              </w:rPr>
              <w:t>clinical symptoms.</w:t>
            </w:r>
          </w:p>
        </w:tc>
      </w:tr>
    </w:tbl>
    <w:p w14:paraId="1DD0BA04" w14:textId="6B7CF45B" w:rsidR="004270FE" w:rsidRPr="00444DC4" w:rsidRDefault="004270FE" w:rsidP="0073774C">
      <w:pPr>
        <w:pStyle w:val="para0"/>
        <w:numPr>
          <w:ilvl w:val="0"/>
          <w:numId w:val="34"/>
        </w:numPr>
        <w:pBdr>
          <w:top w:val="nil"/>
          <w:left w:val="nil"/>
          <w:bottom w:val="nil"/>
          <w:right w:val="nil"/>
          <w:between w:val="nil"/>
          <w:bar w:val="nil"/>
        </w:pBdr>
        <w:spacing w:before="240"/>
        <w:rPr>
          <w:color w:val="auto"/>
          <w:lang w:val="en-AU"/>
        </w:rPr>
      </w:pPr>
      <w:r w:rsidRPr="00444DC4">
        <w:rPr>
          <w:color w:val="auto"/>
          <w:lang w:val="en-AU"/>
        </w:rPr>
        <w:t>Once patients return home after treatment, home carers and close contacts (e.g. partners and other family members) could be exposed if patients shed the GM virus. Certain individuals are likely to suffer more severe responses to the GM virus than the general population.</w:t>
      </w:r>
    </w:p>
    <w:p w14:paraId="3824D523" w14:textId="25AB94DC" w:rsidR="00182F55" w:rsidRPr="00444DC4" w:rsidRDefault="00182F55" w:rsidP="00DC7406">
      <w:pPr>
        <w:pStyle w:val="4RARMP"/>
      </w:pPr>
      <w:r w:rsidRPr="00444DC4">
        <w:t xml:space="preserve">Likelihood </w:t>
      </w:r>
      <w:r w:rsidR="001B3FA9" w:rsidRPr="00444DC4">
        <w:t>assessment</w:t>
      </w:r>
    </w:p>
    <w:p w14:paraId="1042E493" w14:textId="1F2996DA" w:rsidR="007C6104" w:rsidRPr="00444DC4" w:rsidRDefault="007C6104" w:rsidP="0073774C">
      <w:pPr>
        <w:pStyle w:val="para0"/>
        <w:numPr>
          <w:ilvl w:val="0"/>
          <w:numId w:val="34"/>
        </w:numPr>
        <w:pBdr>
          <w:top w:val="nil"/>
          <w:left w:val="nil"/>
          <w:bottom w:val="nil"/>
          <w:right w:val="nil"/>
          <w:between w:val="nil"/>
          <w:bar w:val="nil"/>
        </w:pBdr>
        <w:rPr>
          <w:color w:val="auto"/>
          <w:lang w:val="en-AU"/>
        </w:rPr>
      </w:pPr>
      <w:bookmarkStart w:id="298" w:name="_Ref433202494"/>
      <w:r w:rsidRPr="00444DC4">
        <w:rPr>
          <w:color w:val="auto"/>
          <w:u w:color="000000"/>
          <w:lang w:val="en-AU"/>
        </w:rPr>
        <w:t xml:space="preserve">The extent to which trial participants shed the GMO is an important factor in assessing its potential for transmission. As discussed in </w:t>
      </w:r>
      <w:r w:rsidRPr="00444DC4">
        <w:rPr>
          <w:color w:val="auto"/>
          <w:u w:color="000000"/>
          <w:lang w:val="en-AU"/>
        </w:rPr>
        <w:fldChar w:fldCharType="begin"/>
      </w:r>
      <w:r w:rsidRPr="00444DC4">
        <w:rPr>
          <w:color w:val="auto"/>
          <w:u w:color="000000"/>
          <w:lang w:val="en-AU"/>
        </w:rPr>
        <w:instrText xml:space="preserve"> REF _Ref434254575 \r \h </w:instrText>
      </w:r>
      <w:r w:rsidRPr="00444DC4">
        <w:rPr>
          <w:color w:val="auto"/>
          <w:u w:color="000000"/>
          <w:lang w:val="en-AU"/>
        </w:rPr>
      </w:r>
      <w:r w:rsidRPr="00444DC4">
        <w:rPr>
          <w:color w:val="auto"/>
          <w:u w:color="000000"/>
          <w:lang w:val="en-AU"/>
        </w:rPr>
        <w:fldChar w:fldCharType="separate"/>
      </w:r>
      <w:r w:rsidR="00753FC4">
        <w:rPr>
          <w:color w:val="auto"/>
          <w:u w:color="000000"/>
          <w:lang w:val="en-AU"/>
        </w:rPr>
        <w:t>Chapter 1</w:t>
      </w:r>
      <w:r w:rsidR="00327031">
        <w:rPr>
          <w:color w:val="auto"/>
          <w:lang w:val="en-AU"/>
        </w:rPr>
        <w:t xml:space="preserve">, </w:t>
      </w:r>
      <w:r w:rsidR="00327031">
        <w:rPr>
          <w:color w:val="auto"/>
          <w:u w:color="000000"/>
          <w:lang w:val="en-AU"/>
        </w:rPr>
        <w:t xml:space="preserve">Section </w:t>
      </w:r>
      <w:r w:rsidR="00753FC4">
        <w:rPr>
          <w:color w:val="auto"/>
          <w:u w:color="000000"/>
          <w:lang w:val="en-AU"/>
        </w:rPr>
        <w:t>5.3.5</w:t>
      </w:r>
      <w:r w:rsidRPr="00444DC4">
        <w:rPr>
          <w:color w:val="auto"/>
          <w:u w:color="000000"/>
          <w:lang w:val="en-AU"/>
        </w:rPr>
        <w:fldChar w:fldCharType="end"/>
      </w:r>
      <w:r w:rsidRPr="00444DC4">
        <w:rPr>
          <w:color w:val="auto"/>
          <w:u w:color="000000"/>
          <w:lang w:val="en-AU"/>
        </w:rPr>
        <w:t>,</w:t>
      </w:r>
      <w:r w:rsidRPr="00444DC4" w:rsidDel="009723C2">
        <w:rPr>
          <w:color w:val="auto"/>
          <w:lang w:val="en-AU"/>
        </w:rPr>
        <w:t xml:space="preserve"> </w:t>
      </w:r>
      <w:r w:rsidRPr="00444DC4">
        <w:rPr>
          <w:color w:val="auto"/>
          <w:lang w:val="en-AU"/>
        </w:rPr>
        <w:t>p</w:t>
      </w:r>
      <w:r w:rsidRPr="00444DC4" w:rsidDel="009723C2">
        <w:rPr>
          <w:color w:val="auto"/>
          <w:lang w:val="en-AU"/>
        </w:rPr>
        <w:t>atients inoculated by the intratumoral route have been found to shed virus only via pustular lesions that sometimes develop</w:t>
      </w:r>
      <w:r w:rsidRPr="00444DC4">
        <w:rPr>
          <w:color w:val="auto"/>
          <w:u w:color="000000"/>
          <w:lang w:val="en-AU"/>
        </w:rPr>
        <w:t>.</w:t>
      </w:r>
      <w:r w:rsidRPr="00444DC4" w:rsidDel="009723C2">
        <w:rPr>
          <w:color w:val="auto"/>
          <w:lang w:val="en-AU"/>
        </w:rPr>
        <w:t xml:space="preserve"> </w:t>
      </w:r>
      <w:r w:rsidRPr="00444DC4">
        <w:rPr>
          <w:color w:val="auto"/>
          <w:lang w:val="en-AU"/>
        </w:rPr>
        <w:t>Lesions</w:t>
      </w:r>
      <w:r w:rsidRPr="00444DC4" w:rsidDel="009723C2">
        <w:rPr>
          <w:color w:val="auto"/>
          <w:lang w:val="en-AU"/>
        </w:rPr>
        <w:t xml:space="preserve"> have typically formed </w:t>
      </w:r>
      <w:r w:rsidRPr="00444DC4" w:rsidDel="009723C2">
        <w:rPr>
          <w:color w:val="auto"/>
          <w:shd w:val="clear" w:color="auto" w:fill="FEFFFF"/>
          <w:lang w:val="en-AU"/>
        </w:rPr>
        <w:t>within 3-7 days of the first treatment cycle (but not subsequent cycles), and</w:t>
      </w:r>
      <w:r w:rsidRPr="00444DC4" w:rsidDel="009723C2">
        <w:rPr>
          <w:color w:val="auto"/>
          <w:lang w:val="en-AU"/>
        </w:rPr>
        <w:t xml:space="preserve"> in diverse locations including the </w:t>
      </w:r>
      <w:r w:rsidRPr="00444DC4" w:rsidDel="009723C2">
        <w:rPr>
          <w:color w:val="auto"/>
          <w:shd w:val="clear" w:color="auto" w:fill="FEFFFF"/>
          <w:lang w:val="en-AU"/>
        </w:rPr>
        <w:t>soles, palms, arms, fingers, torso, face, oral mucosa and lips (Breitbach, 2011; Cripe, 2015; Heo, 2013; Park, 2015).</w:t>
      </w:r>
      <w:r w:rsidRPr="00444DC4">
        <w:rPr>
          <w:color w:val="auto"/>
          <w:u w:color="000000"/>
          <w:lang w:val="en-AU"/>
        </w:rPr>
        <w:t xml:space="preserve"> While they have occurred inconsistently, a recent publication reported lesions in 100% of patients (3/3) receiving a</w:t>
      </w:r>
      <w:r w:rsidR="00950CDF" w:rsidRPr="00444DC4">
        <w:rPr>
          <w:color w:val="auto"/>
          <w:u w:color="000000"/>
          <w:lang w:val="en-AU"/>
        </w:rPr>
        <w:t>n intratumoral</w:t>
      </w:r>
      <w:r w:rsidRPr="00444DC4">
        <w:rPr>
          <w:color w:val="auto"/>
          <w:u w:color="000000"/>
          <w:lang w:val="en-AU"/>
        </w:rPr>
        <w:t xml:space="preserve"> GMO dose comparable to that proposed for this study (Cripe, 2015). The potential therefore exists for any or all of the trial participants to develop </w:t>
      </w:r>
      <w:r w:rsidR="00BB5CDB" w:rsidRPr="00444DC4">
        <w:rPr>
          <w:color w:val="auto"/>
          <w:u w:color="000000"/>
          <w:lang w:val="en-AU"/>
        </w:rPr>
        <w:t>lesions</w:t>
      </w:r>
      <w:r w:rsidRPr="00444DC4">
        <w:rPr>
          <w:color w:val="auto"/>
          <w:u w:color="000000"/>
          <w:lang w:val="en-AU"/>
        </w:rPr>
        <w:t>. The number of lesions, however, is usually small (1-10).</w:t>
      </w:r>
    </w:p>
    <w:bookmarkEnd w:id="298"/>
    <w:p w14:paraId="79B947CA" w14:textId="5DA8C7F3" w:rsidR="00182F55" w:rsidRPr="00444DC4" w:rsidRDefault="00182F55" w:rsidP="001A3208">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Any trial participants who develop </w:t>
      </w:r>
      <w:r w:rsidR="007C6104" w:rsidRPr="00444DC4">
        <w:rPr>
          <w:color w:val="auto"/>
          <w:lang w:val="en-AU"/>
        </w:rPr>
        <w:t xml:space="preserve">lesions </w:t>
      </w:r>
      <w:r w:rsidRPr="00444DC4">
        <w:rPr>
          <w:color w:val="auto"/>
          <w:lang w:val="en-AU"/>
        </w:rPr>
        <w:t xml:space="preserve">will be required to follow well-established hygiene practices known to minimise interpersonal transmission of </w:t>
      </w:r>
      <w:r w:rsidR="00CE0552" w:rsidRPr="00444DC4">
        <w:rPr>
          <w:color w:val="auto"/>
          <w:lang w:val="en-AU"/>
        </w:rPr>
        <w:t>unmodified VACV</w:t>
      </w:r>
      <w:r w:rsidRPr="00444DC4">
        <w:rPr>
          <w:color w:val="auto"/>
          <w:lang w:val="en-AU"/>
        </w:rPr>
        <w:t xml:space="preserve"> (see paragraphs </w:t>
      </w:r>
      <w:r w:rsidRPr="00444DC4">
        <w:rPr>
          <w:color w:val="auto"/>
        </w:rPr>
        <w:fldChar w:fldCharType="begin"/>
      </w:r>
      <w:r w:rsidRPr="00444DC4">
        <w:rPr>
          <w:color w:val="auto"/>
          <w:lang w:val="en-AU"/>
        </w:rPr>
        <w:instrText xml:space="preserve"> REF _Ref433202627 \r \h </w:instrText>
      </w:r>
      <w:r w:rsidRPr="00444DC4">
        <w:rPr>
          <w:color w:val="auto"/>
        </w:rPr>
      </w:r>
      <w:r w:rsidRPr="00444DC4">
        <w:rPr>
          <w:color w:val="auto"/>
        </w:rPr>
        <w:fldChar w:fldCharType="separate"/>
      </w:r>
      <w:r w:rsidR="00753FC4">
        <w:rPr>
          <w:color w:val="auto"/>
          <w:lang w:val="en-AU"/>
        </w:rPr>
        <w:t>28</w:t>
      </w:r>
      <w:r w:rsidRPr="00444DC4">
        <w:rPr>
          <w:color w:val="auto"/>
        </w:rPr>
        <w:fldChar w:fldCharType="end"/>
      </w:r>
      <w:r w:rsidRPr="00444DC4">
        <w:rPr>
          <w:color w:val="auto"/>
          <w:lang w:val="en-AU"/>
        </w:rPr>
        <w:t xml:space="preserve"> and </w:t>
      </w:r>
      <w:r w:rsidRPr="00444DC4">
        <w:rPr>
          <w:color w:val="auto"/>
        </w:rPr>
        <w:fldChar w:fldCharType="begin"/>
      </w:r>
      <w:r w:rsidRPr="00444DC4">
        <w:rPr>
          <w:color w:val="auto"/>
          <w:lang w:val="en-AU"/>
        </w:rPr>
        <w:instrText xml:space="preserve"> REF _Ref433202636 \r \h </w:instrText>
      </w:r>
      <w:r w:rsidRPr="00444DC4">
        <w:rPr>
          <w:color w:val="auto"/>
        </w:rPr>
      </w:r>
      <w:r w:rsidRPr="00444DC4">
        <w:rPr>
          <w:color w:val="auto"/>
        </w:rPr>
        <w:fldChar w:fldCharType="separate"/>
      </w:r>
      <w:r w:rsidR="00753FC4">
        <w:rPr>
          <w:color w:val="auto"/>
          <w:lang w:val="en-AU"/>
        </w:rPr>
        <w:t>29</w:t>
      </w:r>
      <w:r w:rsidRPr="00444DC4">
        <w:rPr>
          <w:color w:val="auto"/>
        </w:rPr>
        <w:fldChar w:fldCharType="end"/>
      </w:r>
      <w:r w:rsidRPr="00444DC4">
        <w:rPr>
          <w:color w:val="auto"/>
          <w:lang w:val="en-AU"/>
        </w:rPr>
        <w:t xml:space="preserve">). These practices will be explained to prospective participants during initial screening and anyone unwilling or unable to comply will not be enrolled in the trial. Participants will also be </w:t>
      </w:r>
      <w:r w:rsidR="0098408D" w:rsidRPr="00444DC4">
        <w:rPr>
          <w:color w:val="auto"/>
          <w:lang w:val="en-AU"/>
        </w:rPr>
        <w:t xml:space="preserve">advised that any items contacting the outer surface of a dressing should be considered contaminated, and </w:t>
      </w:r>
      <w:r w:rsidRPr="00444DC4">
        <w:rPr>
          <w:color w:val="auto"/>
          <w:lang w:val="en-AU"/>
        </w:rPr>
        <w:t>instructed to launder contaminated textiles in hot water with detergent</w:t>
      </w:r>
      <w:r w:rsidR="0098408D" w:rsidRPr="00444DC4">
        <w:rPr>
          <w:color w:val="auto"/>
          <w:lang w:val="en-AU"/>
        </w:rPr>
        <w:t xml:space="preserve"> and/or bleach,</w:t>
      </w:r>
      <w:r w:rsidRPr="00444DC4">
        <w:rPr>
          <w:color w:val="auto"/>
          <w:lang w:val="en-AU"/>
        </w:rPr>
        <w:t xml:space="preserve"> and </w:t>
      </w:r>
      <w:r w:rsidR="0087455F" w:rsidRPr="00444DC4">
        <w:rPr>
          <w:color w:val="auto"/>
          <w:lang w:val="en-AU"/>
        </w:rPr>
        <w:t xml:space="preserve">store </w:t>
      </w:r>
      <w:r w:rsidRPr="00444DC4">
        <w:rPr>
          <w:color w:val="auto"/>
          <w:lang w:val="en-AU"/>
        </w:rPr>
        <w:t xml:space="preserve">contaminated disposable items </w:t>
      </w:r>
      <w:r w:rsidR="00087990" w:rsidRPr="00444DC4">
        <w:rPr>
          <w:color w:val="auto"/>
          <w:lang w:val="en-AU"/>
        </w:rPr>
        <w:t xml:space="preserve">within two layers of containment before returning </w:t>
      </w:r>
      <w:r w:rsidR="0087455F" w:rsidRPr="00444DC4">
        <w:rPr>
          <w:color w:val="auto"/>
          <w:lang w:val="en-AU"/>
        </w:rPr>
        <w:t xml:space="preserve">them </w:t>
      </w:r>
      <w:r w:rsidR="00087990" w:rsidRPr="00444DC4">
        <w:rPr>
          <w:color w:val="auto"/>
          <w:lang w:val="en-AU"/>
        </w:rPr>
        <w:t>to the treating hospital</w:t>
      </w:r>
      <w:r w:rsidRPr="00444DC4">
        <w:rPr>
          <w:color w:val="auto"/>
          <w:lang w:val="en-AU"/>
        </w:rPr>
        <w:t xml:space="preserve"> (see paragraph</w:t>
      </w:r>
      <w:r w:rsidR="00CE0552" w:rsidRPr="00444DC4">
        <w:rPr>
          <w:color w:val="auto"/>
          <w:lang w:val="en-AU"/>
        </w:rPr>
        <w:t xml:space="preserve">s </w:t>
      </w:r>
      <w:r w:rsidR="00CE0552" w:rsidRPr="00444DC4">
        <w:rPr>
          <w:color w:val="auto"/>
        </w:rPr>
        <w:fldChar w:fldCharType="begin"/>
      </w:r>
      <w:r w:rsidR="00CE0552" w:rsidRPr="00444DC4">
        <w:rPr>
          <w:color w:val="auto"/>
          <w:lang w:val="en-AU"/>
        </w:rPr>
        <w:instrText xml:space="preserve"> REF _Ref443587167 \r \h </w:instrText>
      </w:r>
      <w:r w:rsidR="00CE0552" w:rsidRPr="00444DC4">
        <w:rPr>
          <w:color w:val="auto"/>
        </w:rPr>
      </w:r>
      <w:r w:rsidR="00CE0552" w:rsidRPr="00444DC4">
        <w:rPr>
          <w:color w:val="auto"/>
        </w:rPr>
        <w:fldChar w:fldCharType="separate"/>
      </w:r>
      <w:r w:rsidR="00753FC4">
        <w:rPr>
          <w:color w:val="auto"/>
          <w:lang w:val="en-AU"/>
        </w:rPr>
        <w:t>30</w:t>
      </w:r>
      <w:r w:rsidR="00CE0552" w:rsidRPr="00444DC4">
        <w:rPr>
          <w:color w:val="auto"/>
        </w:rPr>
        <w:fldChar w:fldCharType="end"/>
      </w:r>
      <w:r w:rsidR="00CE0552" w:rsidRPr="00444DC4">
        <w:rPr>
          <w:color w:val="auto"/>
          <w:lang w:val="en-AU"/>
        </w:rPr>
        <w:t xml:space="preserve"> and</w:t>
      </w:r>
      <w:r w:rsidR="00087990" w:rsidRPr="00444DC4">
        <w:rPr>
          <w:color w:val="auto"/>
          <w:lang w:val="en-AU"/>
        </w:rPr>
        <w:t xml:space="preserve"> </w:t>
      </w:r>
      <w:r w:rsidR="00087990" w:rsidRPr="00444DC4">
        <w:rPr>
          <w:color w:val="auto"/>
        </w:rPr>
        <w:fldChar w:fldCharType="begin"/>
      </w:r>
      <w:r w:rsidR="00087990" w:rsidRPr="00444DC4">
        <w:rPr>
          <w:color w:val="auto"/>
        </w:rPr>
        <w:instrText xml:space="preserve"> REF _Ref433202752 \r \h </w:instrText>
      </w:r>
      <w:r w:rsidR="00087990" w:rsidRPr="00444DC4">
        <w:rPr>
          <w:color w:val="auto"/>
        </w:rPr>
      </w:r>
      <w:r w:rsidR="00087990" w:rsidRPr="00444DC4">
        <w:rPr>
          <w:color w:val="auto"/>
        </w:rPr>
        <w:fldChar w:fldCharType="separate"/>
      </w:r>
      <w:r w:rsidR="00753FC4">
        <w:rPr>
          <w:color w:val="auto"/>
        </w:rPr>
        <w:t>52</w:t>
      </w:r>
      <w:r w:rsidR="00087990" w:rsidRPr="00444DC4">
        <w:rPr>
          <w:color w:val="auto"/>
        </w:rPr>
        <w:fldChar w:fldCharType="end"/>
      </w:r>
      <w:r w:rsidRPr="00444DC4">
        <w:rPr>
          <w:color w:val="auto"/>
          <w:lang w:val="en-AU"/>
        </w:rPr>
        <w:t>).These measures would limit the opportunity for household contacts to come into contact with the GMO.</w:t>
      </w:r>
    </w:p>
    <w:p w14:paraId="540416A7" w14:textId="7B6F5957" w:rsidR="00182F55" w:rsidRPr="00444DC4" w:rsidRDefault="00182F55"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Participants will also be instructed that, should they develop a </w:t>
      </w:r>
      <w:r w:rsidR="00BB5CDB" w:rsidRPr="00444DC4">
        <w:rPr>
          <w:color w:val="auto"/>
          <w:u w:color="000000"/>
          <w:lang w:val="en-AU"/>
        </w:rPr>
        <w:t>lesion</w:t>
      </w:r>
      <w:r w:rsidRPr="00444DC4">
        <w:rPr>
          <w:color w:val="auto"/>
          <w:lang w:val="en-AU"/>
        </w:rPr>
        <w:t xml:space="preserve"> they must avoid </w:t>
      </w:r>
      <w:r w:rsidR="0098408D" w:rsidRPr="00444DC4">
        <w:rPr>
          <w:color w:val="auto"/>
          <w:lang w:val="en-AU"/>
        </w:rPr>
        <w:t xml:space="preserve">any </w:t>
      </w:r>
      <w:r w:rsidRPr="00444DC4">
        <w:rPr>
          <w:color w:val="auto"/>
          <w:lang w:val="en-AU"/>
        </w:rPr>
        <w:t>direct physical contact with ‘Excluded Individuals’</w:t>
      </w:r>
      <w:r w:rsidR="00405307" w:rsidRPr="00444DC4">
        <w:rPr>
          <w:color w:val="auto"/>
          <w:lang w:val="en-AU"/>
        </w:rPr>
        <w:t xml:space="preserve"> and children under 12 months of age</w:t>
      </w:r>
      <w:r w:rsidR="009D0B4B" w:rsidRPr="00444DC4">
        <w:rPr>
          <w:color w:val="auto"/>
          <w:lang w:val="en-AU"/>
        </w:rPr>
        <w:t xml:space="preserve"> (paragraph </w:t>
      </w:r>
      <w:r w:rsidR="009D0B4B" w:rsidRPr="00444DC4">
        <w:rPr>
          <w:color w:val="auto"/>
          <w:lang w:val="en-AU"/>
        </w:rPr>
        <w:fldChar w:fldCharType="begin"/>
      </w:r>
      <w:r w:rsidR="009D0B4B" w:rsidRPr="00444DC4">
        <w:rPr>
          <w:color w:val="auto"/>
          <w:lang w:val="en-AU"/>
        </w:rPr>
        <w:instrText xml:space="preserve"> REF _Ref433202636 \r \h </w:instrText>
      </w:r>
      <w:r w:rsidR="009D0B4B" w:rsidRPr="00444DC4">
        <w:rPr>
          <w:color w:val="auto"/>
          <w:lang w:val="en-AU"/>
        </w:rPr>
      </w:r>
      <w:r w:rsidR="009D0B4B" w:rsidRPr="00444DC4">
        <w:rPr>
          <w:color w:val="auto"/>
          <w:lang w:val="en-AU"/>
        </w:rPr>
        <w:fldChar w:fldCharType="separate"/>
      </w:r>
      <w:r w:rsidR="00753FC4">
        <w:rPr>
          <w:color w:val="auto"/>
          <w:lang w:val="en-AU"/>
        </w:rPr>
        <w:t>29</w:t>
      </w:r>
      <w:r w:rsidR="009D0B4B" w:rsidRPr="00444DC4">
        <w:rPr>
          <w:color w:val="auto"/>
          <w:lang w:val="en-AU"/>
        </w:rPr>
        <w:fldChar w:fldCharType="end"/>
      </w:r>
      <w:r w:rsidR="009D0B4B" w:rsidRPr="00444DC4">
        <w:rPr>
          <w:color w:val="auto"/>
          <w:lang w:val="en-AU"/>
        </w:rPr>
        <w:t xml:space="preserve"> (</w:t>
      </w:r>
      <w:r w:rsidR="009D0B4B" w:rsidRPr="00444DC4">
        <w:rPr>
          <w:color w:val="auto"/>
          <w:lang w:val="en-AU"/>
        </w:rPr>
        <w:fldChar w:fldCharType="begin"/>
      </w:r>
      <w:r w:rsidR="009D0B4B" w:rsidRPr="00444DC4">
        <w:rPr>
          <w:color w:val="auto"/>
          <w:lang w:val="en-AU"/>
        </w:rPr>
        <w:instrText xml:space="preserve"> REF _Ref433203568 \r \h </w:instrText>
      </w:r>
      <w:r w:rsidR="009D0B4B" w:rsidRPr="00444DC4">
        <w:rPr>
          <w:color w:val="auto"/>
          <w:lang w:val="en-AU"/>
        </w:rPr>
      </w:r>
      <w:r w:rsidR="009D0B4B" w:rsidRPr="00444DC4">
        <w:rPr>
          <w:color w:val="auto"/>
          <w:lang w:val="en-AU"/>
        </w:rPr>
        <w:fldChar w:fldCharType="separate"/>
      </w:r>
      <w:r w:rsidR="00753FC4">
        <w:rPr>
          <w:color w:val="auto"/>
          <w:lang w:val="en-AU"/>
        </w:rPr>
        <w:t>e)</w:t>
      </w:r>
      <w:r w:rsidR="009D0B4B" w:rsidRPr="00444DC4">
        <w:rPr>
          <w:color w:val="auto"/>
          <w:lang w:val="en-AU"/>
        </w:rPr>
        <w:fldChar w:fldCharType="end"/>
      </w:r>
      <w:r w:rsidR="009D0B4B" w:rsidRPr="00444DC4">
        <w:rPr>
          <w:color w:val="auto"/>
          <w:lang w:val="en-AU"/>
        </w:rPr>
        <w:t>)</w:t>
      </w:r>
      <w:r w:rsidRPr="00444DC4">
        <w:rPr>
          <w:color w:val="auto"/>
          <w:lang w:val="en-AU"/>
        </w:rPr>
        <w:t>, who are at highest risk of developing severe disease. Again, prospective participants unable or unwilling to comply will not be enrolled in the trial.</w:t>
      </w:r>
    </w:p>
    <w:p w14:paraId="3BE5F1B0" w14:textId="4BF1E48B" w:rsidR="00182F55" w:rsidRPr="00444DC4" w:rsidRDefault="007C6104"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Given that lesions are initially small and do not form in a consistent location (such as the inoculation site), there is potential for patients to be unaware of a lesion in its early stages. These lesions have previously developed within 3-7 days of the initial treatment, and no follow up visits to the hospital – when the patient could be assessed – are scheduled within this time frame. Viral shedding reportedly occurs from the papule stage (</w:t>
      </w:r>
      <w:r w:rsidRPr="00444DC4">
        <w:rPr>
          <w:color w:val="auto"/>
          <w:lang w:val="en-AU"/>
        </w:rPr>
        <w:fldChar w:fldCharType="begin"/>
      </w:r>
      <w:r w:rsidRPr="00444DC4">
        <w:rPr>
          <w:color w:val="auto"/>
          <w:lang w:val="en-AU"/>
        </w:rPr>
        <w:instrText xml:space="preserve"> REF _Ref436070536 \r \h </w:instrText>
      </w:r>
      <w:r w:rsidRPr="00444DC4">
        <w:rPr>
          <w:color w:val="auto"/>
          <w:lang w:val="en-AU"/>
        </w:rPr>
      </w:r>
      <w:r w:rsidRPr="00444DC4">
        <w:rPr>
          <w:color w:val="auto"/>
          <w:lang w:val="en-AU"/>
        </w:rPr>
        <w:fldChar w:fldCharType="separate"/>
      </w:r>
      <w:r w:rsidR="00753FC4">
        <w:rPr>
          <w:color w:val="auto"/>
          <w:lang w:val="en-AU"/>
        </w:rPr>
        <w:t>Chapter 1</w:t>
      </w:r>
      <w:r w:rsidR="00327031">
        <w:rPr>
          <w:color w:val="auto"/>
          <w:lang w:val="en-AU"/>
        </w:rPr>
        <w:t xml:space="preserve">, </w:t>
      </w:r>
      <w:r w:rsidR="00327031">
        <w:rPr>
          <w:color w:val="auto"/>
          <w:u w:color="000000"/>
          <w:lang w:val="en-AU"/>
        </w:rPr>
        <w:t>Section</w:t>
      </w:r>
      <w:r w:rsidR="00327031">
        <w:rPr>
          <w:color w:val="auto"/>
          <w:lang w:val="en-AU"/>
        </w:rPr>
        <w:t xml:space="preserve"> </w:t>
      </w:r>
      <w:r w:rsidR="00753FC4">
        <w:rPr>
          <w:color w:val="auto"/>
          <w:lang w:val="en-AU"/>
        </w:rPr>
        <w:t>4.5</w:t>
      </w:r>
      <w:r w:rsidRPr="00444DC4">
        <w:rPr>
          <w:color w:val="auto"/>
          <w:lang w:val="en-AU"/>
        </w:rPr>
        <w:fldChar w:fldCharType="end"/>
      </w:r>
      <w:r w:rsidRPr="00444DC4">
        <w:rPr>
          <w:color w:val="auto"/>
          <w:lang w:val="en-AU"/>
        </w:rPr>
        <w:t xml:space="preserve">). It is </w:t>
      </w:r>
      <w:r w:rsidRPr="00444DC4">
        <w:rPr>
          <w:color w:val="auto"/>
          <w:lang w:val="en-AU"/>
        </w:rPr>
        <w:lastRenderedPageBreak/>
        <w:t xml:space="preserve">possible therefore, that </w:t>
      </w:r>
      <w:r w:rsidR="00405307" w:rsidRPr="00444DC4">
        <w:rPr>
          <w:color w:val="auto"/>
          <w:lang w:val="en-AU"/>
        </w:rPr>
        <w:t>at-risk i</w:t>
      </w:r>
      <w:r w:rsidRPr="00444DC4">
        <w:rPr>
          <w:color w:val="auto"/>
          <w:lang w:val="en-AU"/>
        </w:rPr>
        <w:t xml:space="preserve">ndividuals among a patient’s close associates could be exposed to the GMO before the patient is aware that they should avoid </w:t>
      </w:r>
      <w:r w:rsidR="004B430C" w:rsidRPr="00444DC4">
        <w:rPr>
          <w:color w:val="auto"/>
          <w:lang w:val="en-AU"/>
        </w:rPr>
        <w:t xml:space="preserve">direct </w:t>
      </w:r>
      <w:r w:rsidRPr="00444DC4">
        <w:rPr>
          <w:color w:val="auto"/>
          <w:lang w:val="en-AU"/>
        </w:rPr>
        <w:t>physical contact with that person.</w:t>
      </w:r>
    </w:p>
    <w:p w14:paraId="081254FD" w14:textId="4A32FA5A" w:rsidR="000544FD" w:rsidRPr="00444DC4" w:rsidRDefault="002B6221"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This scenario is considered </w:t>
      </w:r>
      <w:r w:rsidRPr="00444DC4">
        <w:rPr>
          <w:b/>
          <w:color w:val="auto"/>
          <w:lang w:val="en-AU"/>
        </w:rPr>
        <w:t>highly unlikely</w:t>
      </w:r>
      <w:r w:rsidRPr="00444DC4">
        <w:rPr>
          <w:color w:val="auto"/>
          <w:lang w:val="en-AU"/>
        </w:rPr>
        <w:t xml:space="preserve"> to occur as the number of lesions and quantity of virus shed at an early stage would be low, patients would be following established hygiene practices and the at-risk person would need to be exposed to the GM virus in a manner that leads to infection. Historically, reports of interpersonal transmission have been infrequent (</w:t>
      </w:r>
      <w:r w:rsidRPr="00444DC4">
        <w:rPr>
          <w:color w:val="auto"/>
          <w:lang w:val="en-AU"/>
        </w:rPr>
        <w:fldChar w:fldCharType="begin"/>
      </w:r>
      <w:r w:rsidRPr="00444DC4">
        <w:rPr>
          <w:color w:val="auto"/>
          <w:lang w:val="en-AU"/>
        </w:rPr>
        <w:instrText xml:space="preserve"> REF _Ref436070536 \r \h </w:instrText>
      </w:r>
      <w:r w:rsidRPr="00444DC4">
        <w:rPr>
          <w:color w:val="auto"/>
          <w:lang w:val="en-AU"/>
        </w:rPr>
      </w:r>
      <w:r w:rsidRPr="00444DC4">
        <w:rPr>
          <w:color w:val="auto"/>
          <w:lang w:val="en-AU"/>
        </w:rPr>
        <w:fldChar w:fldCharType="separate"/>
      </w:r>
      <w:r w:rsidR="00753FC4">
        <w:rPr>
          <w:color w:val="auto"/>
          <w:lang w:val="en-AU"/>
        </w:rPr>
        <w:t>Chapter 1</w:t>
      </w:r>
      <w:r w:rsidR="00327031">
        <w:rPr>
          <w:color w:val="auto"/>
          <w:lang w:val="en-AU"/>
        </w:rPr>
        <w:t xml:space="preserve">, </w:t>
      </w:r>
      <w:r w:rsidR="00327031">
        <w:rPr>
          <w:color w:val="auto"/>
          <w:u w:color="000000"/>
          <w:lang w:val="en-AU"/>
        </w:rPr>
        <w:t>Section</w:t>
      </w:r>
      <w:r w:rsidR="00327031">
        <w:rPr>
          <w:color w:val="auto"/>
          <w:lang w:val="en-AU"/>
        </w:rPr>
        <w:t xml:space="preserve"> </w:t>
      </w:r>
      <w:r w:rsidR="00753FC4">
        <w:rPr>
          <w:color w:val="auto"/>
          <w:lang w:val="en-AU"/>
        </w:rPr>
        <w:t>4.5</w:t>
      </w:r>
      <w:r w:rsidRPr="00444DC4">
        <w:rPr>
          <w:color w:val="auto"/>
          <w:lang w:val="en-AU"/>
        </w:rPr>
        <w:fldChar w:fldCharType="end"/>
      </w:r>
      <w:r w:rsidRPr="00444DC4">
        <w:rPr>
          <w:color w:val="auto"/>
          <w:lang w:val="en-AU"/>
        </w:rPr>
        <w:t>).</w:t>
      </w:r>
    </w:p>
    <w:p w14:paraId="65FE1EF4" w14:textId="7D5E0A57" w:rsidR="00182F55" w:rsidRPr="00444DC4" w:rsidRDefault="001B3FA9" w:rsidP="00DC7406">
      <w:pPr>
        <w:pStyle w:val="4RARMP"/>
      </w:pPr>
      <w:r w:rsidRPr="00444DC4">
        <w:t>Consequence assessment</w:t>
      </w:r>
    </w:p>
    <w:p w14:paraId="35D2FC3E" w14:textId="4687C785" w:rsidR="007C15D8" w:rsidRPr="00444DC4" w:rsidRDefault="006F55A8" w:rsidP="0073774C">
      <w:pPr>
        <w:pStyle w:val="para0"/>
        <w:numPr>
          <w:ilvl w:val="0"/>
          <w:numId w:val="34"/>
        </w:numPr>
        <w:pBdr>
          <w:top w:val="nil"/>
          <w:left w:val="nil"/>
          <w:bottom w:val="nil"/>
          <w:right w:val="nil"/>
          <w:between w:val="nil"/>
          <w:bar w:val="nil"/>
        </w:pBdr>
        <w:rPr>
          <w:color w:val="auto"/>
          <w:u w:color="000000"/>
          <w:lang w:val="en-AU"/>
        </w:rPr>
      </w:pPr>
      <w:bookmarkStart w:id="299" w:name="_Ref436131939"/>
      <w:r w:rsidRPr="00444DC4">
        <w:rPr>
          <w:color w:val="auto"/>
          <w:u w:color="000000"/>
          <w:lang w:val="en-AU"/>
        </w:rPr>
        <w:t>The effect of the GM virus on at-risk individuals is unknown</w:t>
      </w:r>
      <w:r w:rsidR="007C15D8" w:rsidRPr="00444DC4">
        <w:rPr>
          <w:color w:val="auto"/>
          <w:u w:color="000000"/>
          <w:lang w:val="en-AU"/>
        </w:rPr>
        <w:t xml:space="preserve"> as </w:t>
      </w:r>
      <w:r w:rsidR="00233AF2" w:rsidRPr="00444DC4">
        <w:rPr>
          <w:color w:val="auto"/>
          <w:u w:color="000000"/>
          <w:lang w:val="en-AU"/>
        </w:rPr>
        <w:t xml:space="preserve">exposure of </w:t>
      </w:r>
      <w:r w:rsidR="007C15D8" w:rsidRPr="00444DC4">
        <w:rPr>
          <w:color w:val="auto"/>
          <w:u w:color="000000"/>
          <w:lang w:val="en-AU"/>
        </w:rPr>
        <w:t xml:space="preserve">such individuals </w:t>
      </w:r>
      <w:r w:rsidR="00233AF2" w:rsidRPr="00444DC4">
        <w:rPr>
          <w:color w:val="auto"/>
          <w:u w:color="000000"/>
          <w:lang w:val="en-AU"/>
        </w:rPr>
        <w:t>has not been reported</w:t>
      </w:r>
      <w:r w:rsidRPr="00444DC4">
        <w:rPr>
          <w:color w:val="auto"/>
          <w:u w:color="000000"/>
          <w:lang w:val="en-AU"/>
        </w:rPr>
        <w:t xml:space="preserve">. The consequences of infection may be less severe than those described for unmodified VACV in </w:t>
      </w:r>
      <w:r w:rsidRPr="00444DC4">
        <w:rPr>
          <w:color w:val="auto"/>
          <w:u w:color="000000"/>
          <w:lang w:val="en-AU"/>
        </w:rPr>
        <w:fldChar w:fldCharType="begin"/>
      </w:r>
      <w:r w:rsidRPr="00444DC4">
        <w:rPr>
          <w:color w:val="auto"/>
          <w:u w:color="000000"/>
          <w:lang w:val="en-AU"/>
        </w:rPr>
        <w:instrText xml:space="preserve"> REF _Ref433822803 \r \h </w:instrText>
      </w:r>
      <w:r w:rsidRPr="00444DC4">
        <w:rPr>
          <w:color w:val="auto"/>
          <w:u w:color="000000"/>
          <w:lang w:val="en-AU"/>
        </w:rPr>
      </w:r>
      <w:r w:rsidRPr="00444DC4">
        <w:rPr>
          <w:color w:val="auto"/>
          <w:u w:color="000000"/>
          <w:lang w:val="en-AU"/>
        </w:rPr>
        <w:fldChar w:fldCharType="separate"/>
      </w:r>
      <w:r w:rsidR="00753FC4">
        <w:rPr>
          <w:color w:val="auto"/>
          <w:u w:color="000000"/>
          <w:lang w:val="en-AU"/>
        </w:rPr>
        <w:t>Chapter 1</w:t>
      </w:r>
      <w:r w:rsidR="00327031">
        <w:rPr>
          <w:color w:val="auto"/>
          <w:lang w:val="en-AU"/>
        </w:rPr>
        <w:t xml:space="preserve">, </w:t>
      </w:r>
      <w:r w:rsidR="00327031">
        <w:rPr>
          <w:color w:val="auto"/>
          <w:u w:color="000000"/>
          <w:lang w:val="en-AU"/>
        </w:rPr>
        <w:t xml:space="preserve">Section </w:t>
      </w:r>
      <w:r w:rsidR="00753FC4">
        <w:rPr>
          <w:color w:val="auto"/>
          <w:u w:color="000000"/>
          <w:lang w:val="en-AU"/>
        </w:rPr>
        <w:t>4.4.3</w:t>
      </w:r>
      <w:r w:rsidRPr="00444DC4">
        <w:rPr>
          <w:color w:val="auto"/>
          <w:u w:color="000000"/>
          <w:lang w:val="en-AU"/>
        </w:rPr>
        <w:fldChar w:fldCharType="end"/>
      </w:r>
      <w:r w:rsidRPr="00444DC4">
        <w:rPr>
          <w:color w:val="auto"/>
          <w:u w:color="000000"/>
          <w:lang w:val="en-AU"/>
        </w:rPr>
        <w:t xml:space="preserve"> due to the expected effect of the genetic modification, restricting viral replication.</w:t>
      </w:r>
    </w:p>
    <w:p w14:paraId="02725D0A" w14:textId="6B6854BE" w:rsidR="00AD3335" w:rsidRPr="00444DC4" w:rsidRDefault="00AD3335"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E</w:t>
      </w:r>
      <w:r w:rsidR="006F55A8" w:rsidRPr="00444DC4">
        <w:rPr>
          <w:color w:val="auto"/>
          <w:u w:color="000000"/>
          <w:lang w:val="en-AU"/>
        </w:rPr>
        <w:t>xperience with the Raboral V-RG</w:t>
      </w:r>
      <w:r w:rsidR="006F55A8" w:rsidRPr="00444DC4">
        <w:rPr>
          <w:color w:val="auto"/>
          <w:vertAlign w:val="superscript"/>
          <w:lang w:val="en-AU"/>
        </w:rPr>
        <w:t>®</w:t>
      </w:r>
      <w:r w:rsidR="006F55A8" w:rsidRPr="00444DC4">
        <w:rPr>
          <w:color w:val="auto"/>
          <w:u w:color="000000"/>
          <w:lang w:val="en-AU"/>
        </w:rPr>
        <w:t xml:space="preserve"> rabies vaccine discussed in </w:t>
      </w:r>
      <w:r w:rsidR="006F55A8" w:rsidRPr="00444DC4">
        <w:rPr>
          <w:color w:val="auto"/>
          <w:u w:color="000000"/>
          <w:lang w:val="en-AU"/>
        </w:rPr>
        <w:fldChar w:fldCharType="begin"/>
      </w:r>
      <w:r w:rsidR="006F55A8" w:rsidRPr="00444DC4">
        <w:rPr>
          <w:color w:val="auto"/>
          <w:u w:color="000000"/>
          <w:lang w:val="en-AU"/>
        </w:rPr>
        <w:instrText xml:space="preserve"> REF _Ref434263490 \r \h </w:instrText>
      </w:r>
      <w:r w:rsidR="006F55A8" w:rsidRPr="00444DC4">
        <w:rPr>
          <w:color w:val="auto"/>
          <w:u w:color="000000"/>
          <w:lang w:val="en-AU"/>
        </w:rPr>
      </w:r>
      <w:r w:rsidR="006F55A8" w:rsidRPr="00444DC4">
        <w:rPr>
          <w:color w:val="auto"/>
          <w:u w:color="000000"/>
          <w:lang w:val="en-AU"/>
        </w:rPr>
        <w:fldChar w:fldCharType="separate"/>
      </w:r>
      <w:r w:rsidR="00753FC4">
        <w:rPr>
          <w:color w:val="auto"/>
          <w:u w:color="000000"/>
          <w:lang w:val="en-AU"/>
        </w:rPr>
        <w:t>Chapter 1</w:t>
      </w:r>
      <w:r w:rsidR="00327031">
        <w:rPr>
          <w:color w:val="auto"/>
          <w:lang w:val="en-AU"/>
        </w:rPr>
        <w:t xml:space="preserve">, </w:t>
      </w:r>
      <w:r w:rsidR="00327031">
        <w:rPr>
          <w:color w:val="auto"/>
          <w:u w:color="000000"/>
          <w:lang w:val="en-AU"/>
        </w:rPr>
        <w:t xml:space="preserve">Section </w:t>
      </w:r>
      <w:r w:rsidR="00753FC4">
        <w:rPr>
          <w:color w:val="auto"/>
          <w:u w:color="000000"/>
          <w:lang w:val="en-AU"/>
        </w:rPr>
        <w:t>5.2.1</w:t>
      </w:r>
      <w:r w:rsidR="006F55A8" w:rsidRPr="00444DC4">
        <w:rPr>
          <w:color w:val="auto"/>
          <w:u w:color="000000"/>
          <w:lang w:val="en-AU"/>
        </w:rPr>
        <w:fldChar w:fldCharType="end"/>
      </w:r>
      <w:r w:rsidR="006F55A8" w:rsidRPr="00444DC4">
        <w:rPr>
          <w:color w:val="auto"/>
          <w:u w:color="000000"/>
          <w:lang w:val="en-AU"/>
        </w:rPr>
        <w:t xml:space="preserve"> has</w:t>
      </w:r>
      <w:r w:rsidRPr="00444DC4">
        <w:rPr>
          <w:color w:val="auto"/>
          <w:u w:color="000000"/>
          <w:lang w:val="en-AU"/>
        </w:rPr>
        <w:t>, however,</w:t>
      </w:r>
      <w:r w:rsidR="006F55A8" w:rsidRPr="00444DC4">
        <w:rPr>
          <w:color w:val="auto"/>
          <w:u w:color="000000"/>
          <w:lang w:val="en-AU"/>
        </w:rPr>
        <w:t xml:space="preserve"> shown that inadvertent exposure to a modified VACV possess</w:t>
      </w:r>
      <w:r w:rsidR="00CA3DF1" w:rsidRPr="00444DC4">
        <w:rPr>
          <w:color w:val="auto"/>
          <w:u w:color="000000"/>
          <w:lang w:val="en-AU"/>
        </w:rPr>
        <w:t>ing</w:t>
      </w:r>
      <w:r w:rsidR="006F55A8" w:rsidRPr="00444DC4">
        <w:rPr>
          <w:color w:val="auto"/>
          <w:u w:color="000000"/>
          <w:lang w:val="en-AU"/>
        </w:rPr>
        <w:t xml:space="preserve"> a disrupted </w:t>
      </w:r>
      <w:r w:rsidR="006F55A8" w:rsidRPr="00444DC4">
        <w:rPr>
          <w:i/>
          <w:color w:val="auto"/>
          <w:u w:color="000000"/>
          <w:lang w:val="en-AU"/>
        </w:rPr>
        <w:t>TK</w:t>
      </w:r>
      <w:r w:rsidR="006F55A8" w:rsidRPr="00444DC4">
        <w:rPr>
          <w:color w:val="auto"/>
          <w:u w:color="000000"/>
          <w:lang w:val="en-AU"/>
        </w:rPr>
        <w:t xml:space="preserve"> gene can cause illness in at-risk individuals, </w:t>
      </w:r>
      <w:r w:rsidR="00F85FA3" w:rsidRPr="00444DC4">
        <w:rPr>
          <w:color w:val="auto"/>
          <w:u w:color="000000"/>
          <w:lang w:val="en-AU"/>
        </w:rPr>
        <w:t>which</w:t>
      </w:r>
      <w:r w:rsidR="00E97340" w:rsidRPr="00444DC4">
        <w:rPr>
          <w:color w:val="auto"/>
          <w:u w:color="000000"/>
          <w:lang w:val="en-AU"/>
        </w:rPr>
        <w:t xml:space="preserve"> has </w:t>
      </w:r>
      <w:r w:rsidR="006F55A8" w:rsidRPr="00444DC4">
        <w:rPr>
          <w:color w:val="auto"/>
          <w:u w:color="000000"/>
          <w:lang w:val="en-AU"/>
        </w:rPr>
        <w:t>requir</w:t>
      </w:r>
      <w:r w:rsidR="00E97340" w:rsidRPr="00444DC4">
        <w:rPr>
          <w:color w:val="auto"/>
          <w:u w:color="000000"/>
          <w:lang w:val="en-AU"/>
        </w:rPr>
        <w:t>ed</w:t>
      </w:r>
      <w:r w:rsidR="006F55A8" w:rsidRPr="00444DC4">
        <w:rPr>
          <w:color w:val="auto"/>
          <w:u w:color="000000"/>
          <w:lang w:val="en-AU"/>
        </w:rPr>
        <w:t xml:space="preserve"> hospitalisation</w:t>
      </w:r>
      <w:r w:rsidR="00E97340" w:rsidRPr="00444DC4">
        <w:rPr>
          <w:color w:val="auto"/>
          <w:u w:color="000000"/>
          <w:lang w:val="en-AU"/>
        </w:rPr>
        <w:t xml:space="preserve"> and specialised treatment</w:t>
      </w:r>
      <w:r w:rsidR="006F55A8" w:rsidRPr="00444DC4">
        <w:rPr>
          <w:color w:val="auto"/>
          <w:u w:color="000000"/>
          <w:lang w:val="en-AU"/>
        </w:rPr>
        <w:t xml:space="preserve"> (paragraph </w:t>
      </w:r>
      <w:r w:rsidR="008E54E7" w:rsidRPr="00444DC4">
        <w:rPr>
          <w:color w:val="auto"/>
          <w:u w:color="000000"/>
          <w:lang w:val="en-AU"/>
        </w:rPr>
        <w:fldChar w:fldCharType="begin"/>
      </w:r>
      <w:r w:rsidR="008E54E7" w:rsidRPr="00444DC4">
        <w:rPr>
          <w:color w:val="auto"/>
          <w:u w:color="000000"/>
          <w:lang w:val="en-AU"/>
        </w:rPr>
        <w:instrText xml:space="preserve"> REF _Ref443908612 \r \h </w:instrText>
      </w:r>
      <w:r w:rsidR="008E54E7" w:rsidRPr="00444DC4">
        <w:rPr>
          <w:color w:val="auto"/>
          <w:u w:color="000000"/>
          <w:lang w:val="en-AU"/>
        </w:rPr>
      </w:r>
      <w:r w:rsidR="008E54E7" w:rsidRPr="00444DC4">
        <w:rPr>
          <w:color w:val="auto"/>
          <w:u w:color="000000"/>
          <w:lang w:val="en-AU"/>
        </w:rPr>
        <w:fldChar w:fldCharType="separate"/>
      </w:r>
      <w:r w:rsidR="00753FC4">
        <w:rPr>
          <w:color w:val="auto"/>
          <w:u w:color="000000"/>
          <w:lang w:val="en-AU"/>
        </w:rPr>
        <w:t>146</w:t>
      </w:r>
      <w:r w:rsidR="008E54E7" w:rsidRPr="00444DC4">
        <w:rPr>
          <w:color w:val="auto"/>
          <w:u w:color="000000"/>
          <w:lang w:val="en-AU"/>
        </w:rPr>
        <w:fldChar w:fldCharType="end"/>
      </w:r>
      <w:r w:rsidR="006F55A8" w:rsidRPr="00444DC4">
        <w:rPr>
          <w:color w:val="auto"/>
          <w:u w:color="000000"/>
          <w:lang w:val="en-AU"/>
        </w:rPr>
        <w:t xml:space="preserve">). </w:t>
      </w:r>
      <w:r w:rsidRPr="00444DC4">
        <w:rPr>
          <w:color w:val="auto"/>
          <w:u w:color="000000"/>
          <w:lang w:val="en-AU"/>
        </w:rPr>
        <w:t xml:space="preserve">Information about the </w:t>
      </w:r>
      <w:r w:rsidR="0014500C" w:rsidRPr="00444DC4">
        <w:rPr>
          <w:color w:val="auto"/>
          <w:u w:color="000000"/>
          <w:lang w:val="en-AU"/>
        </w:rPr>
        <w:t xml:space="preserve">total </w:t>
      </w:r>
      <w:r w:rsidRPr="00444DC4">
        <w:rPr>
          <w:color w:val="auto"/>
          <w:u w:color="000000"/>
          <w:lang w:val="en-AU"/>
        </w:rPr>
        <w:t xml:space="preserve">number of exposures is limited to a single vaccination program (Ohio 1990 – 2000) </w:t>
      </w:r>
      <w:r w:rsidR="00FC6A73" w:rsidRPr="00444DC4">
        <w:rPr>
          <w:color w:val="auto"/>
          <w:spacing w:val="5"/>
          <w:lang w:val="en-AU"/>
        </w:rPr>
        <w:fldChar w:fldCharType="begin">
          <w:fldData xml:space="preserve">PFJlZm1hbj48Q2l0ZT48QXV0aG9yPlJ1cHByZWNodDwvQXV0aG9yPjxZZWFyPjIwMDE8L1llYXI+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=
</w:fldData>
        </w:fldChar>
      </w:r>
      <w:r w:rsidR="00FB3D31" w:rsidRPr="00444DC4">
        <w:rPr>
          <w:color w:val="auto"/>
          <w:spacing w:val="5"/>
          <w:lang w:val="en-AU"/>
        </w:rPr>
        <w:instrText xml:space="preserve"> ADDIN REFMGR.CITE </w:instrText>
      </w:r>
      <w:r w:rsidR="00FB3D31" w:rsidRPr="00444DC4">
        <w:rPr>
          <w:color w:val="auto"/>
          <w:spacing w:val="5"/>
          <w:lang w:val="en-AU"/>
        </w:rPr>
        <w:fldChar w:fldCharType="begin">
          <w:fldData xml:space="preserve">PFJlZm1hbj48Q2l0ZT48QXV0aG9yPlJ1cHByZWNodDwvQXV0aG9yPjxZZWFyPjIwMDE8L1llYXI+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=
</w:fldData>
        </w:fldChar>
      </w:r>
      <w:r w:rsidR="00FB3D31" w:rsidRPr="00444DC4">
        <w:rPr>
          <w:color w:val="auto"/>
          <w:spacing w:val="5"/>
          <w:lang w:val="en-AU"/>
        </w:rPr>
        <w:instrText xml:space="preserve"> ADDIN EN.CITE.DATA </w:instrText>
      </w:r>
      <w:r w:rsidR="00FB3D31" w:rsidRPr="00444DC4">
        <w:rPr>
          <w:color w:val="auto"/>
          <w:spacing w:val="5"/>
          <w:lang w:val="en-AU"/>
        </w:rPr>
      </w:r>
      <w:r w:rsidR="00FB3D31" w:rsidRPr="00444DC4">
        <w:rPr>
          <w:color w:val="auto"/>
          <w:spacing w:val="5"/>
          <w:lang w:val="en-AU"/>
        </w:rPr>
        <w:fldChar w:fldCharType="end"/>
      </w:r>
      <w:r w:rsidR="00FC6A73" w:rsidRPr="00444DC4">
        <w:rPr>
          <w:color w:val="auto"/>
          <w:spacing w:val="5"/>
          <w:lang w:val="en-AU"/>
        </w:rPr>
      </w:r>
      <w:r w:rsidR="00FC6A73" w:rsidRPr="00444DC4">
        <w:rPr>
          <w:color w:val="auto"/>
          <w:spacing w:val="5"/>
          <w:lang w:val="en-AU"/>
        </w:rPr>
        <w:fldChar w:fldCharType="separate"/>
      </w:r>
      <w:r w:rsidR="00FC6A73" w:rsidRPr="00444DC4">
        <w:rPr>
          <w:noProof/>
          <w:color w:val="auto"/>
          <w:spacing w:val="5"/>
          <w:lang w:val="en-AU"/>
        </w:rPr>
        <w:t>(Rupprecht et al. 2001)</w:t>
      </w:r>
      <w:r w:rsidR="00FC6A73" w:rsidRPr="00444DC4">
        <w:rPr>
          <w:color w:val="auto"/>
          <w:spacing w:val="5"/>
          <w:lang w:val="en-AU"/>
        </w:rPr>
        <w:fldChar w:fldCharType="end"/>
      </w:r>
      <w:r w:rsidRPr="00444DC4">
        <w:rPr>
          <w:color w:val="auto"/>
          <w:spacing w:val="5"/>
          <w:lang w:val="en-AU"/>
        </w:rPr>
        <w:t xml:space="preserve"> but in this example, one of </w:t>
      </w:r>
      <w:r w:rsidR="00233AF2" w:rsidRPr="00444DC4">
        <w:rPr>
          <w:color w:val="auto"/>
          <w:spacing w:val="5"/>
          <w:lang w:val="en-AU"/>
        </w:rPr>
        <w:t xml:space="preserve">the </w:t>
      </w:r>
      <w:r w:rsidRPr="00444DC4">
        <w:rPr>
          <w:color w:val="auto"/>
          <w:spacing w:val="5"/>
          <w:lang w:val="en-AU"/>
        </w:rPr>
        <w:t xml:space="preserve">two </w:t>
      </w:r>
      <w:r w:rsidR="0014500C" w:rsidRPr="00444DC4">
        <w:rPr>
          <w:color w:val="auto"/>
          <w:u w:color="000000"/>
          <w:lang w:val="en-AU"/>
        </w:rPr>
        <w:t>contraindicated</w:t>
      </w:r>
      <w:r w:rsidR="0077087B" w:rsidRPr="00444DC4">
        <w:rPr>
          <w:color w:val="auto"/>
          <w:u w:color="000000"/>
          <w:lang w:val="en-AU"/>
        </w:rPr>
        <w:t xml:space="preserve"> (at-risk)</w:t>
      </w:r>
      <w:r w:rsidR="0014500C" w:rsidRPr="00444DC4">
        <w:rPr>
          <w:color w:val="auto"/>
          <w:u w:color="000000"/>
          <w:lang w:val="en-AU"/>
        </w:rPr>
        <w:t xml:space="preserve"> people exposed to the vaccine suffered an adverse reaction.</w:t>
      </w:r>
    </w:p>
    <w:p w14:paraId="0DB71235" w14:textId="1CFD7763" w:rsidR="00CA3DF1" w:rsidRPr="00444DC4" w:rsidRDefault="009D7409"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The Raboral V-RG</w:t>
      </w:r>
      <w:r w:rsidRPr="00444DC4">
        <w:rPr>
          <w:color w:val="auto"/>
          <w:vertAlign w:val="superscript"/>
          <w:lang w:val="en-AU"/>
        </w:rPr>
        <w:t>®</w:t>
      </w:r>
      <w:r w:rsidRPr="00444DC4">
        <w:rPr>
          <w:color w:val="auto"/>
          <w:u w:color="000000"/>
          <w:lang w:val="en-AU"/>
        </w:rPr>
        <w:t xml:space="preserve"> rabies vaccine is derived from the Copenhagen vaccinia strain. Historically, the NYCBH vaccinia </w:t>
      </w:r>
      <w:r w:rsidR="00AA7052" w:rsidRPr="00444DC4">
        <w:rPr>
          <w:color w:val="auto"/>
          <w:u w:color="000000"/>
          <w:lang w:val="en-AU"/>
        </w:rPr>
        <w:t>‘</w:t>
      </w:r>
      <w:r w:rsidRPr="00444DC4">
        <w:rPr>
          <w:color w:val="auto"/>
          <w:u w:color="000000"/>
          <w:lang w:val="en-AU"/>
        </w:rPr>
        <w:t>strain</w:t>
      </w:r>
      <w:r w:rsidR="00AA7052" w:rsidRPr="00444DC4">
        <w:rPr>
          <w:color w:val="auto"/>
          <w:u w:color="000000"/>
          <w:lang w:val="en-AU"/>
        </w:rPr>
        <w:t>’</w:t>
      </w:r>
      <w:r w:rsidR="00833304" w:rsidRPr="00444DC4">
        <w:rPr>
          <w:color w:val="auto"/>
          <w:u w:color="000000"/>
          <w:lang w:val="en-AU"/>
        </w:rPr>
        <w:t>, as used in the Dryvax</w:t>
      </w:r>
      <w:r w:rsidR="00833304" w:rsidRPr="00444DC4">
        <w:rPr>
          <w:color w:val="auto"/>
          <w:u w:color="000000"/>
          <w:vertAlign w:val="superscript"/>
          <w:lang w:val="en-AU"/>
        </w:rPr>
        <w:t>®</w:t>
      </w:r>
      <w:r w:rsidR="00833304" w:rsidRPr="00444DC4">
        <w:rPr>
          <w:color w:val="auto"/>
          <w:u w:color="000000"/>
          <w:lang w:val="en-AU"/>
        </w:rPr>
        <w:t xml:space="preserve"> vaccine</w:t>
      </w:r>
      <w:r w:rsidRPr="00444DC4">
        <w:rPr>
          <w:color w:val="auto"/>
          <w:u w:color="000000"/>
          <w:lang w:val="en-AU"/>
        </w:rPr>
        <w:t xml:space="preserve"> </w:t>
      </w:r>
      <w:r w:rsidR="009D3118" w:rsidRPr="00444DC4">
        <w:rPr>
          <w:color w:val="auto"/>
          <w:u w:color="000000"/>
          <w:lang w:val="en-AU"/>
        </w:rPr>
        <w:t>on</w:t>
      </w:r>
      <w:r w:rsidRPr="00444DC4">
        <w:rPr>
          <w:color w:val="auto"/>
          <w:u w:color="000000"/>
          <w:lang w:val="en-AU"/>
        </w:rPr>
        <w:t xml:space="preserve"> which the GMO is </w:t>
      </w:r>
      <w:r w:rsidR="009D3118" w:rsidRPr="00444DC4">
        <w:rPr>
          <w:color w:val="auto"/>
          <w:u w:color="000000"/>
          <w:lang w:val="en-AU"/>
        </w:rPr>
        <w:t>bas</w:t>
      </w:r>
      <w:r w:rsidRPr="00444DC4">
        <w:rPr>
          <w:color w:val="auto"/>
          <w:u w:color="000000"/>
          <w:lang w:val="en-AU"/>
        </w:rPr>
        <w:t>ed</w:t>
      </w:r>
      <w:r w:rsidR="005E7052" w:rsidRPr="00444DC4">
        <w:rPr>
          <w:color w:val="auto"/>
          <w:u w:color="000000"/>
          <w:lang w:val="en-AU"/>
        </w:rPr>
        <w:t>,</w:t>
      </w:r>
      <w:r w:rsidRPr="00444DC4">
        <w:rPr>
          <w:color w:val="auto"/>
          <w:u w:color="000000"/>
          <w:lang w:val="en-AU"/>
        </w:rPr>
        <w:t xml:space="preserve"> was associated with </w:t>
      </w:r>
      <w:r w:rsidR="00AA7052" w:rsidRPr="00444DC4">
        <w:rPr>
          <w:color w:val="auto"/>
          <w:u w:color="000000"/>
          <w:lang w:val="en-AU"/>
        </w:rPr>
        <w:t>a</w:t>
      </w:r>
      <w:r w:rsidRPr="00444DC4">
        <w:rPr>
          <w:color w:val="auto"/>
          <w:u w:color="000000"/>
          <w:lang w:val="en-AU"/>
        </w:rPr>
        <w:t xml:space="preserve"> lowe</w:t>
      </w:r>
      <w:r w:rsidR="00AA7052" w:rsidRPr="00444DC4">
        <w:rPr>
          <w:color w:val="auto"/>
          <w:u w:color="000000"/>
          <w:lang w:val="en-AU"/>
        </w:rPr>
        <w:t>r</w:t>
      </w:r>
      <w:r w:rsidRPr="00444DC4">
        <w:rPr>
          <w:color w:val="auto"/>
          <w:u w:color="000000"/>
          <w:lang w:val="en-AU"/>
        </w:rPr>
        <w:t xml:space="preserve"> rate of adverse reactions</w:t>
      </w:r>
      <w:r w:rsidR="00AA7052" w:rsidRPr="00444DC4">
        <w:rPr>
          <w:color w:val="auto"/>
          <w:u w:color="000000"/>
          <w:lang w:val="en-AU"/>
        </w:rPr>
        <w:t xml:space="preserve"> than other vaccine</w:t>
      </w:r>
      <w:r w:rsidR="00CF4461" w:rsidRPr="00444DC4">
        <w:rPr>
          <w:color w:val="auto"/>
          <w:u w:color="000000"/>
          <w:lang w:val="en-AU"/>
        </w:rPr>
        <w:t xml:space="preserve"> strains (including Copenhagen)</w:t>
      </w:r>
      <w:r w:rsidR="005E7052" w:rsidRPr="00444DC4">
        <w:rPr>
          <w:color w:val="auto"/>
          <w:u w:color="000000"/>
          <w:lang w:val="en-AU"/>
        </w:rPr>
        <w:t xml:space="preserve"> </w:t>
      </w:r>
      <w:r w:rsidR="00FC6A73" w:rsidRPr="00444DC4">
        <w:rPr>
          <w:color w:val="auto"/>
          <w:u w:color="000000"/>
          <w:lang w:val="en-AU"/>
        </w:rPr>
        <w:fldChar w:fldCharType="begin"/>
      </w:r>
      <w:r w:rsidR="00FB3D31" w:rsidRPr="00444DC4">
        <w:rPr>
          <w:color w:val="auto"/>
          <w:u w:color="000000"/>
          <w:lang w:val="en-AU"/>
        </w:rPr>
        <w:instrText xml:space="preserve"> ADDIN REFMGR.CITE &lt;Refman&gt;&lt;Cite&gt;&lt;Author&gt;Kretzschmar&lt;/Author&gt;&lt;Year&gt;2006&lt;/Year&gt;&lt;RecNum&gt;4187&lt;/RecNum&gt;&lt;IDText&gt;Frequency of Adverse Events after Vaccination with Different Vaccinia Strains&lt;/IDText&gt;&lt;MDL Ref_Type="Journal"&gt;&lt;Ref_Type&gt;Journal&lt;/Ref_Type&gt;&lt;Ref_ID&gt;4187&lt;/Ref_ID&gt;&lt;Title_Primary&gt;Frequency of Adverse Events after Vaccination with Different Vaccinia Strains&lt;/Title_Primary&gt;&lt;Authors_Primary&gt;Kretzschmar,M.&lt;/Authors_Primary&gt;&lt;Authors_Primary&gt;Wallinga,J.&lt;/Authors_Primary&gt;&lt;Authors_Primary&gt;Teunis,P.&lt;/Authors_Primary&gt;&lt;Authors_Primary&gt;Xing,S.&lt;/Authors_Primary&gt;&lt;Authors_Primary&gt;Mikolajczyk,R.&lt;/Authors_Primary&gt;&lt;Date_Primary&gt;2006/8/22&lt;/Date_Primary&gt;&lt;Keywords&gt;FREQUENCIES&lt;/Keywords&gt;&lt;Keywords&gt;FREQUENCY&lt;/Keywords&gt;&lt;Keywords&gt;of&lt;/Keywords&gt;&lt;Keywords&gt;STRAIN&lt;/Keywords&gt;&lt;Keywords&gt;STRAINS&lt;/Keywords&gt;&lt;Keywords&gt;Vaccination&lt;/Keywords&gt;&lt;Keywords&gt;Vaccinia&lt;/Keywords&gt;&lt;Reprint&gt;Not in File&lt;/Reprint&gt;&lt;Start_Page&gt;e272&lt;/Start_Page&gt;&lt;Periodical&gt;PLoS Med&lt;/Periodical&gt;&lt;Volume&gt;3&lt;/Volume&gt;&lt;Issue&gt;8&lt;/Issue&gt;&lt;Web_URL&gt;http://dx.doi.org/10.1371%2Fjournal.pmed.0030272&lt;/Web_URL&gt;&lt;Web_URL_Link1&gt;&lt;u&gt;file://&lt;/u&gt;S:\CO\OGTR\&lt;u&gt;EVAL\Eval Sections\Library\REFS\DNIR Refs\DNIR Ref 4187 - Kretzschmart et al 2006.pdf&lt;/u&gt;&lt;/Web_URL_Link1&gt;&lt;ZZ_JournalFull&gt;&lt;f name="System"&gt;PLoS Med&lt;/f&gt;&lt;/ZZ_JournalFull&gt;&lt;ZZ_WorkformID&gt;1&lt;/ZZ_WorkformID&gt;&lt;/MDL&gt;&lt;/Cite&gt;&lt;/Refman&gt;</w:instrText>
      </w:r>
      <w:r w:rsidR="00FC6A73" w:rsidRPr="00444DC4">
        <w:rPr>
          <w:color w:val="auto"/>
          <w:u w:color="000000"/>
          <w:lang w:val="en-AU"/>
        </w:rPr>
        <w:fldChar w:fldCharType="separate"/>
      </w:r>
      <w:r w:rsidR="00FC6A73" w:rsidRPr="00444DC4">
        <w:rPr>
          <w:noProof/>
          <w:color w:val="auto"/>
          <w:u w:color="000000"/>
          <w:lang w:val="en-AU"/>
        </w:rPr>
        <w:t>(Kretzschmar et al. 2006)</w:t>
      </w:r>
      <w:r w:rsidR="00FC6A73" w:rsidRPr="00444DC4">
        <w:rPr>
          <w:color w:val="auto"/>
          <w:u w:color="000000"/>
          <w:lang w:val="en-AU"/>
        </w:rPr>
        <w:fldChar w:fldCharType="end"/>
      </w:r>
      <w:r w:rsidRPr="00444DC4">
        <w:rPr>
          <w:color w:val="auto"/>
          <w:u w:color="000000"/>
          <w:lang w:val="en-AU"/>
        </w:rPr>
        <w:t xml:space="preserve">. </w:t>
      </w:r>
      <w:r w:rsidR="005E7052" w:rsidRPr="00444DC4">
        <w:rPr>
          <w:color w:val="auto"/>
          <w:u w:color="000000"/>
          <w:lang w:val="en-AU"/>
        </w:rPr>
        <w:t>Therefore, the GM VACV proposed for trial in this application, JX-594, may produce less severe adverse reactions in at-risk people th</w:t>
      </w:r>
      <w:r w:rsidR="0004543B" w:rsidRPr="00444DC4">
        <w:rPr>
          <w:color w:val="auto"/>
          <w:u w:color="000000"/>
          <w:lang w:val="en-AU"/>
        </w:rPr>
        <w:t>a</w:t>
      </w:r>
      <w:r w:rsidR="005E7052" w:rsidRPr="00444DC4">
        <w:rPr>
          <w:color w:val="auto"/>
          <w:u w:color="000000"/>
          <w:lang w:val="en-AU"/>
        </w:rPr>
        <w:t xml:space="preserve">n </w:t>
      </w:r>
      <w:r w:rsidR="00A30395" w:rsidRPr="00444DC4">
        <w:rPr>
          <w:color w:val="auto"/>
          <w:u w:color="000000"/>
          <w:lang w:val="en-AU"/>
        </w:rPr>
        <w:t xml:space="preserve">Raboral </w:t>
      </w:r>
      <w:r w:rsidR="005E7052" w:rsidRPr="00444DC4">
        <w:rPr>
          <w:color w:val="auto"/>
          <w:u w:color="000000"/>
          <w:lang w:val="en-AU"/>
        </w:rPr>
        <w:t>V-RG</w:t>
      </w:r>
      <w:r w:rsidR="005E7052" w:rsidRPr="00444DC4">
        <w:rPr>
          <w:color w:val="auto"/>
          <w:vertAlign w:val="superscript"/>
          <w:lang w:val="en-AU"/>
        </w:rPr>
        <w:t>®</w:t>
      </w:r>
      <w:r w:rsidR="005E7052" w:rsidRPr="00444DC4">
        <w:rPr>
          <w:color w:val="auto"/>
          <w:u w:color="000000"/>
          <w:lang w:val="en-AU"/>
        </w:rPr>
        <w:t xml:space="preserve">. </w:t>
      </w:r>
      <w:r w:rsidR="009D3118" w:rsidRPr="00444DC4">
        <w:rPr>
          <w:color w:val="auto"/>
          <w:u w:color="000000"/>
          <w:lang w:val="en-AU"/>
        </w:rPr>
        <w:t>However, the Dryvax</w:t>
      </w:r>
      <w:r w:rsidR="00AA7052" w:rsidRPr="00444DC4">
        <w:rPr>
          <w:color w:val="auto"/>
          <w:u w:color="000000"/>
          <w:vertAlign w:val="superscript"/>
          <w:lang w:val="en-AU"/>
        </w:rPr>
        <w:t>®</w:t>
      </w:r>
      <w:r w:rsidR="009D3118" w:rsidRPr="00444DC4">
        <w:rPr>
          <w:color w:val="auto"/>
          <w:u w:color="000000"/>
          <w:lang w:val="en-AU"/>
        </w:rPr>
        <w:t xml:space="preserve"> vaccine preparation </w:t>
      </w:r>
      <w:r w:rsidR="004D0DB3" w:rsidRPr="00444DC4">
        <w:rPr>
          <w:color w:val="auto"/>
          <w:u w:color="000000"/>
          <w:lang w:val="en-AU"/>
        </w:rPr>
        <w:t xml:space="preserve">is a heterogenous </w:t>
      </w:r>
      <w:r w:rsidR="00E43FF8" w:rsidRPr="00444DC4">
        <w:rPr>
          <w:color w:val="auto"/>
          <w:u w:color="000000"/>
          <w:lang w:val="en-AU"/>
        </w:rPr>
        <w:t>pool</w:t>
      </w:r>
      <w:r w:rsidR="004D0DB3" w:rsidRPr="00444DC4">
        <w:rPr>
          <w:color w:val="auto"/>
          <w:u w:color="000000"/>
          <w:lang w:val="en-AU"/>
        </w:rPr>
        <w:t xml:space="preserve"> o</w:t>
      </w:r>
      <w:r w:rsidR="005566D6" w:rsidRPr="00444DC4">
        <w:rPr>
          <w:color w:val="auto"/>
          <w:u w:color="000000"/>
          <w:lang w:val="en-AU"/>
        </w:rPr>
        <w:t xml:space="preserve">f </w:t>
      </w:r>
      <w:r w:rsidR="00E43FF8" w:rsidRPr="00444DC4">
        <w:rPr>
          <w:color w:val="auto"/>
          <w:u w:color="000000"/>
          <w:lang w:val="en-AU"/>
        </w:rPr>
        <w:t xml:space="preserve">vaccinia strains </w:t>
      </w:r>
      <w:r w:rsidR="00301F67" w:rsidRPr="00444DC4">
        <w:rPr>
          <w:color w:val="auto"/>
          <w:u w:color="000000"/>
          <w:lang w:val="en-AU"/>
        </w:rPr>
        <w:t>which are known to vary in</w:t>
      </w:r>
      <w:r w:rsidR="00E43FF8" w:rsidRPr="00444DC4">
        <w:rPr>
          <w:color w:val="auto"/>
          <w:u w:color="000000"/>
          <w:lang w:val="en-AU"/>
        </w:rPr>
        <w:t xml:space="preserve"> virulence</w:t>
      </w:r>
      <w:r w:rsidR="004D0DB3" w:rsidRPr="00444DC4">
        <w:rPr>
          <w:color w:val="auto"/>
          <w:u w:color="000000"/>
          <w:lang w:val="en-AU"/>
        </w:rPr>
        <w:t xml:space="preserve"> </w:t>
      </w:r>
      <w:r w:rsidR="00FC6A73" w:rsidRPr="00444DC4">
        <w:rPr>
          <w:color w:val="auto"/>
          <w:u w:color="000000"/>
          <w:lang w:val="en-AU"/>
        </w:rPr>
        <w:fldChar w:fldCharType="begin">
          <w:fldData xml:space="preserve">PFJlZm1hbj48Q2l0ZT48QXV0aG9yPk9zYm9ybmU8L0F1dGhvcj48WWVhcj4yMDA3PC9ZZWFyPjxS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</w:fldData>
        </w:fldChar>
      </w:r>
      <w:r w:rsidR="00FB3D31" w:rsidRPr="00444DC4">
        <w:rPr>
          <w:color w:val="auto"/>
          <w:u w:color="000000"/>
          <w:lang w:val="en-AU"/>
        </w:rPr>
        <w:instrText xml:space="preserve"> ADDIN REFMGR.CITE </w:instrText>
      </w:r>
      <w:r w:rsidR="00FB3D31" w:rsidRPr="00444DC4">
        <w:rPr>
          <w:color w:val="auto"/>
          <w:u w:color="000000"/>
          <w:lang w:val="en-AU"/>
        </w:rPr>
        <w:fldChar w:fldCharType="begin">
          <w:fldData xml:space="preserve">PFJlZm1hbj48Q2l0ZT48QXV0aG9yPk9zYm9ybmU8L0F1dGhvcj48WWVhcj4yMDA3PC9ZZWFyPjxS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</w:fldData>
        </w:fldChar>
      </w:r>
      <w:r w:rsidR="00FB3D31" w:rsidRPr="00444DC4">
        <w:rPr>
          <w:color w:val="auto"/>
          <w:u w:color="000000"/>
          <w:lang w:val="en-AU"/>
        </w:rPr>
        <w:instrText xml:space="preserve"> ADDIN EN.CITE.DATA </w:instrText>
      </w:r>
      <w:r w:rsidR="00FB3D31" w:rsidRPr="00444DC4">
        <w:rPr>
          <w:color w:val="auto"/>
          <w:u w:color="000000"/>
          <w:lang w:val="en-AU"/>
        </w:rPr>
      </w:r>
      <w:r w:rsidR="00FB3D31" w:rsidRPr="00444DC4">
        <w:rPr>
          <w:color w:val="auto"/>
          <w:u w:color="000000"/>
          <w:lang w:val="en-AU"/>
        </w:rPr>
        <w:fldChar w:fldCharType="end"/>
      </w:r>
      <w:r w:rsidR="00FC6A73" w:rsidRPr="00444DC4">
        <w:rPr>
          <w:color w:val="auto"/>
          <w:u w:color="000000"/>
          <w:lang w:val="en-AU"/>
        </w:rPr>
      </w:r>
      <w:r w:rsidR="00FC6A73" w:rsidRPr="00444DC4">
        <w:rPr>
          <w:color w:val="auto"/>
          <w:u w:color="000000"/>
          <w:lang w:val="en-AU"/>
        </w:rPr>
        <w:fldChar w:fldCharType="separate"/>
      </w:r>
      <w:r w:rsidR="00FC6A73" w:rsidRPr="00444DC4">
        <w:rPr>
          <w:noProof/>
          <w:color w:val="auto"/>
          <w:u w:color="000000"/>
          <w:lang w:val="en-AU"/>
        </w:rPr>
        <w:t>(Osborne et al. 2007; Li et al. 2006; Nalca &amp; Zumbrun 2010; Qin et al. 2011)</w:t>
      </w:r>
      <w:r w:rsidR="00FC6A73" w:rsidRPr="00444DC4">
        <w:rPr>
          <w:color w:val="auto"/>
          <w:u w:color="000000"/>
          <w:lang w:val="en-AU"/>
        </w:rPr>
        <w:fldChar w:fldCharType="end"/>
      </w:r>
      <w:r w:rsidR="00113D75" w:rsidRPr="00444DC4">
        <w:rPr>
          <w:color w:val="auto"/>
          <w:u w:color="000000"/>
          <w:lang w:val="en-AU"/>
        </w:rPr>
        <w:t>.</w:t>
      </w:r>
      <w:r w:rsidR="006B10E0" w:rsidRPr="00444DC4">
        <w:rPr>
          <w:color w:val="auto"/>
          <w:u w:color="000000"/>
          <w:lang w:val="en-AU"/>
        </w:rPr>
        <w:t xml:space="preserve"> </w:t>
      </w:r>
      <w:r w:rsidR="00E43FF8" w:rsidRPr="00444DC4">
        <w:rPr>
          <w:color w:val="auto"/>
          <w:u w:color="000000"/>
          <w:lang w:val="en-AU"/>
        </w:rPr>
        <w:t xml:space="preserve">The GMO is derived from a single </w:t>
      </w:r>
      <w:r w:rsidR="008952FE" w:rsidRPr="00444DC4">
        <w:rPr>
          <w:color w:val="auto"/>
          <w:u w:color="000000"/>
          <w:lang w:val="en-AU"/>
        </w:rPr>
        <w:t xml:space="preserve">VACV </w:t>
      </w:r>
      <w:r w:rsidR="00E43FF8" w:rsidRPr="00444DC4">
        <w:rPr>
          <w:color w:val="auto"/>
          <w:u w:color="000000"/>
          <w:lang w:val="en-AU"/>
        </w:rPr>
        <w:t>clone</w:t>
      </w:r>
      <w:r w:rsidR="008952FE" w:rsidRPr="00444DC4">
        <w:rPr>
          <w:color w:val="auto"/>
          <w:u w:color="000000"/>
          <w:lang w:val="en-AU"/>
        </w:rPr>
        <w:t xml:space="preserve"> from this pool</w:t>
      </w:r>
      <w:r w:rsidR="00E43FF8" w:rsidRPr="00444DC4">
        <w:rPr>
          <w:color w:val="auto"/>
          <w:u w:color="000000"/>
          <w:lang w:val="en-AU"/>
        </w:rPr>
        <w:t xml:space="preserve">, isolated by plaque purification after carrying out the genetic modification. This clone has not been characterised and so its </w:t>
      </w:r>
      <w:r w:rsidR="00113D75" w:rsidRPr="00444DC4">
        <w:rPr>
          <w:color w:val="auto"/>
          <w:u w:color="000000"/>
          <w:lang w:val="en-AU"/>
        </w:rPr>
        <w:t>unique</w:t>
      </w:r>
      <w:r w:rsidR="00E43FF8" w:rsidRPr="00444DC4">
        <w:rPr>
          <w:color w:val="auto"/>
          <w:u w:color="000000"/>
          <w:lang w:val="en-AU"/>
        </w:rPr>
        <w:t xml:space="preserve"> properties are </w:t>
      </w:r>
      <w:r w:rsidR="00113D75" w:rsidRPr="00444DC4">
        <w:rPr>
          <w:color w:val="auto"/>
          <w:u w:color="000000"/>
          <w:lang w:val="en-AU"/>
        </w:rPr>
        <w:t xml:space="preserve">not </w:t>
      </w:r>
      <w:r w:rsidR="00E43FF8" w:rsidRPr="00444DC4">
        <w:rPr>
          <w:color w:val="auto"/>
          <w:u w:color="000000"/>
          <w:lang w:val="en-AU"/>
        </w:rPr>
        <w:t>known.</w:t>
      </w:r>
      <w:r w:rsidR="00AA7052" w:rsidRPr="00444DC4">
        <w:rPr>
          <w:color w:val="auto"/>
          <w:u w:color="000000"/>
          <w:lang w:val="en-AU"/>
        </w:rPr>
        <w:t xml:space="preserve"> It may be more or less virulent than the phenotypic ‘average’ displayed by the Dryvax</w:t>
      </w:r>
      <w:r w:rsidR="00AA7052" w:rsidRPr="00444DC4">
        <w:rPr>
          <w:color w:val="auto"/>
          <w:u w:color="000000"/>
          <w:vertAlign w:val="superscript"/>
          <w:lang w:val="en-AU"/>
        </w:rPr>
        <w:t>®</w:t>
      </w:r>
      <w:r w:rsidR="00AA7052" w:rsidRPr="00444DC4">
        <w:rPr>
          <w:color w:val="auto"/>
          <w:u w:color="000000"/>
          <w:lang w:val="en-AU"/>
        </w:rPr>
        <w:t xml:space="preserve"> preparation as a whole.</w:t>
      </w:r>
    </w:p>
    <w:p w14:paraId="659F832A" w14:textId="2EB0FD40" w:rsidR="00182F55" w:rsidRPr="00444DC4" w:rsidRDefault="006B10E0" w:rsidP="0073774C">
      <w:pPr>
        <w:pStyle w:val="para0"/>
        <w:numPr>
          <w:ilvl w:val="0"/>
          <w:numId w:val="34"/>
        </w:numPr>
        <w:pBdr>
          <w:top w:val="nil"/>
          <w:left w:val="nil"/>
          <w:bottom w:val="nil"/>
          <w:right w:val="nil"/>
          <w:between w:val="nil"/>
          <w:bar w:val="nil"/>
        </w:pBdr>
        <w:rPr>
          <w:color w:val="auto"/>
          <w:u w:color="000000"/>
          <w:lang w:val="en-AU"/>
        </w:rPr>
      </w:pPr>
      <w:r w:rsidRPr="00444DC4">
        <w:rPr>
          <w:color w:val="auto"/>
          <w:u w:color="000000"/>
          <w:lang w:val="en-AU"/>
        </w:rPr>
        <w:t xml:space="preserve">Given the uncertainty </w:t>
      </w:r>
      <w:r w:rsidR="00913418" w:rsidRPr="00444DC4">
        <w:rPr>
          <w:color w:val="auto"/>
          <w:u w:color="000000"/>
          <w:lang w:val="en-AU"/>
        </w:rPr>
        <w:t>regarding</w:t>
      </w:r>
      <w:r w:rsidRPr="00444DC4">
        <w:rPr>
          <w:color w:val="auto"/>
          <w:u w:color="000000"/>
          <w:lang w:val="en-AU"/>
        </w:rPr>
        <w:t xml:space="preserve"> the ability of the GMO to induce an adverse reaction in at-risk people, the </w:t>
      </w:r>
      <w:r w:rsidR="006F55A8" w:rsidRPr="00444DC4">
        <w:rPr>
          <w:color w:val="auto"/>
          <w:u w:color="000000"/>
          <w:lang w:val="en-AU"/>
        </w:rPr>
        <w:t xml:space="preserve">potential harm to </w:t>
      </w:r>
      <w:r w:rsidRPr="00444DC4">
        <w:rPr>
          <w:color w:val="auto"/>
          <w:u w:color="000000"/>
          <w:lang w:val="en-AU"/>
        </w:rPr>
        <w:t>this group</w:t>
      </w:r>
      <w:r w:rsidR="006F55A8" w:rsidRPr="00444DC4">
        <w:rPr>
          <w:color w:val="auto"/>
          <w:u w:color="000000"/>
          <w:lang w:val="en-AU"/>
        </w:rPr>
        <w:t xml:space="preserve"> may therefore be considered </w:t>
      </w:r>
      <w:r w:rsidRPr="00444DC4">
        <w:rPr>
          <w:b/>
          <w:color w:val="auto"/>
          <w:u w:color="000000"/>
          <w:lang w:val="en-AU"/>
        </w:rPr>
        <w:t>marginal</w:t>
      </w:r>
      <w:r w:rsidRPr="00444DC4">
        <w:rPr>
          <w:color w:val="auto"/>
          <w:u w:color="000000"/>
          <w:lang w:val="en-AU"/>
        </w:rPr>
        <w:t xml:space="preserve"> (minimal or no increase in illness/injury to people) to </w:t>
      </w:r>
      <w:r w:rsidR="006F55A8" w:rsidRPr="00444DC4">
        <w:rPr>
          <w:b/>
          <w:color w:val="auto"/>
          <w:u w:color="000000"/>
          <w:lang w:val="en-AU"/>
        </w:rPr>
        <w:t>intermediate</w:t>
      </w:r>
      <w:r w:rsidR="006F55A8" w:rsidRPr="00444DC4">
        <w:rPr>
          <w:color w:val="auto"/>
          <w:u w:color="000000"/>
          <w:lang w:val="en-AU"/>
        </w:rPr>
        <w:t xml:space="preserve"> (significant increase in illness/injury to people that requires specialised treatment).</w:t>
      </w:r>
      <w:bookmarkEnd w:id="299"/>
    </w:p>
    <w:p w14:paraId="238406B4" w14:textId="20BF31F0" w:rsidR="008141B4" w:rsidRPr="00444DC4" w:rsidRDefault="008141B4" w:rsidP="00DC7406">
      <w:pPr>
        <w:pStyle w:val="4RARMP"/>
      </w:pPr>
      <w:r w:rsidRPr="00444DC4">
        <w:t>Risk estimate</w:t>
      </w:r>
    </w:p>
    <w:p w14:paraId="5BCC728A" w14:textId="3C60CC0A" w:rsidR="00B0315C" w:rsidRPr="00444DC4" w:rsidRDefault="00EF6E74"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risk estimate is based on a combination of the likelihood and consequence assessments, using the Risk Estimate Matrix (see Chapter 2, </w:t>
      </w:r>
      <w:r w:rsidRPr="00444DC4">
        <w:rPr>
          <w:color w:val="auto"/>
          <w:lang w:val="en-AU"/>
        </w:rPr>
        <w:fldChar w:fldCharType="begin"/>
      </w:r>
      <w:r w:rsidRPr="00444DC4">
        <w:rPr>
          <w:color w:val="auto"/>
          <w:lang w:val="en-AU"/>
        </w:rPr>
        <w:instrText xml:space="preserve"> REF _Ref436134261 \r \h </w:instrText>
      </w:r>
      <w:r w:rsidRPr="00444DC4">
        <w:rPr>
          <w:color w:val="auto"/>
          <w:lang w:val="en-AU"/>
        </w:rPr>
      </w:r>
      <w:r w:rsidRPr="00444DC4">
        <w:rPr>
          <w:color w:val="auto"/>
          <w:lang w:val="en-AU"/>
        </w:rPr>
        <w:fldChar w:fldCharType="separate"/>
      </w:r>
      <w:r w:rsidR="00753FC4">
        <w:rPr>
          <w:color w:val="auto"/>
          <w:lang w:val="en-AU"/>
        </w:rPr>
        <w:t>Section 1</w:t>
      </w:r>
      <w:r w:rsidRPr="00444DC4">
        <w:rPr>
          <w:color w:val="auto"/>
          <w:lang w:val="en-AU"/>
        </w:rPr>
        <w:fldChar w:fldCharType="end"/>
      </w:r>
      <w:r w:rsidRPr="00444DC4">
        <w:rPr>
          <w:color w:val="auto"/>
          <w:lang w:val="en-AU"/>
        </w:rPr>
        <w:t>), as described in the Regulator’s Risk Analysis Framework (OGTR 2013).</w:t>
      </w:r>
    </w:p>
    <w:p w14:paraId="3377BD4C" w14:textId="22BB86CE" w:rsidR="00182F55" w:rsidRPr="00444DC4" w:rsidRDefault="00EF6E74"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w:t>
      </w:r>
      <w:r w:rsidRPr="00444DC4">
        <w:rPr>
          <w:color w:val="auto"/>
          <w:u w:color="000000"/>
          <w:lang w:val="en-AU"/>
        </w:rPr>
        <w:t>he consequences of exposure via this pathway and infection with the GMO are considered</w:t>
      </w:r>
      <w:r w:rsidR="002F3B58" w:rsidRPr="00444DC4">
        <w:rPr>
          <w:color w:val="auto"/>
          <w:u w:color="000000"/>
          <w:lang w:val="en-AU"/>
        </w:rPr>
        <w:t xml:space="preserve"> </w:t>
      </w:r>
      <w:r w:rsidR="002F3B58" w:rsidRPr="00444DC4">
        <w:rPr>
          <w:b/>
          <w:color w:val="auto"/>
          <w:u w:color="000000"/>
          <w:lang w:val="en-AU"/>
        </w:rPr>
        <w:t>marginal</w:t>
      </w:r>
      <w:r w:rsidR="002F3B58" w:rsidRPr="00444DC4">
        <w:rPr>
          <w:color w:val="auto"/>
          <w:u w:color="000000"/>
          <w:lang w:val="en-AU"/>
        </w:rPr>
        <w:t xml:space="preserve"> to</w:t>
      </w:r>
      <w:r w:rsidRPr="00444DC4">
        <w:rPr>
          <w:color w:val="auto"/>
          <w:u w:color="000000"/>
          <w:lang w:val="en-AU"/>
        </w:rPr>
        <w:t xml:space="preserve"> </w:t>
      </w:r>
      <w:r w:rsidRPr="00444DC4">
        <w:rPr>
          <w:b/>
          <w:color w:val="auto"/>
          <w:u w:color="000000"/>
          <w:lang w:val="en-AU"/>
        </w:rPr>
        <w:t>intermediate</w:t>
      </w:r>
      <w:r w:rsidRPr="00444DC4">
        <w:rPr>
          <w:color w:val="auto"/>
          <w:u w:color="000000"/>
          <w:lang w:val="en-AU"/>
        </w:rPr>
        <w:t xml:space="preserve"> but </w:t>
      </w:r>
      <w:r w:rsidRPr="00444DC4">
        <w:rPr>
          <w:b/>
          <w:color w:val="auto"/>
          <w:u w:color="000000"/>
          <w:lang w:val="en-AU"/>
        </w:rPr>
        <w:t>highly unlikely</w:t>
      </w:r>
      <w:r w:rsidRPr="00444DC4">
        <w:rPr>
          <w:color w:val="auto"/>
          <w:u w:color="000000"/>
          <w:lang w:val="en-AU"/>
        </w:rPr>
        <w:t xml:space="preserve"> to occur. The risk is therefore estimated to be</w:t>
      </w:r>
      <w:r w:rsidR="002F3B58" w:rsidRPr="00444DC4">
        <w:rPr>
          <w:color w:val="auto"/>
          <w:u w:color="000000"/>
          <w:lang w:val="en-AU"/>
        </w:rPr>
        <w:t xml:space="preserve"> </w:t>
      </w:r>
      <w:r w:rsidR="002F3B58" w:rsidRPr="00444DC4">
        <w:rPr>
          <w:b/>
          <w:color w:val="auto"/>
          <w:u w:color="000000"/>
          <w:lang w:val="en-AU"/>
        </w:rPr>
        <w:t>negligible</w:t>
      </w:r>
      <w:r w:rsidR="002F3B58" w:rsidRPr="00444DC4">
        <w:rPr>
          <w:color w:val="auto"/>
          <w:u w:color="000000"/>
          <w:lang w:val="en-AU"/>
        </w:rPr>
        <w:t xml:space="preserve"> (risk is of no discernible concern and there is no present need to invoke actions for mitigation) to</w:t>
      </w:r>
      <w:r w:rsidRPr="00444DC4">
        <w:rPr>
          <w:color w:val="auto"/>
          <w:u w:color="000000"/>
          <w:lang w:val="en-AU"/>
        </w:rPr>
        <w:t xml:space="preserve"> </w:t>
      </w:r>
      <w:r w:rsidRPr="00444DC4">
        <w:rPr>
          <w:b/>
          <w:color w:val="auto"/>
          <w:u w:color="000000"/>
          <w:lang w:val="en-AU"/>
        </w:rPr>
        <w:t>low</w:t>
      </w:r>
      <w:r w:rsidRPr="00444DC4">
        <w:rPr>
          <w:color w:val="auto"/>
          <w:u w:color="000000"/>
          <w:lang w:val="en-AU"/>
        </w:rPr>
        <w:t xml:space="preserve"> (risk is of minimal concern, but may invoke actions for mitigation beyond standard practices). Consideration of the need for treatment of this low risk is made in Section 5, below.</w:t>
      </w:r>
    </w:p>
    <w:p w14:paraId="1DC3F760" w14:textId="0231EE22" w:rsidR="003B73C1" w:rsidRPr="00444DC4" w:rsidRDefault="003B73C1" w:rsidP="00DE68EC">
      <w:pPr>
        <w:pStyle w:val="2RARMP"/>
      </w:pPr>
      <w:bookmarkStart w:id="300" w:name="_Toc445815543"/>
      <w:r w:rsidRPr="00444DC4">
        <w:lastRenderedPageBreak/>
        <w:t>Uncertainty</w:t>
      </w:r>
      <w:bookmarkEnd w:id="300"/>
    </w:p>
    <w:bookmarkEnd w:id="283"/>
    <w:bookmarkEnd w:id="284"/>
    <w:bookmarkEnd w:id="285"/>
    <w:p w14:paraId="36C9EC4B" w14:textId="77777777" w:rsidR="005337CC" w:rsidRPr="00444DC4" w:rsidRDefault="005337C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Uncertainty is an </w:t>
      </w:r>
      <w:r w:rsidRPr="00444DC4">
        <w:rPr>
          <w:color w:val="auto"/>
          <w:u w:color="000000"/>
          <w:lang w:val="en-AU"/>
        </w:rPr>
        <w:t>intrinsic</w:t>
      </w:r>
      <w:r w:rsidRPr="00444DC4">
        <w:rPr>
          <w:color w:val="auto"/>
          <w:lang w:val="en-AU"/>
        </w:rPr>
        <w:t xml:space="preserve"> part of risk analysis</w:t>
      </w:r>
      <w:r w:rsidRPr="00444DC4">
        <w:rPr>
          <w:rStyle w:val="FootnoteReference"/>
          <w:color w:val="auto"/>
          <w:lang w:val="en-AU"/>
        </w:rPr>
        <w:footnoteReference w:id="11"/>
      </w:r>
      <w:r w:rsidRPr="00444DC4">
        <w:rPr>
          <w:color w:val="auto"/>
          <w:lang w:val="en-AU"/>
        </w:rPr>
        <w:t>. There can be uncertainty about identifying the risk source, the causal linkage to harm, the type and degree of harm, the chance of harm occurring or the level of risk. In relation to risk management, there can be uncertainty about the effectiveness, efficiency and practicality of controls.</w:t>
      </w:r>
    </w:p>
    <w:p w14:paraId="20A8995D" w14:textId="5DA631BD" w:rsidR="009D0D49" w:rsidRPr="00444DC4" w:rsidRDefault="00516C27"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For clinical trials, which involve research, some knowledge gaps are inevitable. This is one reason they </w:t>
      </w:r>
      <w:r w:rsidR="0063212D" w:rsidRPr="00444DC4">
        <w:rPr>
          <w:color w:val="auto"/>
          <w:lang w:val="en-AU"/>
        </w:rPr>
        <w:t xml:space="preserve">are </w:t>
      </w:r>
      <w:r w:rsidRPr="00444DC4">
        <w:rPr>
          <w:color w:val="auto"/>
          <w:lang w:val="en-AU"/>
        </w:rPr>
        <w:t>conducted under specific limits and controls</w:t>
      </w:r>
      <w:r w:rsidR="00AB3697" w:rsidRPr="00444DC4">
        <w:rPr>
          <w:color w:val="auto"/>
          <w:lang w:val="en-AU"/>
        </w:rPr>
        <w:t xml:space="preserve"> intended to </w:t>
      </w:r>
      <w:r w:rsidR="00AF6E6B" w:rsidRPr="00444DC4">
        <w:rPr>
          <w:color w:val="auto"/>
          <w:lang w:val="en-AU"/>
        </w:rPr>
        <w:t xml:space="preserve">minimise exposure to </w:t>
      </w:r>
      <w:r w:rsidR="00AB3697" w:rsidRPr="00444DC4">
        <w:rPr>
          <w:color w:val="auto"/>
          <w:lang w:val="en-AU"/>
        </w:rPr>
        <w:t xml:space="preserve">the GMO </w:t>
      </w:r>
      <w:r w:rsidR="00AF6E6B" w:rsidRPr="00444DC4">
        <w:rPr>
          <w:color w:val="auto"/>
          <w:lang w:val="en-AU"/>
        </w:rPr>
        <w:t>and thus decrease the likelihood of harm</w:t>
      </w:r>
      <w:r w:rsidR="00AB3697" w:rsidRPr="00444DC4">
        <w:rPr>
          <w:color w:val="auto"/>
          <w:lang w:val="en-AU"/>
        </w:rPr>
        <w:t>.</w:t>
      </w:r>
    </w:p>
    <w:p w14:paraId="4F2B1F28" w14:textId="14D9B50F" w:rsidR="00CF45CC" w:rsidRPr="00444DC4" w:rsidRDefault="00AF6E6B"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For DIR 140, uncertainty is noted particularly in relation to</w:t>
      </w:r>
      <w:r w:rsidR="00B70F70" w:rsidRPr="00444DC4">
        <w:rPr>
          <w:color w:val="auto"/>
          <w:lang w:val="en-AU"/>
        </w:rPr>
        <w:t xml:space="preserve"> the</w:t>
      </w:r>
      <w:r w:rsidR="00946804" w:rsidRPr="00444DC4">
        <w:rPr>
          <w:color w:val="auto"/>
          <w:lang w:val="en-AU"/>
        </w:rPr>
        <w:t xml:space="preserve"> degree of attenuation of the GMO relative to unmodified VACV, its likely effect on at-risk people</w:t>
      </w:r>
      <w:r w:rsidR="00B54549" w:rsidRPr="00444DC4">
        <w:rPr>
          <w:color w:val="auto"/>
          <w:lang w:val="en-AU"/>
        </w:rPr>
        <w:t>, its capacity for transmission from an infected individual, and its effect on animals.</w:t>
      </w:r>
    </w:p>
    <w:p w14:paraId="2F8B37E5" w14:textId="07603939" w:rsidR="00CF45CC" w:rsidRPr="00444DC4" w:rsidRDefault="00946804"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There is little data comparing the GMO with the parent organism on which to base </w:t>
      </w:r>
      <w:r w:rsidR="00CF45CC" w:rsidRPr="00444DC4">
        <w:rPr>
          <w:color w:val="auto"/>
          <w:lang w:val="en-AU"/>
        </w:rPr>
        <w:t xml:space="preserve">a robust assessment of its attenuation. There is also </w:t>
      </w:r>
      <w:r w:rsidR="001C4B98" w:rsidRPr="00444DC4">
        <w:rPr>
          <w:color w:val="auto"/>
          <w:lang w:val="en-AU"/>
        </w:rPr>
        <w:t>little</w:t>
      </w:r>
      <w:r w:rsidR="00CF45CC" w:rsidRPr="00444DC4">
        <w:rPr>
          <w:color w:val="auto"/>
          <w:lang w:val="en-AU"/>
        </w:rPr>
        <w:t xml:space="preserve"> information about its behaviour in people with normal levels of dividing cells (i.e. people who do not have cancer)</w:t>
      </w:r>
      <w:r w:rsidR="001C4B98" w:rsidRPr="00444DC4">
        <w:rPr>
          <w:color w:val="auto"/>
          <w:lang w:val="en-AU"/>
        </w:rPr>
        <w:t xml:space="preserve">. </w:t>
      </w:r>
      <w:r w:rsidR="00D8352E" w:rsidRPr="00444DC4">
        <w:rPr>
          <w:color w:val="auto"/>
          <w:lang w:val="en-AU"/>
        </w:rPr>
        <w:t xml:space="preserve">Therefore information on unmodified vaccinia viruses and other vaccinia virus strains modified using a similar </w:t>
      </w:r>
      <w:r w:rsidR="00D8352E" w:rsidRPr="00444DC4">
        <w:rPr>
          <w:i/>
          <w:iCs/>
          <w:color w:val="auto"/>
          <w:lang w:val="en-AU"/>
        </w:rPr>
        <w:t>TK</w:t>
      </w:r>
      <w:r w:rsidR="00D8352E" w:rsidRPr="00444DC4">
        <w:rPr>
          <w:color w:val="auto"/>
          <w:lang w:val="en-AU"/>
        </w:rPr>
        <w:t>-disruption strategy</w:t>
      </w:r>
      <w:r w:rsidR="00EB1850" w:rsidRPr="00444DC4">
        <w:rPr>
          <w:color w:val="auto"/>
          <w:lang w:val="en-AU"/>
        </w:rPr>
        <w:t xml:space="preserve"> </w:t>
      </w:r>
      <w:r w:rsidR="00D8352E" w:rsidRPr="00444DC4">
        <w:rPr>
          <w:color w:val="auto"/>
          <w:lang w:val="en-AU"/>
        </w:rPr>
        <w:t>were used in the risk assessment.</w:t>
      </w:r>
    </w:p>
    <w:p w14:paraId="0EC493AE" w14:textId="6DA2F3D9" w:rsidR="00D8352E" w:rsidRPr="00444DC4" w:rsidRDefault="00D21119"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u</w:t>
      </w:r>
      <w:r w:rsidR="006E02F8" w:rsidRPr="00444DC4">
        <w:rPr>
          <w:color w:val="auto"/>
          <w:lang w:val="en-AU"/>
        </w:rPr>
        <w:t xml:space="preserve">ncertainty about the GMO’s ability to cause adverse reactions in at-risk people has been </w:t>
      </w:r>
      <w:r w:rsidR="004F18CB" w:rsidRPr="00444DC4">
        <w:rPr>
          <w:color w:val="auto"/>
          <w:lang w:val="en-AU"/>
        </w:rPr>
        <w:t>addressed</w:t>
      </w:r>
      <w:r w:rsidR="006E02F8" w:rsidRPr="00444DC4">
        <w:rPr>
          <w:color w:val="auto"/>
          <w:lang w:val="en-AU"/>
        </w:rPr>
        <w:t xml:space="preserve"> in Scenario 7 by </w:t>
      </w:r>
      <w:r w:rsidR="00DD1F2E" w:rsidRPr="00444DC4">
        <w:rPr>
          <w:color w:val="auto"/>
          <w:lang w:val="en-AU"/>
        </w:rPr>
        <w:t>consider</w:t>
      </w:r>
      <w:r w:rsidR="006E02F8" w:rsidRPr="00444DC4">
        <w:rPr>
          <w:color w:val="auto"/>
          <w:lang w:val="en-AU"/>
        </w:rPr>
        <w:t xml:space="preserve">ing a range of </w:t>
      </w:r>
      <w:r w:rsidR="00FF198D" w:rsidRPr="00444DC4">
        <w:rPr>
          <w:color w:val="auto"/>
          <w:lang w:val="en-AU"/>
        </w:rPr>
        <w:t xml:space="preserve">possible </w:t>
      </w:r>
      <w:r w:rsidR="006E02F8" w:rsidRPr="00444DC4">
        <w:rPr>
          <w:color w:val="auto"/>
          <w:lang w:val="en-AU"/>
        </w:rPr>
        <w:t>consequences should such individuals be exposed</w:t>
      </w:r>
      <w:r w:rsidR="00DD1F2E" w:rsidRPr="00444DC4">
        <w:rPr>
          <w:color w:val="auto"/>
          <w:lang w:val="en-AU"/>
        </w:rPr>
        <w:t xml:space="preserve"> to the GM virus</w:t>
      </w:r>
      <w:r w:rsidR="006E02F8" w:rsidRPr="00444DC4">
        <w:rPr>
          <w:color w:val="auto"/>
          <w:lang w:val="en-AU"/>
        </w:rPr>
        <w:t>.</w:t>
      </w:r>
      <w:r w:rsidRPr="00444DC4">
        <w:rPr>
          <w:color w:val="auto"/>
          <w:lang w:val="en-AU"/>
        </w:rPr>
        <w:t xml:space="preserve"> Accommodating this uncertainty result</w:t>
      </w:r>
      <w:r w:rsidR="00AB58E4" w:rsidRPr="00444DC4">
        <w:rPr>
          <w:color w:val="auto"/>
          <w:lang w:val="en-AU"/>
        </w:rPr>
        <w:t>ed</w:t>
      </w:r>
      <w:r w:rsidRPr="00444DC4">
        <w:rPr>
          <w:color w:val="auto"/>
          <w:lang w:val="en-AU"/>
        </w:rPr>
        <w:t xml:space="preserve"> in an estimate of risk of negligible to low.</w:t>
      </w:r>
    </w:p>
    <w:p w14:paraId="4313662F" w14:textId="47B9346C" w:rsidR="00B54549" w:rsidRPr="00444DC4" w:rsidRDefault="00B54549"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uncertainty regarding the effect of the GMO on animals, and its capacity for transmission, has been </w:t>
      </w:r>
      <w:r w:rsidR="00611F3E" w:rsidRPr="00444DC4">
        <w:rPr>
          <w:color w:val="auto"/>
          <w:lang w:val="en-AU"/>
        </w:rPr>
        <w:t xml:space="preserve">addressed </w:t>
      </w:r>
      <w:r w:rsidR="005725FC" w:rsidRPr="00444DC4">
        <w:rPr>
          <w:color w:val="auto"/>
          <w:lang w:val="en-AU"/>
        </w:rPr>
        <w:t xml:space="preserve">in the Risk Context </w:t>
      </w:r>
      <w:r w:rsidR="00611F3E" w:rsidRPr="00444DC4">
        <w:rPr>
          <w:color w:val="auto"/>
          <w:lang w:val="en-AU"/>
        </w:rPr>
        <w:t xml:space="preserve">by </w:t>
      </w:r>
      <w:r w:rsidR="00D35AF8" w:rsidRPr="00444DC4">
        <w:rPr>
          <w:color w:val="auto"/>
          <w:lang w:val="en-AU"/>
        </w:rPr>
        <w:t>reference to</w:t>
      </w:r>
      <w:r w:rsidR="00611F3E" w:rsidRPr="00444DC4">
        <w:rPr>
          <w:color w:val="auto"/>
          <w:lang w:val="en-AU"/>
        </w:rPr>
        <w:t xml:space="preserve"> another GM VACV with a similar genetic modification (Raboral V-RG</w:t>
      </w:r>
      <w:r w:rsidR="00611F3E" w:rsidRPr="00444DC4">
        <w:rPr>
          <w:color w:val="auto"/>
          <w:vertAlign w:val="superscript"/>
          <w:lang w:val="en-AU"/>
        </w:rPr>
        <w:t>®</w:t>
      </w:r>
      <w:r w:rsidR="00611F3E" w:rsidRPr="00444DC4">
        <w:rPr>
          <w:color w:val="auto"/>
          <w:lang w:val="en-AU"/>
        </w:rPr>
        <w:t>)</w:t>
      </w:r>
      <w:r w:rsidR="00D35AF8" w:rsidRPr="00444DC4">
        <w:rPr>
          <w:color w:val="auto"/>
          <w:lang w:val="en-AU"/>
        </w:rPr>
        <w:t>, as well as considering the properties of unmodified VACV.</w:t>
      </w:r>
    </w:p>
    <w:p w14:paraId="4FCDA626" w14:textId="77777777" w:rsidR="005725FC" w:rsidRPr="00444DC4" w:rsidRDefault="005725FC">
      <w:pPr>
        <w:rPr>
          <w:rFonts w:ascii="Arial" w:hAnsi="Arial" w:cs="Arial"/>
          <w:b/>
          <w:bCs/>
          <w:i/>
          <w:iCs/>
          <w:sz w:val="28"/>
          <w:szCs w:val="28"/>
          <w:highlight w:val="lightGray"/>
        </w:rPr>
      </w:pPr>
      <w:bookmarkStart w:id="301" w:name="_Toc410303823"/>
      <w:bookmarkStart w:id="302" w:name="_Toc426973545"/>
      <w:r w:rsidRPr="00444DC4">
        <w:rPr>
          <w:highlight w:val="lightGray"/>
        </w:rPr>
        <w:br w:type="page"/>
      </w:r>
    </w:p>
    <w:p w14:paraId="4A75F303" w14:textId="0BC6418E" w:rsidR="005337CC" w:rsidRPr="00444DC4" w:rsidRDefault="005337CC" w:rsidP="00DE68EC">
      <w:pPr>
        <w:pStyle w:val="2RARMP"/>
      </w:pPr>
      <w:bookmarkStart w:id="303" w:name="_Toc445815544"/>
      <w:r w:rsidRPr="00444DC4">
        <w:lastRenderedPageBreak/>
        <w:t>Risk Evaluation</w:t>
      </w:r>
      <w:bookmarkEnd w:id="301"/>
      <w:bookmarkEnd w:id="302"/>
      <w:bookmarkEnd w:id="303"/>
    </w:p>
    <w:p w14:paraId="29F886E5" w14:textId="62630608" w:rsidR="005337CC" w:rsidRPr="00444DC4" w:rsidRDefault="005337CC" w:rsidP="0073774C">
      <w:pPr>
        <w:pStyle w:val="para0"/>
        <w:numPr>
          <w:ilvl w:val="0"/>
          <w:numId w:val="34"/>
        </w:numPr>
        <w:pBdr>
          <w:top w:val="nil"/>
          <w:left w:val="nil"/>
          <w:bottom w:val="nil"/>
          <w:right w:val="nil"/>
          <w:between w:val="nil"/>
          <w:bar w:val="nil"/>
        </w:pBdr>
        <w:rPr>
          <w:color w:val="auto"/>
          <w:lang w:val="en-AU"/>
        </w:rPr>
      </w:pPr>
      <w:r w:rsidRPr="00444DC4">
        <w:rPr>
          <w:rFonts w:eastAsia="Times"/>
          <w:color w:val="auto"/>
          <w:lang w:val="en-AU"/>
        </w:rPr>
        <w:t xml:space="preserve">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w:t>
      </w:r>
      <w:r w:rsidRPr="00444DC4">
        <w:rPr>
          <w:color w:val="auto"/>
          <w:lang w:val="en-AU"/>
        </w:rPr>
        <w:t>should</w:t>
      </w:r>
      <w:r w:rsidRPr="00444DC4">
        <w:rPr>
          <w:rFonts w:eastAsia="Times"/>
          <w:color w:val="auto"/>
          <w:lang w:val="en-AU"/>
        </w:rPr>
        <w:t xml:space="preserve"> be authorised, need further assessment, or </w:t>
      </w:r>
      <w:r w:rsidR="009F1A05" w:rsidRPr="00444DC4">
        <w:rPr>
          <w:rFonts w:eastAsia="Times"/>
          <w:color w:val="auto"/>
          <w:lang w:val="en-AU"/>
        </w:rPr>
        <w:t>whether</w:t>
      </w:r>
      <w:r w:rsidRPr="00444DC4">
        <w:rPr>
          <w:rFonts w:eastAsia="Times"/>
          <w:color w:val="auto"/>
          <w:lang w:val="en-AU"/>
        </w:rPr>
        <w:t xml:space="preserve"> additional information</w:t>
      </w:r>
      <w:r w:rsidR="009F1A05" w:rsidRPr="00444DC4">
        <w:rPr>
          <w:rFonts w:eastAsia="Times"/>
          <w:color w:val="auto"/>
          <w:lang w:val="en-AU"/>
        </w:rPr>
        <w:t xml:space="preserve"> is needed</w:t>
      </w:r>
      <w:r w:rsidRPr="00444DC4">
        <w:rPr>
          <w:rFonts w:eastAsia="Times"/>
          <w:color w:val="auto"/>
          <w:lang w:val="en-AU"/>
        </w:rPr>
        <w:t>.</w:t>
      </w:r>
    </w:p>
    <w:p w14:paraId="3E5BB9A3" w14:textId="77777777" w:rsidR="005337CC" w:rsidRPr="00444DC4" w:rsidRDefault="005337CC" w:rsidP="0073774C">
      <w:pPr>
        <w:pStyle w:val="para0"/>
        <w:numPr>
          <w:ilvl w:val="0"/>
          <w:numId w:val="34"/>
        </w:numPr>
        <w:pBdr>
          <w:top w:val="nil"/>
          <w:left w:val="nil"/>
          <w:bottom w:val="nil"/>
          <w:right w:val="nil"/>
          <w:between w:val="nil"/>
          <w:bar w:val="nil"/>
        </w:pBdr>
        <w:rPr>
          <w:rFonts w:eastAsia="Times"/>
          <w:color w:val="auto"/>
          <w:lang w:val="en-AU"/>
        </w:rPr>
      </w:pPr>
      <w:r w:rsidRPr="00444DC4">
        <w:rPr>
          <w:rFonts w:eastAsia="Times"/>
          <w:color w:val="auto"/>
          <w:lang w:val="en-AU"/>
        </w:rPr>
        <w:t xml:space="preserve">Factors used to </w:t>
      </w:r>
      <w:r w:rsidRPr="00444DC4">
        <w:rPr>
          <w:color w:val="auto"/>
          <w:lang w:val="en-AU"/>
        </w:rPr>
        <w:t>determine</w:t>
      </w:r>
      <w:r w:rsidRPr="00444DC4">
        <w:rPr>
          <w:rFonts w:eastAsia="Times"/>
          <w:color w:val="auto"/>
          <w:lang w:val="en-AU"/>
        </w:rPr>
        <w:t xml:space="preserve"> which risks need treatment may include:</w:t>
      </w:r>
    </w:p>
    <w:p w14:paraId="5FED6FC4" w14:textId="77777777" w:rsidR="005337CC" w:rsidRPr="00444DC4" w:rsidRDefault="005337CC" w:rsidP="00D472F5">
      <w:pPr>
        <w:pStyle w:val="bulletedRARMP0"/>
        <w:tabs>
          <w:tab w:val="clear" w:pos="720"/>
          <w:tab w:val="num" w:pos="567"/>
        </w:tabs>
        <w:spacing w:before="60" w:after="60"/>
        <w:ind w:left="568" w:hanging="284"/>
        <w:rPr>
          <w:lang w:val="en-AU"/>
        </w:rPr>
      </w:pPr>
      <w:r w:rsidRPr="00444DC4">
        <w:rPr>
          <w:lang w:val="en-AU"/>
        </w:rPr>
        <w:t>risk criteria</w:t>
      </w:r>
    </w:p>
    <w:p w14:paraId="32E58BF8" w14:textId="77777777" w:rsidR="005337CC" w:rsidRPr="00444DC4" w:rsidRDefault="005337CC" w:rsidP="00D472F5">
      <w:pPr>
        <w:pStyle w:val="bulletedRARMP0"/>
        <w:tabs>
          <w:tab w:val="clear" w:pos="720"/>
          <w:tab w:val="num" w:pos="567"/>
        </w:tabs>
        <w:spacing w:before="60" w:after="60"/>
        <w:ind w:left="568" w:hanging="284"/>
        <w:rPr>
          <w:lang w:val="en-AU"/>
        </w:rPr>
      </w:pPr>
      <w:r w:rsidRPr="00444DC4">
        <w:rPr>
          <w:lang w:val="en-AU"/>
        </w:rPr>
        <w:t>level of risk</w:t>
      </w:r>
    </w:p>
    <w:p w14:paraId="2B3773CD" w14:textId="77777777" w:rsidR="005337CC" w:rsidRPr="00444DC4" w:rsidRDefault="005337CC" w:rsidP="00D472F5">
      <w:pPr>
        <w:pStyle w:val="bulletedRARMP0"/>
        <w:tabs>
          <w:tab w:val="clear" w:pos="720"/>
          <w:tab w:val="num" w:pos="567"/>
        </w:tabs>
        <w:spacing w:before="60" w:after="60"/>
        <w:ind w:left="568" w:hanging="284"/>
        <w:rPr>
          <w:lang w:val="en-AU"/>
        </w:rPr>
      </w:pPr>
      <w:r w:rsidRPr="00444DC4">
        <w:rPr>
          <w:lang w:val="en-AU"/>
        </w:rPr>
        <w:t>uncertainty associated with risk characterisation</w:t>
      </w:r>
    </w:p>
    <w:p w14:paraId="096236A0" w14:textId="0244C55E" w:rsidR="005337CC" w:rsidRPr="00444DC4" w:rsidRDefault="005337CC" w:rsidP="00D472F5">
      <w:pPr>
        <w:pStyle w:val="bulletedRARMP0"/>
        <w:tabs>
          <w:tab w:val="clear" w:pos="720"/>
          <w:tab w:val="num" w:pos="567"/>
        </w:tabs>
        <w:spacing w:before="60"/>
        <w:ind w:left="568" w:hanging="284"/>
        <w:rPr>
          <w:lang w:val="en-AU"/>
        </w:rPr>
      </w:pPr>
      <w:r w:rsidRPr="00444DC4">
        <w:rPr>
          <w:lang w:val="en-AU"/>
        </w:rPr>
        <w:t>interactions between substa</w:t>
      </w:r>
      <w:r w:rsidR="00E310F9" w:rsidRPr="00444DC4">
        <w:rPr>
          <w:lang w:val="en-AU"/>
        </w:rPr>
        <w:t>ntive risks</w:t>
      </w:r>
      <w:r w:rsidR="00D04C47" w:rsidRPr="00444DC4">
        <w:rPr>
          <w:lang w:val="en-AU"/>
        </w:rPr>
        <w:t>.</w:t>
      </w:r>
    </w:p>
    <w:p w14:paraId="17D63F9D" w14:textId="27F3EC42" w:rsidR="00984182" w:rsidRPr="00444DC4" w:rsidRDefault="005725FC" w:rsidP="0073774C">
      <w:pPr>
        <w:pStyle w:val="para0"/>
        <w:numPr>
          <w:ilvl w:val="0"/>
          <w:numId w:val="34"/>
        </w:numPr>
        <w:pBdr>
          <w:top w:val="nil"/>
          <w:left w:val="nil"/>
          <w:bottom w:val="nil"/>
          <w:right w:val="nil"/>
          <w:between w:val="nil"/>
          <w:bar w:val="nil"/>
        </w:pBdr>
        <w:rPr>
          <w:rFonts w:eastAsia="Times"/>
          <w:color w:val="auto"/>
          <w:lang w:val="en-AU"/>
        </w:rPr>
      </w:pPr>
      <w:r w:rsidRPr="00444DC4">
        <w:rPr>
          <w:rFonts w:eastAsia="Times"/>
          <w:color w:val="auto"/>
          <w:lang w:val="en-AU"/>
        </w:rPr>
        <w:t xml:space="preserve">Eight </w:t>
      </w:r>
      <w:r w:rsidR="00984182" w:rsidRPr="00444DC4">
        <w:rPr>
          <w:rFonts w:eastAsia="Times"/>
          <w:color w:val="auto"/>
          <w:lang w:val="en-AU"/>
        </w:rPr>
        <w:t xml:space="preserve">risk scenarios were </w:t>
      </w:r>
      <w:r w:rsidR="0053737E" w:rsidRPr="00444DC4">
        <w:rPr>
          <w:rFonts w:eastAsia="Times"/>
          <w:color w:val="auto"/>
          <w:lang w:val="en-AU"/>
        </w:rPr>
        <w:t>postulated</w:t>
      </w:r>
      <w:r w:rsidR="00984182" w:rsidRPr="00444DC4">
        <w:rPr>
          <w:rFonts w:eastAsia="Times"/>
          <w:color w:val="auto"/>
          <w:lang w:val="en-AU"/>
        </w:rPr>
        <w:t xml:space="preserve"> whereby the proposed dealings </w:t>
      </w:r>
      <w:r w:rsidR="00D04C47" w:rsidRPr="00444DC4">
        <w:rPr>
          <w:rFonts w:eastAsia="Times"/>
          <w:color w:val="auto"/>
          <w:lang w:val="en-AU"/>
        </w:rPr>
        <w:t>could</w:t>
      </w:r>
      <w:r w:rsidR="00984182" w:rsidRPr="00444DC4">
        <w:rPr>
          <w:rFonts w:eastAsia="Times"/>
          <w:color w:val="auto"/>
          <w:lang w:val="en-AU"/>
        </w:rPr>
        <w:t xml:space="preserve"> give rise to harm to people or the environment. This included consideration of</w:t>
      </w:r>
      <w:r w:rsidR="00252C8B" w:rsidRPr="00444DC4">
        <w:rPr>
          <w:rFonts w:eastAsia="Times"/>
          <w:color w:val="auto"/>
          <w:lang w:val="en-AU"/>
        </w:rPr>
        <w:t xml:space="preserve"> the potential for:</w:t>
      </w:r>
      <w:r w:rsidR="00984182" w:rsidRPr="00444DC4">
        <w:rPr>
          <w:rFonts w:eastAsia="Times"/>
          <w:color w:val="auto"/>
          <w:lang w:val="en-AU"/>
        </w:rPr>
        <w:t xml:space="preserve"> expression of the introduced genes </w:t>
      </w:r>
      <w:r w:rsidR="00A65196" w:rsidRPr="00444DC4">
        <w:rPr>
          <w:rFonts w:eastAsia="Times"/>
          <w:color w:val="auto"/>
          <w:lang w:val="en-AU"/>
        </w:rPr>
        <w:t>and genetic modifications</w:t>
      </w:r>
      <w:r w:rsidR="00252C8B" w:rsidRPr="00444DC4">
        <w:rPr>
          <w:rFonts w:eastAsia="Times"/>
          <w:color w:val="auto"/>
          <w:lang w:val="en-AU"/>
        </w:rPr>
        <w:t xml:space="preserve"> to </w:t>
      </w:r>
      <w:r w:rsidR="00984182" w:rsidRPr="00444DC4">
        <w:rPr>
          <w:rFonts w:eastAsia="Times"/>
          <w:color w:val="auto"/>
          <w:lang w:val="en-AU"/>
        </w:rPr>
        <w:t xml:space="preserve">impact on the disease burden </w:t>
      </w:r>
      <w:r w:rsidR="00252C8B" w:rsidRPr="00444DC4">
        <w:rPr>
          <w:rFonts w:eastAsia="Times"/>
          <w:color w:val="auto"/>
          <w:lang w:val="en-AU"/>
        </w:rPr>
        <w:t>caused by the</w:t>
      </w:r>
      <w:r w:rsidR="00984182" w:rsidRPr="00444DC4">
        <w:rPr>
          <w:rFonts w:eastAsia="Times"/>
          <w:color w:val="auto"/>
          <w:lang w:val="en-AU"/>
        </w:rPr>
        <w:t xml:space="preserve"> GM virus</w:t>
      </w:r>
      <w:r w:rsidR="00252C8B" w:rsidRPr="00444DC4">
        <w:rPr>
          <w:rFonts w:eastAsia="Times"/>
          <w:color w:val="auto"/>
          <w:lang w:val="en-AU"/>
        </w:rPr>
        <w:t>; infection of at-risk individuals;</w:t>
      </w:r>
      <w:r w:rsidR="008F17FD" w:rsidRPr="00444DC4">
        <w:rPr>
          <w:rFonts w:eastAsia="Times"/>
          <w:color w:val="auto"/>
          <w:lang w:val="en-AU"/>
        </w:rPr>
        <w:t xml:space="preserve"> and</w:t>
      </w:r>
      <w:r w:rsidR="002E5F4E" w:rsidRPr="00444DC4">
        <w:rPr>
          <w:rFonts w:eastAsia="Times"/>
          <w:color w:val="auto"/>
          <w:lang w:val="en-AU"/>
        </w:rPr>
        <w:t xml:space="preserve"> infection of animals</w:t>
      </w:r>
      <w:r w:rsidR="00984182" w:rsidRPr="00444DC4">
        <w:rPr>
          <w:rFonts w:eastAsia="Times"/>
          <w:color w:val="auto"/>
          <w:lang w:val="en-AU"/>
        </w:rPr>
        <w:t xml:space="preserve">. The opportunity for gene transfer to other organisms, and its effects if </w:t>
      </w:r>
      <w:r w:rsidR="00252C8B" w:rsidRPr="00444DC4">
        <w:rPr>
          <w:rFonts w:eastAsia="Times"/>
          <w:color w:val="auto"/>
          <w:lang w:val="en-AU"/>
        </w:rPr>
        <w:t xml:space="preserve">it </w:t>
      </w:r>
      <w:r w:rsidR="000C41FE" w:rsidRPr="00444DC4">
        <w:rPr>
          <w:rFonts w:eastAsia="Times"/>
          <w:color w:val="auto"/>
          <w:lang w:val="en-AU"/>
        </w:rPr>
        <w:t>were</w:t>
      </w:r>
      <w:r w:rsidR="00252C8B" w:rsidRPr="00444DC4">
        <w:rPr>
          <w:rFonts w:eastAsia="Times"/>
          <w:color w:val="auto"/>
          <w:lang w:val="en-AU"/>
        </w:rPr>
        <w:t xml:space="preserve"> to </w:t>
      </w:r>
      <w:r w:rsidR="00984182" w:rsidRPr="00444DC4">
        <w:rPr>
          <w:rFonts w:eastAsia="Times"/>
          <w:color w:val="auto"/>
          <w:lang w:val="en-AU"/>
        </w:rPr>
        <w:t>occur</w:t>
      </w:r>
      <w:r w:rsidR="00252C8B" w:rsidRPr="00444DC4">
        <w:rPr>
          <w:rFonts w:eastAsia="Times"/>
          <w:color w:val="auto"/>
          <w:lang w:val="en-AU"/>
        </w:rPr>
        <w:t>,</w:t>
      </w:r>
      <w:r w:rsidR="00984182" w:rsidRPr="00444DC4">
        <w:rPr>
          <w:rFonts w:eastAsia="Times"/>
          <w:color w:val="auto"/>
          <w:lang w:val="en-AU"/>
        </w:rPr>
        <w:t xml:space="preserve"> </w:t>
      </w:r>
      <w:r w:rsidR="000C41FE" w:rsidRPr="00444DC4">
        <w:rPr>
          <w:rFonts w:eastAsia="Times"/>
          <w:color w:val="auto"/>
          <w:lang w:val="en-AU"/>
        </w:rPr>
        <w:t xml:space="preserve">was </w:t>
      </w:r>
      <w:r w:rsidR="00984182" w:rsidRPr="00444DC4">
        <w:rPr>
          <w:rFonts w:eastAsia="Times"/>
          <w:color w:val="auto"/>
          <w:lang w:val="en-AU"/>
        </w:rPr>
        <w:t>also considered.</w:t>
      </w:r>
    </w:p>
    <w:p w14:paraId="11533950" w14:textId="47CB4F44" w:rsidR="00984182" w:rsidRPr="00444DC4" w:rsidRDefault="00984182" w:rsidP="0073774C">
      <w:pPr>
        <w:pStyle w:val="para0"/>
        <w:numPr>
          <w:ilvl w:val="0"/>
          <w:numId w:val="34"/>
        </w:numPr>
        <w:pBdr>
          <w:top w:val="nil"/>
          <w:left w:val="nil"/>
          <w:bottom w:val="nil"/>
          <w:right w:val="nil"/>
          <w:between w:val="nil"/>
          <w:bar w:val="nil"/>
        </w:pBdr>
        <w:rPr>
          <w:rFonts w:eastAsia="Times"/>
          <w:color w:val="auto"/>
          <w:lang w:val="en-AU"/>
        </w:rPr>
      </w:pPr>
      <w:r w:rsidRPr="00444DC4">
        <w:rPr>
          <w:rFonts w:eastAsia="Times"/>
          <w:color w:val="auto"/>
          <w:lang w:val="en-AU"/>
        </w:rPr>
        <w:t xml:space="preserve">A risk is only identified </w:t>
      </w:r>
      <w:r w:rsidR="00C76241" w:rsidRPr="00444DC4">
        <w:rPr>
          <w:rFonts w:eastAsia="Times"/>
          <w:color w:val="auto"/>
          <w:lang w:val="en-AU"/>
        </w:rPr>
        <w:t xml:space="preserve">as substantive </w:t>
      </w:r>
      <w:r w:rsidRPr="00444DC4">
        <w:rPr>
          <w:rFonts w:eastAsia="Times"/>
          <w:color w:val="auto"/>
          <w:lang w:val="en-AU"/>
        </w:rPr>
        <w:t>when a risk scenario is considered to have some chance of causing harm. Risk scenarios that do not lead to harm, or could not reasonably occur, do not represent an identified risk and do not advance any further in the risk assessment process.</w:t>
      </w:r>
      <w:r w:rsidR="006E1C60" w:rsidRPr="00444DC4">
        <w:rPr>
          <w:rFonts w:eastAsia="Times"/>
          <w:color w:val="auto"/>
          <w:lang w:val="en-AU"/>
        </w:rPr>
        <w:t xml:space="preserve"> In the context of the control measures proposed by the applicant, </w:t>
      </w:r>
      <w:r w:rsidR="008F17FD" w:rsidRPr="00444DC4">
        <w:rPr>
          <w:rFonts w:eastAsia="Times"/>
          <w:color w:val="auto"/>
          <w:lang w:val="en-AU"/>
        </w:rPr>
        <w:t xml:space="preserve">one </w:t>
      </w:r>
      <w:r w:rsidR="006E1C60" w:rsidRPr="00444DC4">
        <w:rPr>
          <w:rFonts w:eastAsia="Times"/>
          <w:color w:val="auto"/>
          <w:lang w:val="en-AU"/>
        </w:rPr>
        <w:t xml:space="preserve">of the </w:t>
      </w:r>
      <w:r w:rsidR="008F17FD" w:rsidRPr="00444DC4">
        <w:rPr>
          <w:rFonts w:eastAsia="Times"/>
          <w:color w:val="auto"/>
          <w:lang w:val="en-AU"/>
        </w:rPr>
        <w:t xml:space="preserve">eight </w:t>
      </w:r>
      <w:r w:rsidR="006E1C60" w:rsidRPr="00444DC4">
        <w:rPr>
          <w:rFonts w:eastAsia="Times"/>
          <w:color w:val="auto"/>
          <w:lang w:val="en-AU"/>
        </w:rPr>
        <w:t>risk scenarios w</w:t>
      </w:r>
      <w:r w:rsidR="008F17FD" w:rsidRPr="00444DC4">
        <w:rPr>
          <w:rFonts w:eastAsia="Times"/>
          <w:color w:val="auto"/>
          <w:lang w:val="en-AU"/>
        </w:rPr>
        <w:t>as</w:t>
      </w:r>
      <w:r w:rsidR="006E1C60" w:rsidRPr="00444DC4">
        <w:rPr>
          <w:rFonts w:eastAsia="Times"/>
          <w:color w:val="auto"/>
          <w:lang w:val="en-AU"/>
        </w:rPr>
        <w:t xml:space="preserve"> identified as </w:t>
      </w:r>
      <w:r w:rsidR="008F17FD" w:rsidRPr="00444DC4">
        <w:rPr>
          <w:rFonts w:eastAsia="Times"/>
          <w:color w:val="auto"/>
          <w:lang w:val="en-AU"/>
        </w:rPr>
        <w:t xml:space="preserve">a </w:t>
      </w:r>
      <w:r w:rsidR="006E1C60" w:rsidRPr="00444DC4">
        <w:rPr>
          <w:rFonts w:eastAsia="Times"/>
          <w:color w:val="auto"/>
          <w:lang w:val="en-AU"/>
        </w:rPr>
        <w:t xml:space="preserve">substantive risk </w:t>
      </w:r>
      <w:r w:rsidR="008E54E7" w:rsidRPr="00444DC4">
        <w:rPr>
          <w:rFonts w:eastAsia="Times"/>
          <w:color w:val="auto"/>
          <w:lang w:val="en-AU"/>
        </w:rPr>
        <w:t>requiring</w:t>
      </w:r>
      <w:r w:rsidR="006E1C60" w:rsidRPr="00444DC4">
        <w:rPr>
          <w:rFonts w:eastAsia="Times"/>
          <w:color w:val="auto"/>
          <w:lang w:val="en-AU"/>
        </w:rPr>
        <w:t xml:space="preserve"> further assessment.</w:t>
      </w:r>
    </w:p>
    <w:p w14:paraId="6FD886EB" w14:textId="005F6B1B" w:rsidR="002E5F4E" w:rsidRPr="00444DC4" w:rsidRDefault="000C41FE" w:rsidP="0073774C">
      <w:pPr>
        <w:pStyle w:val="para0"/>
        <w:numPr>
          <w:ilvl w:val="0"/>
          <w:numId w:val="34"/>
        </w:numPr>
        <w:pBdr>
          <w:top w:val="nil"/>
          <w:left w:val="nil"/>
          <w:bottom w:val="nil"/>
          <w:right w:val="nil"/>
          <w:between w:val="nil"/>
          <w:bar w:val="nil"/>
        </w:pBdr>
        <w:rPr>
          <w:rFonts w:eastAsia="Times"/>
          <w:color w:val="auto"/>
          <w:lang w:val="en-AU"/>
        </w:rPr>
      </w:pPr>
      <w:r w:rsidRPr="00444DC4">
        <w:rPr>
          <w:rFonts w:eastAsia="Times"/>
          <w:color w:val="auto"/>
          <w:lang w:val="en-AU"/>
        </w:rPr>
        <w:t>The likelihood and consequences of the substantive risk</w:t>
      </w:r>
      <w:r w:rsidR="004E234E" w:rsidRPr="00444DC4">
        <w:rPr>
          <w:rFonts w:eastAsia="Times"/>
          <w:color w:val="auto"/>
          <w:lang w:val="en-AU"/>
        </w:rPr>
        <w:t xml:space="preserve"> </w:t>
      </w:r>
      <w:r w:rsidR="008F17FD" w:rsidRPr="00444DC4">
        <w:rPr>
          <w:rFonts w:eastAsia="Times"/>
          <w:color w:val="auto"/>
          <w:lang w:val="en-AU"/>
        </w:rPr>
        <w:t xml:space="preserve">was </w:t>
      </w:r>
      <w:r w:rsidRPr="00444DC4">
        <w:rPr>
          <w:rFonts w:eastAsia="Times"/>
          <w:color w:val="auto"/>
          <w:lang w:val="en-AU"/>
        </w:rPr>
        <w:t>characterised</w:t>
      </w:r>
      <w:r w:rsidR="002E5F4E" w:rsidRPr="00444DC4">
        <w:rPr>
          <w:rFonts w:eastAsia="Times"/>
          <w:color w:val="auto"/>
          <w:lang w:val="en-AU"/>
        </w:rPr>
        <w:t xml:space="preserve"> (Chapter</w:t>
      </w:r>
      <w:r w:rsidR="00CA3099" w:rsidRPr="00444DC4">
        <w:rPr>
          <w:rFonts w:eastAsia="Times"/>
          <w:color w:val="auto"/>
          <w:lang w:val="en-AU"/>
        </w:rPr>
        <w:t> </w:t>
      </w:r>
      <w:r w:rsidR="002E5F4E" w:rsidRPr="00444DC4">
        <w:rPr>
          <w:rFonts w:eastAsia="Times"/>
          <w:color w:val="auto"/>
          <w:lang w:val="en-AU"/>
        </w:rPr>
        <w:t>2, Section</w:t>
      </w:r>
      <w:r w:rsidR="00CA3099" w:rsidRPr="00444DC4">
        <w:rPr>
          <w:rFonts w:eastAsia="Times"/>
          <w:color w:val="auto"/>
          <w:lang w:val="en-AU"/>
        </w:rPr>
        <w:t> </w:t>
      </w:r>
      <w:r w:rsidR="002E5F4E" w:rsidRPr="00444DC4">
        <w:rPr>
          <w:rFonts w:eastAsia="Times"/>
          <w:color w:val="auto"/>
          <w:lang w:val="en-AU"/>
        </w:rPr>
        <w:t>3)</w:t>
      </w:r>
      <w:r w:rsidRPr="00444DC4">
        <w:rPr>
          <w:rFonts w:eastAsia="Times"/>
          <w:color w:val="auto"/>
          <w:lang w:val="en-AU"/>
        </w:rPr>
        <w:t xml:space="preserve">, and the level of risk estimated </w:t>
      </w:r>
      <w:r w:rsidR="002E5F4E" w:rsidRPr="00444DC4">
        <w:rPr>
          <w:rFonts w:eastAsia="Times"/>
          <w:color w:val="auto"/>
          <w:lang w:val="en-AU"/>
        </w:rPr>
        <w:t>using</w:t>
      </w:r>
      <w:r w:rsidRPr="00444DC4">
        <w:rPr>
          <w:rFonts w:eastAsia="Times"/>
          <w:color w:val="auto"/>
          <w:lang w:val="en-AU"/>
        </w:rPr>
        <w:t xml:space="preserve"> </w:t>
      </w:r>
      <w:r w:rsidR="002E5F4E" w:rsidRPr="00444DC4">
        <w:rPr>
          <w:color w:val="auto"/>
          <w:lang w:val="en-AU"/>
        </w:rPr>
        <w:t>the Risk Estimate Matrix, as described in the Regulator’s Risk Analysis Framework (OGTR 2013) (see Chapter</w:t>
      </w:r>
      <w:r w:rsidR="00CA3099" w:rsidRPr="00444DC4">
        <w:rPr>
          <w:color w:val="auto"/>
          <w:lang w:val="en-AU"/>
        </w:rPr>
        <w:t> </w:t>
      </w:r>
      <w:r w:rsidR="002E5F4E" w:rsidRPr="00444DC4">
        <w:rPr>
          <w:color w:val="auto"/>
          <w:lang w:val="en-AU"/>
        </w:rPr>
        <w:t xml:space="preserve">2, </w:t>
      </w:r>
      <w:r w:rsidR="002E5F4E" w:rsidRPr="00444DC4">
        <w:rPr>
          <w:color w:val="auto"/>
          <w:lang w:val="en-AU"/>
        </w:rPr>
        <w:fldChar w:fldCharType="begin"/>
      </w:r>
      <w:r w:rsidR="002E5F4E" w:rsidRPr="00444DC4">
        <w:rPr>
          <w:color w:val="auto"/>
          <w:lang w:val="en-AU"/>
        </w:rPr>
        <w:instrText xml:space="preserve"> REF _Ref436134261 \r \h </w:instrText>
      </w:r>
      <w:r w:rsidR="002E5F4E" w:rsidRPr="00444DC4">
        <w:rPr>
          <w:color w:val="auto"/>
          <w:lang w:val="en-AU"/>
        </w:rPr>
      </w:r>
      <w:r w:rsidR="002E5F4E" w:rsidRPr="00444DC4">
        <w:rPr>
          <w:color w:val="auto"/>
          <w:lang w:val="en-AU"/>
        </w:rPr>
        <w:fldChar w:fldCharType="separate"/>
      </w:r>
      <w:r w:rsidR="00753FC4">
        <w:rPr>
          <w:color w:val="auto"/>
          <w:lang w:val="en-AU"/>
        </w:rPr>
        <w:t>Section 1</w:t>
      </w:r>
      <w:r w:rsidR="002E5F4E" w:rsidRPr="00444DC4">
        <w:rPr>
          <w:color w:val="auto"/>
          <w:lang w:val="en-AU"/>
        </w:rPr>
        <w:fldChar w:fldCharType="end"/>
      </w:r>
      <w:r w:rsidR="002E5F4E" w:rsidRPr="00444DC4">
        <w:rPr>
          <w:color w:val="auto"/>
          <w:lang w:val="en-AU"/>
        </w:rPr>
        <w:t>).</w:t>
      </w:r>
    </w:p>
    <w:p w14:paraId="7DD93398" w14:textId="61A511F4" w:rsidR="0083337A" w:rsidRPr="00444DC4" w:rsidRDefault="0083337A" w:rsidP="0073774C">
      <w:pPr>
        <w:pStyle w:val="para0"/>
        <w:numPr>
          <w:ilvl w:val="0"/>
          <w:numId w:val="34"/>
        </w:numPr>
        <w:pBdr>
          <w:top w:val="nil"/>
          <w:left w:val="nil"/>
          <w:bottom w:val="nil"/>
          <w:right w:val="nil"/>
          <w:between w:val="nil"/>
          <w:bar w:val="nil"/>
        </w:pBdr>
        <w:rPr>
          <w:rFonts w:eastAsia="Times"/>
          <w:color w:val="auto"/>
          <w:lang w:val="en-AU"/>
        </w:rPr>
      </w:pPr>
      <w:r w:rsidRPr="00444DC4">
        <w:rPr>
          <w:rFonts w:eastAsia="Times"/>
          <w:color w:val="auto"/>
          <w:lang w:val="en-AU"/>
        </w:rPr>
        <w:t xml:space="preserve">The risk from exposure of at-risk individuals through contact with trial participants who are shedding the GMO was estimated as posing </w:t>
      </w:r>
      <w:r w:rsidR="000E2722" w:rsidRPr="00444DC4">
        <w:rPr>
          <w:rFonts w:eastAsia="Times"/>
          <w:color w:val="auto"/>
          <w:lang w:val="en-AU"/>
        </w:rPr>
        <w:t xml:space="preserve">negligible to </w:t>
      </w:r>
      <w:r w:rsidRPr="00444DC4">
        <w:rPr>
          <w:rFonts w:eastAsia="Times"/>
          <w:color w:val="auto"/>
          <w:lang w:val="en-AU"/>
        </w:rPr>
        <w:t>low risk to human health and safety.</w:t>
      </w:r>
    </w:p>
    <w:p w14:paraId="529B2548" w14:textId="0CE58B78" w:rsidR="00501934" w:rsidRPr="00444DC4" w:rsidRDefault="00D21119" w:rsidP="0073774C">
      <w:pPr>
        <w:pStyle w:val="para0"/>
        <w:numPr>
          <w:ilvl w:val="0"/>
          <w:numId w:val="34"/>
        </w:numPr>
        <w:pBdr>
          <w:top w:val="nil"/>
          <w:left w:val="nil"/>
          <w:bottom w:val="nil"/>
          <w:right w:val="nil"/>
          <w:between w:val="nil"/>
          <w:bar w:val="nil"/>
        </w:pBdr>
        <w:rPr>
          <w:color w:val="auto"/>
          <w:lang w:val="en-AU"/>
        </w:rPr>
      </w:pPr>
      <w:r w:rsidRPr="00444DC4">
        <w:rPr>
          <w:rFonts w:eastAsia="Times"/>
          <w:color w:val="auto"/>
          <w:lang w:val="en-AU"/>
        </w:rPr>
        <w:t>The applicant has proposed some control measures related to th</w:t>
      </w:r>
      <w:r w:rsidR="00231748" w:rsidRPr="00444DC4">
        <w:rPr>
          <w:rFonts w:eastAsia="Times"/>
          <w:color w:val="auto"/>
          <w:lang w:val="en-AU"/>
        </w:rPr>
        <w:t>is</w:t>
      </w:r>
      <w:r w:rsidRPr="00444DC4">
        <w:rPr>
          <w:rFonts w:eastAsia="Times"/>
          <w:color w:val="auto"/>
          <w:lang w:val="en-AU"/>
        </w:rPr>
        <w:t xml:space="preserve"> risk. </w:t>
      </w:r>
      <w:r w:rsidR="00B261E7" w:rsidRPr="00444DC4">
        <w:rPr>
          <w:rFonts w:eastAsia="Times"/>
          <w:color w:val="auto"/>
          <w:lang w:val="en-AU"/>
        </w:rPr>
        <w:t xml:space="preserve">Additional treatment </w:t>
      </w:r>
      <w:r w:rsidR="008A62DC" w:rsidRPr="00444DC4">
        <w:rPr>
          <w:rFonts w:eastAsia="Times"/>
          <w:color w:val="auto"/>
          <w:lang w:val="en-AU"/>
        </w:rPr>
        <w:t xml:space="preserve">measures </w:t>
      </w:r>
      <w:r w:rsidR="00A23741" w:rsidRPr="00444DC4">
        <w:rPr>
          <w:rFonts w:eastAsia="Times"/>
          <w:color w:val="auto"/>
          <w:lang w:val="en-AU"/>
        </w:rPr>
        <w:t>to mitigate the</w:t>
      </w:r>
      <w:r w:rsidR="008A62DC" w:rsidRPr="00444DC4">
        <w:rPr>
          <w:rFonts w:eastAsia="Times"/>
          <w:color w:val="auto"/>
          <w:lang w:val="en-AU"/>
        </w:rPr>
        <w:t xml:space="preserve"> identified</w:t>
      </w:r>
      <w:r w:rsidR="00A23741" w:rsidRPr="00444DC4">
        <w:rPr>
          <w:rFonts w:eastAsia="Times"/>
          <w:color w:val="auto"/>
          <w:lang w:val="en-AU"/>
        </w:rPr>
        <w:t xml:space="preserve"> </w:t>
      </w:r>
      <w:r w:rsidRPr="00444DC4">
        <w:rPr>
          <w:rFonts w:eastAsia="Times"/>
          <w:color w:val="auto"/>
          <w:lang w:val="en-AU"/>
        </w:rPr>
        <w:t xml:space="preserve">negligible to </w:t>
      </w:r>
      <w:r w:rsidR="00A23741" w:rsidRPr="00444DC4">
        <w:rPr>
          <w:rFonts w:eastAsia="Times"/>
          <w:color w:val="auto"/>
          <w:lang w:val="en-AU"/>
        </w:rPr>
        <w:t>low risk</w:t>
      </w:r>
      <w:r w:rsidR="001145B1" w:rsidRPr="00444DC4">
        <w:rPr>
          <w:rFonts w:eastAsia="Times"/>
          <w:color w:val="auto"/>
          <w:lang w:val="en-AU"/>
        </w:rPr>
        <w:t xml:space="preserve"> should be </w:t>
      </w:r>
      <w:r w:rsidR="001872A0" w:rsidRPr="00444DC4">
        <w:rPr>
          <w:rFonts w:eastAsia="Times"/>
          <w:color w:val="auto"/>
          <w:lang w:val="en-AU"/>
        </w:rPr>
        <w:t>applied</w:t>
      </w:r>
      <w:r w:rsidR="00A23741" w:rsidRPr="00444DC4">
        <w:rPr>
          <w:rFonts w:eastAsia="Times"/>
          <w:color w:val="auto"/>
          <w:lang w:val="en-AU"/>
        </w:rPr>
        <w:t xml:space="preserve">. </w:t>
      </w:r>
      <w:r w:rsidR="00D204CC" w:rsidRPr="00444DC4">
        <w:rPr>
          <w:rFonts w:eastAsia="Times"/>
          <w:color w:val="auto"/>
          <w:lang w:val="en-AU"/>
        </w:rPr>
        <w:t xml:space="preserve">Treatment measures </w:t>
      </w:r>
      <w:r w:rsidR="009A37A1" w:rsidRPr="00444DC4">
        <w:rPr>
          <w:color w:val="auto"/>
          <w:u w:color="000000"/>
          <w:lang w:val="en-AU"/>
        </w:rPr>
        <w:t xml:space="preserve">to </w:t>
      </w:r>
      <w:r w:rsidR="001145B1" w:rsidRPr="00444DC4">
        <w:rPr>
          <w:color w:val="auto"/>
          <w:u w:color="000000"/>
          <w:lang w:val="en-AU"/>
        </w:rPr>
        <w:t xml:space="preserve">reduce the level of </w:t>
      </w:r>
      <w:r w:rsidR="008F17FD" w:rsidRPr="00444DC4">
        <w:rPr>
          <w:color w:val="auto"/>
          <w:u w:color="000000"/>
          <w:lang w:val="en-AU"/>
        </w:rPr>
        <w:t>this risk</w:t>
      </w:r>
      <w:r w:rsidR="009A37A1" w:rsidRPr="00444DC4">
        <w:rPr>
          <w:color w:val="auto"/>
          <w:u w:color="000000"/>
          <w:lang w:val="en-AU"/>
        </w:rPr>
        <w:t xml:space="preserve"> are considered in </w:t>
      </w:r>
      <w:r w:rsidR="009A37A1" w:rsidRPr="00444DC4">
        <w:rPr>
          <w:color w:val="auto"/>
          <w:u w:color="000000"/>
          <w:lang w:val="en-AU"/>
        </w:rPr>
        <w:fldChar w:fldCharType="begin"/>
      </w:r>
      <w:r w:rsidR="009A37A1" w:rsidRPr="00444DC4">
        <w:rPr>
          <w:color w:val="auto"/>
          <w:u w:color="000000"/>
          <w:lang w:val="en-AU"/>
        </w:rPr>
        <w:instrText xml:space="preserve"> REF _Ref436216692 \r \h </w:instrText>
      </w:r>
      <w:r w:rsidR="009A37A1" w:rsidRPr="00444DC4">
        <w:rPr>
          <w:color w:val="auto"/>
          <w:u w:color="000000"/>
          <w:lang w:val="en-AU"/>
        </w:rPr>
      </w:r>
      <w:r w:rsidR="009A37A1" w:rsidRPr="00444DC4">
        <w:rPr>
          <w:color w:val="auto"/>
          <w:u w:color="000000"/>
          <w:lang w:val="en-AU"/>
        </w:rPr>
        <w:fldChar w:fldCharType="separate"/>
      </w:r>
      <w:r w:rsidR="00753FC4">
        <w:rPr>
          <w:color w:val="auto"/>
          <w:u w:color="000000"/>
          <w:lang w:val="en-AU"/>
        </w:rPr>
        <w:t>Chapter 3</w:t>
      </w:r>
      <w:r w:rsidR="009A37A1" w:rsidRPr="00444DC4">
        <w:rPr>
          <w:color w:val="auto"/>
          <w:u w:color="000000"/>
          <w:lang w:val="en-AU"/>
        </w:rPr>
        <w:fldChar w:fldCharType="end"/>
      </w:r>
      <w:r w:rsidR="009A37A1" w:rsidRPr="00444DC4">
        <w:rPr>
          <w:color w:val="auto"/>
          <w:u w:color="000000"/>
          <w:lang w:val="en-AU"/>
        </w:rPr>
        <w:t>.</w:t>
      </w:r>
      <w:bookmarkStart w:id="304" w:name="_Toc190509014"/>
      <w:bookmarkStart w:id="305" w:name="_Toc209859596"/>
      <w:bookmarkStart w:id="306" w:name="_Toc274904776"/>
      <w:bookmarkStart w:id="307" w:name="_Toc291151829"/>
      <w:bookmarkStart w:id="308" w:name="_Toc309054029"/>
      <w:bookmarkStart w:id="309" w:name="_Ref309140557"/>
      <w:bookmarkStart w:id="310" w:name="_Ref309645380"/>
      <w:bookmarkStart w:id="311" w:name="_Toc309833721"/>
      <w:bookmarkStart w:id="312" w:name="_Toc371085092"/>
      <w:bookmarkStart w:id="313" w:name="_Toc371085093"/>
      <w:bookmarkStart w:id="314" w:name="_Toc381716008"/>
    </w:p>
    <w:p w14:paraId="0F9F4A68" w14:textId="510444E1" w:rsidR="00590356" w:rsidRPr="00444DC4" w:rsidRDefault="00590356" w:rsidP="0073774C">
      <w:pPr>
        <w:pStyle w:val="ListParagraph"/>
        <w:numPr>
          <w:ilvl w:val="0"/>
          <w:numId w:val="34"/>
        </w:numPr>
        <w:pBdr>
          <w:top w:val="nil"/>
          <w:left w:val="nil"/>
          <w:bottom w:val="nil"/>
          <w:right w:val="nil"/>
          <w:between w:val="nil"/>
          <w:bar w:val="nil"/>
        </w:pBdr>
      </w:pPr>
      <w:r w:rsidRPr="00444DC4">
        <w:t>Given that</w:t>
      </w:r>
      <w:r w:rsidR="006660D3" w:rsidRPr="00444DC4">
        <w:t xml:space="preserve"> the </w:t>
      </w:r>
      <w:r w:rsidRPr="00444DC4">
        <w:t>substantive</w:t>
      </w:r>
      <w:r w:rsidR="006660D3" w:rsidRPr="00444DC4">
        <w:t xml:space="preserve"> risk</w:t>
      </w:r>
      <w:r w:rsidRPr="00444DC4">
        <w:t xml:space="preserve"> </w:t>
      </w:r>
      <w:r w:rsidR="008F17FD" w:rsidRPr="00444DC4">
        <w:t xml:space="preserve">is </w:t>
      </w:r>
      <w:r w:rsidRPr="00444DC4">
        <w:t xml:space="preserve">assessed as </w:t>
      </w:r>
      <w:r w:rsidR="00CA0499" w:rsidRPr="00444DC4">
        <w:t xml:space="preserve">negligible to </w:t>
      </w:r>
      <w:r w:rsidRPr="00444DC4">
        <w:t>low,</w:t>
      </w:r>
      <w:r w:rsidRPr="00444DC4">
        <w:rPr>
          <w:bCs/>
        </w:rPr>
        <w:t xml:space="preserve"> </w:t>
      </w:r>
      <w:r w:rsidRPr="00444DC4">
        <w:t xml:space="preserve">the Regulator considers that the dealings involved in this proposed release </w:t>
      </w:r>
      <w:r w:rsidRPr="00444DC4">
        <w:rPr>
          <w:bCs/>
        </w:rPr>
        <w:t>do not pose a significant risk</w:t>
      </w:r>
      <w:r w:rsidRPr="00444DC4">
        <w:t xml:space="preserve"> to either people or the environment.</w:t>
      </w:r>
    </w:p>
    <w:bookmarkEnd w:id="304"/>
    <w:bookmarkEnd w:id="305"/>
    <w:bookmarkEnd w:id="306"/>
    <w:bookmarkEnd w:id="307"/>
    <w:bookmarkEnd w:id="308"/>
    <w:bookmarkEnd w:id="309"/>
    <w:bookmarkEnd w:id="310"/>
    <w:bookmarkEnd w:id="311"/>
    <w:bookmarkEnd w:id="312"/>
    <w:bookmarkEnd w:id="313"/>
    <w:bookmarkEnd w:id="314"/>
    <w:p w14:paraId="4539059B" w14:textId="10473E0B" w:rsidR="00256130" w:rsidRPr="00444DC4" w:rsidRDefault="00256130" w:rsidP="00583926">
      <w:pPr>
        <w:pStyle w:val="para0"/>
        <w:rPr>
          <w:color w:val="auto"/>
          <w:lang w:val="en-AU"/>
        </w:rPr>
        <w:sectPr w:rsidR="00256130" w:rsidRPr="00444DC4" w:rsidSect="00822292">
          <w:footerReference w:type="default" r:id="rId28"/>
          <w:pgSz w:w="11906" w:h="16838" w:code="9"/>
          <w:pgMar w:top="1134" w:right="1361" w:bottom="1134" w:left="1361" w:header="680" w:footer="510" w:gutter="0"/>
          <w:cols w:space="708"/>
          <w:docGrid w:linePitch="360"/>
        </w:sectPr>
      </w:pPr>
    </w:p>
    <w:p w14:paraId="3798F316" w14:textId="77777777" w:rsidR="00273170" w:rsidRPr="00444DC4" w:rsidRDefault="00273170" w:rsidP="00273170">
      <w:pPr>
        <w:pStyle w:val="1RARMP"/>
        <w:tabs>
          <w:tab w:val="num" w:pos="465"/>
          <w:tab w:val="left" w:pos="1985"/>
          <w:tab w:val="num" w:pos="3545"/>
        </w:tabs>
        <w:ind w:left="181"/>
        <w:rPr>
          <w:color w:val="auto"/>
        </w:rPr>
      </w:pPr>
      <w:bookmarkStart w:id="315" w:name="_Toc381716010"/>
      <w:bookmarkStart w:id="316" w:name="_Toc426973546"/>
      <w:bookmarkStart w:id="317" w:name="_Ref436216692"/>
      <w:bookmarkStart w:id="318" w:name="_Toc445815545"/>
      <w:r w:rsidRPr="00444DC4">
        <w:rPr>
          <w:color w:val="auto"/>
        </w:rPr>
        <w:lastRenderedPageBreak/>
        <w:t>Risk management</w:t>
      </w:r>
      <w:bookmarkEnd w:id="315"/>
      <w:bookmarkEnd w:id="316"/>
      <w:bookmarkEnd w:id="317"/>
      <w:bookmarkEnd w:id="318"/>
    </w:p>
    <w:p w14:paraId="01B25C6D" w14:textId="77777777" w:rsidR="00273170" w:rsidRPr="00444DC4" w:rsidRDefault="00273170" w:rsidP="00DE68EC">
      <w:pPr>
        <w:pStyle w:val="2RARMP"/>
      </w:pPr>
      <w:bookmarkStart w:id="319" w:name="_Toc426973547"/>
      <w:bookmarkStart w:id="320" w:name="_Toc445815546"/>
      <w:r w:rsidRPr="00444DC4">
        <w:t>Background</w:t>
      </w:r>
      <w:bookmarkEnd w:id="319"/>
      <w:bookmarkEnd w:id="320"/>
    </w:p>
    <w:p w14:paraId="32907560" w14:textId="20BD1522" w:rsidR="00273170" w:rsidRPr="00444DC4"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Risk management is used to protect the health and safety of people and to protect the environment by controlling or mitigating risk. The risk management </w:t>
      </w:r>
      <w:r w:rsidR="00E80F48" w:rsidRPr="00444DC4">
        <w:rPr>
          <w:color w:val="auto"/>
          <w:lang w:val="en-AU"/>
        </w:rPr>
        <w:t xml:space="preserve">plan </w:t>
      </w:r>
      <w:r w:rsidRPr="00444DC4">
        <w:rPr>
          <w:color w:val="auto"/>
          <w:lang w:val="en-AU"/>
        </w:rPr>
        <w:t>addresses risks evaluated as requiring treatment, evaluates controls and limits proposed by the applicant, and considers general risk management measures. The risk management plan informs the Regulator’s decision-making process and is given effect through licence conditions.</w:t>
      </w:r>
    </w:p>
    <w:p w14:paraId="6AF3AB0F" w14:textId="77777777" w:rsidR="00273170" w:rsidRPr="00444DC4"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0F63E5C" w14:textId="77777777" w:rsidR="00273170" w:rsidRPr="00444DC4"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1C31615" w14:textId="77777777" w:rsidR="00273170" w:rsidRPr="00444DC4"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0384BCBF" w14:textId="7D489B4A" w:rsidR="008F0F85" w:rsidRPr="00444DC4" w:rsidRDefault="000802D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Licence conditions are discussed and summarised in this </w:t>
      </w:r>
      <w:r w:rsidR="009B4CE7">
        <w:rPr>
          <w:color w:val="auto"/>
          <w:lang w:val="en-AU"/>
        </w:rPr>
        <w:t>c</w:t>
      </w:r>
      <w:r w:rsidRPr="00444DC4">
        <w:rPr>
          <w:color w:val="auto"/>
          <w:lang w:val="en-AU"/>
        </w:rPr>
        <w:t>hapter and listed in detail in the licence).</w:t>
      </w:r>
    </w:p>
    <w:p w14:paraId="5432E21E" w14:textId="443B489D" w:rsidR="00273170" w:rsidRPr="00444DC4" w:rsidRDefault="00273170" w:rsidP="00DE68EC">
      <w:pPr>
        <w:pStyle w:val="2RARMP"/>
        <w:rPr>
          <w:rFonts w:ascii="Times New Roman" w:eastAsia="Times New Roman" w:hAnsi="Times New Roman" w:cs="Times New Roman"/>
          <w:sz w:val="24"/>
          <w:szCs w:val="24"/>
        </w:rPr>
      </w:pPr>
      <w:bookmarkStart w:id="321" w:name="_Toc426973548"/>
      <w:bookmarkStart w:id="322" w:name="_Toc445815547"/>
      <w:r w:rsidRPr="00444DC4">
        <w:t xml:space="preserve">Risk treatment measures </w:t>
      </w:r>
      <w:r w:rsidR="00E61129" w:rsidRPr="00444DC4">
        <w:t>for</w:t>
      </w:r>
      <w:r w:rsidRPr="00444DC4">
        <w:t xml:space="preserve"> </w:t>
      </w:r>
      <w:r w:rsidR="00D204CC" w:rsidRPr="00444DC4">
        <w:t xml:space="preserve">substantive </w:t>
      </w:r>
      <w:r w:rsidRPr="00444DC4">
        <w:t>risks</w:t>
      </w:r>
      <w:bookmarkEnd w:id="321"/>
      <w:r w:rsidR="00E20FF1" w:rsidRPr="00444DC4">
        <w:t xml:space="preserve"> evaluated as requiring treatment</w:t>
      </w:r>
      <w:bookmarkEnd w:id="322"/>
    </w:p>
    <w:p w14:paraId="1D078B2F" w14:textId="1C87FB35" w:rsidR="00EB5DAC" w:rsidRPr="00444DC4" w:rsidRDefault="00EB5DA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risk identification process (</w:t>
      </w:r>
      <w:r w:rsidRPr="00444DC4">
        <w:rPr>
          <w:color w:val="auto"/>
          <w:lang w:val="en-AU"/>
        </w:rPr>
        <w:fldChar w:fldCharType="begin"/>
      </w:r>
      <w:r w:rsidRPr="00444DC4">
        <w:rPr>
          <w:color w:val="auto"/>
          <w:lang w:val="en-AU"/>
        </w:rPr>
        <w:instrText xml:space="preserve"> REF _Ref436202907 \r \h </w:instrText>
      </w:r>
      <w:r w:rsidRPr="00444DC4">
        <w:rPr>
          <w:color w:val="auto"/>
          <w:lang w:val="en-AU"/>
        </w:rPr>
      </w:r>
      <w:r w:rsidRPr="00444DC4">
        <w:rPr>
          <w:color w:val="auto"/>
          <w:lang w:val="en-AU"/>
        </w:rPr>
        <w:fldChar w:fldCharType="separate"/>
      </w:r>
      <w:r w:rsidR="00753FC4">
        <w:rPr>
          <w:color w:val="auto"/>
          <w:lang w:val="en-AU"/>
        </w:rPr>
        <w:t>Chapter 2</w:t>
      </w:r>
      <w:r w:rsidR="00327031">
        <w:rPr>
          <w:color w:val="auto"/>
          <w:lang w:val="en-AU"/>
        </w:rPr>
        <w:t xml:space="preserve">, </w:t>
      </w:r>
      <w:r w:rsidR="00753FC4">
        <w:rPr>
          <w:color w:val="auto"/>
          <w:lang w:val="en-AU"/>
        </w:rPr>
        <w:t>Section 2</w:t>
      </w:r>
      <w:r w:rsidRPr="00444DC4">
        <w:rPr>
          <w:color w:val="auto"/>
          <w:lang w:val="en-AU"/>
        </w:rPr>
        <w:fldChar w:fldCharType="end"/>
      </w:r>
      <w:r w:rsidRPr="00444DC4">
        <w:rPr>
          <w:color w:val="auto"/>
          <w:lang w:val="en-AU"/>
        </w:rPr>
        <w:t>) led to identification of</w:t>
      </w:r>
      <w:r w:rsidR="00F5142C" w:rsidRPr="00444DC4">
        <w:rPr>
          <w:color w:val="auto"/>
          <w:lang w:val="en-AU"/>
        </w:rPr>
        <w:t xml:space="preserve"> one</w:t>
      </w:r>
      <w:r w:rsidRPr="00444DC4">
        <w:rPr>
          <w:color w:val="auto"/>
          <w:lang w:val="en-AU"/>
        </w:rPr>
        <w:t xml:space="preserve"> substantive risk, relating to</w:t>
      </w:r>
      <w:r w:rsidR="00A91BB3" w:rsidRPr="00444DC4">
        <w:rPr>
          <w:color w:val="auto"/>
          <w:lang w:val="en-AU"/>
        </w:rPr>
        <w:t xml:space="preserve"> exposure of </w:t>
      </w:r>
      <w:r w:rsidR="0083337A" w:rsidRPr="00444DC4">
        <w:rPr>
          <w:color w:val="auto"/>
          <w:lang w:val="en-AU"/>
        </w:rPr>
        <w:t>at</w:t>
      </w:r>
      <w:r w:rsidR="00A91BB3" w:rsidRPr="00444DC4">
        <w:rPr>
          <w:color w:val="auto"/>
          <w:lang w:val="en-AU"/>
        </w:rPr>
        <w:t xml:space="preserve">-risk individuals </w:t>
      </w:r>
      <w:r w:rsidR="00FE0E7B" w:rsidRPr="00444DC4">
        <w:rPr>
          <w:color w:val="auto"/>
          <w:lang w:val="en-AU"/>
        </w:rPr>
        <w:t>to GM virus shed by trial participants outside the clinical setting</w:t>
      </w:r>
      <w:r w:rsidR="00F5142C" w:rsidRPr="00444DC4">
        <w:rPr>
          <w:color w:val="auto"/>
          <w:lang w:val="en-AU"/>
        </w:rPr>
        <w:t>. This risk was</w:t>
      </w:r>
      <w:r w:rsidRPr="00444DC4">
        <w:rPr>
          <w:color w:val="auto"/>
          <w:lang w:val="en-AU"/>
        </w:rPr>
        <w:t xml:space="preserve"> characterised in Chapter 2</w:t>
      </w:r>
      <w:r w:rsidR="00CA3099" w:rsidRPr="00444DC4">
        <w:rPr>
          <w:color w:val="auto"/>
          <w:lang w:val="en-AU"/>
        </w:rPr>
        <w:t>,</w:t>
      </w:r>
      <w:r w:rsidRPr="00444DC4">
        <w:rPr>
          <w:color w:val="auto"/>
          <w:lang w:val="en-AU"/>
        </w:rPr>
        <w:t xml:space="preserve"> Section 3</w:t>
      </w:r>
      <w:r w:rsidR="00F5142C" w:rsidRPr="00444DC4">
        <w:rPr>
          <w:color w:val="auto"/>
          <w:lang w:val="en-AU"/>
        </w:rPr>
        <w:t>, and</w:t>
      </w:r>
      <w:r w:rsidRPr="00444DC4">
        <w:rPr>
          <w:color w:val="auto"/>
          <w:lang w:val="en-AU"/>
        </w:rPr>
        <w:t xml:space="preserve"> </w:t>
      </w:r>
      <w:r w:rsidR="00F5142C" w:rsidRPr="00444DC4">
        <w:rPr>
          <w:color w:val="auto"/>
          <w:lang w:val="en-AU"/>
        </w:rPr>
        <w:t xml:space="preserve">risk </w:t>
      </w:r>
      <w:r w:rsidRPr="00444DC4">
        <w:rPr>
          <w:color w:val="auto"/>
          <w:lang w:val="en-AU"/>
        </w:rPr>
        <w:t xml:space="preserve">evaluation </w:t>
      </w:r>
      <w:r w:rsidR="00E20FF1" w:rsidRPr="00444DC4">
        <w:rPr>
          <w:color w:val="auto"/>
          <w:lang w:val="en-AU"/>
        </w:rPr>
        <w:t xml:space="preserve">proposed that </w:t>
      </w:r>
      <w:r w:rsidR="00F5142C" w:rsidRPr="00444DC4">
        <w:rPr>
          <w:color w:val="auto"/>
          <w:lang w:val="en-AU"/>
        </w:rPr>
        <w:t>this</w:t>
      </w:r>
      <w:r w:rsidR="00E20FF1" w:rsidRPr="00444DC4">
        <w:rPr>
          <w:color w:val="auto"/>
          <w:lang w:val="en-AU"/>
        </w:rPr>
        <w:t xml:space="preserve"> risk should be treated.</w:t>
      </w:r>
    </w:p>
    <w:p w14:paraId="206514BA" w14:textId="48807974" w:rsidR="00E20FF1" w:rsidRPr="00444DC4" w:rsidRDefault="00201C09"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applicant has proposed that patients who have GMO-related lesions avoid contact with at-risk people but has not proposed measures to minimise the potential for exposure due to unrecognised GMO-related lesions. </w:t>
      </w:r>
      <w:r w:rsidR="00E20FF1" w:rsidRPr="00444DC4">
        <w:rPr>
          <w:color w:val="auto"/>
          <w:lang w:val="en-AU"/>
        </w:rPr>
        <w:t xml:space="preserve">The risk posed by transmission to at-risk individuals from an unrecognised lesion was assessed as </w:t>
      </w:r>
      <w:r w:rsidR="00367DE2" w:rsidRPr="00444DC4">
        <w:rPr>
          <w:color w:val="auto"/>
          <w:lang w:val="en-AU"/>
        </w:rPr>
        <w:t xml:space="preserve">negligible to </w:t>
      </w:r>
      <w:r w:rsidR="00E20FF1" w:rsidRPr="00444DC4">
        <w:rPr>
          <w:color w:val="auto"/>
          <w:lang w:val="en-AU"/>
        </w:rPr>
        <w:t xml:space="preserve">low. To manage </w:t>
      </w:r>
      <w:r w:rsidR="00D21119" w:rsidRPr="00444DC4">
        <w:rPr>
          <w:color w:val="auto"/>
          <w:lang w:val="en-AU"/>
        </w:rPr>
        <w:t>this</w:t>
      </w:r>
      <w:r w:rsidR="00E20FF1" w:rsidRPr="00444DC4">
        <w:rPr>
          <w:color w:val="auto"/>
          <w:lang w:val="en-AU"/>
        </w:rPr>
        <w:t xml:space="preserve"> risk, the licence holder could instruct </w:t>
      </w:r>
      <w:r w:rsidR="00E20FF1" w:rsidRPr="00444DC4">
        <w:rPr>
          <w:i/>
          <w:color w:val="auto"/>
          <w:lang w:val="en-AU"/>
        </w:rPr>
        <w:t>all</w:t>
      </w:r>
      <w:r w:rsidR="00E20FF1" w:rsidRPr="00444DC4">
        <w:rPr>
          <w:color w:val="auto"/>
          <w:lang w:val="en-AU"/>
        </w:rPr>
        <w:t xml:space="preserve"> trial participants to avoid direct physical contact with individuals at risk of severe adverse reactions to VACV (including pregnant women,</w:t>
      </w:r>
      <w:r w:rsidR="00E23821" w:rsidRPr="00444DC4">
        <w:rPr>
          <w:color w:val="auto"/>
          <w:lang w:val="en-AU"/>
        </w:rPr>
        <w:t xml:space="preserve"> infants,</w:t>
      </w:r>
      <w:r w:rsidR="00E20FF1" w:rsidRPr="00444DC4">
        <w:rPr>
          <w:color w:val="auto"/>
          <w:lang w:val="en-AU"/>
        </w:rPr>
        <w:t xml:space="preserve"> those with a severe inflammatory skin condition or a history of eczema, and the immunocompromised) after the first round of treatment with the GMO until the first follow-up visit to the clinic that takes place on or after day 8 post-inoculation. During the follow-up visit, the presence or absence of GMO-related lesions </w:t>
      </w:r>
      <w:r w:rsidR="00C17AE7" w:rsidRPr="00444DC4">
        <w:rPr>
          <w:color w:val="auto"/>
          <w:lang w:val="en-AU"/>
        </w:rPr>
        <w:t>should</w:t>
      </w:r>
      <w:r w:rsidR="00E20FF1" w:rsidRPr="00444DC4">
        <w:rPr>
          <w:color w:val="auto"/>
          <w:lang w:val="en-AU"/>
        </w:rPr>
        <w:t xml:space="preserve"> be assessed. This</w:t>
      </w:r>
      <w:r w:rsidRPr="00444DC4">
        <w:rPr>
          <w:color w:val="auto"/>
          <w:lang w:val="en-AU"/>
        </w:rPr>
        <w:t xml:space="preserve"> treatment measure is considered to be practical and effective and</w:t>
      </w:r>
      <w:r w:rsidR="00E20FF1" w:rsidRPr="00444DC4">
        <w:rPr>
          <w:color w:val="auto"/>
          <w:lang w:val="en-AU"/>
        </w:rPr>
        <w:t xml:space="preserve"> has been </w:t>
      </w:r>
      <w:r w:rsidR="008E59AE" w:rsidRPr="00444DC4">
        <w:rPr>
          <w:color w:val="auto"/>
          <w:lang w:val="en-AU"/>
        </w:rPr>
        <w:t>imposed as a</w:t>
      </w:r>
      <w:r w:rsidR="00E20FF1" w:rsidRPr="00444DC4">
        <w:rPr>
          <w:color w:val="auto"/>
          <w:lang w:val="en-AU"/>
        </w:rPr>
        <w:t xml:space="preserve"> licence condition.</w:t>
      </w:r>
    </w:p>
    <w:p w14:paraId="12FA137F" w14:textId="76069F8F" w:rsidR="00083B7C" w:rsidRPr="00444DC4" w:rsidRDefault="003769E2" w:rsidP="00DC7406">
      <w:pPr>
        <w:pStyle w:val="3RARMP"/>
      </w:pPr>
      <w:bookmarkStart w:id="323" w:name="_Toc445200330"/>
      <w:bookmarkStart w:id="324" w:name="_Toc445200331"/>
      <w:bookmarkStart w:id="325" w:name="_Toc445200332"/>
      <w:bookmarkStart w:id="326" w:name="_Toc445815548"/>
      <w:bookmarkEnd w:id="323"/>
      <w:bookmarkEnd w:id="324"/>
      <w:bookmarkEnd w:id="325"/>
      <w:r w:rsidRPr="00444DC4">
        <w:t xml:space="preserve">Summary of </w:t>
      </w:r>
      <w:r w:rsidR="00083B7C" w:rsidRPr="00444DC4">
        <w:t>licence conditions proposed to manage identified risks</w:t>
      </w:r>
      <w:bookmarkEnd w:id="326"/>
    </w:p>
    <w:p w14:paraId="1ECAA277" w14:textId="511920D5" w:rsidR="00083B7C" w:rsidRPr="00444DC4" w:rsidRDefault="00083B7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Licence conditions have been </w:t>
      </w:r>
      <w:r w:rsidR="008E59AE" w:rsidRPr="00444DC4">
        <w:rPr>
          <w:color w:val="auto"/>
          <w:lang w:val="en-AU"/>
        </w:rPr>
        <w:t xml:space="preserve">imposed </w:t>
      </w:r>
      <w:r w:rsidRPr="00444DC4">
        <w:rPr>
          <w:color w:val="auto"/>
          <w:lang w:val="en-AU"/>
        </w:rPr>
        <w:t>to reduce the potential for transmission of the GMO from trial participants to at-risk individuals. These include requirements that</w:t>
      </w:r>
      <w:r w:rsidR="00E045D0" w:rsidRPr="00444DC4">
        <w:rPr>
          <w:color w:val="auto"/>
          <w:lang w:val="en-AU"/>
        </w:rPr>
        <w:t xml:space="preserve"> </w:t>
      </w:r>
      <w:r w:rsidR="00E045D0" w:rsidRPr="00444DC4">
        <w:rPr>
          <w:color w:val="auto"/>
        </w:rPr>
        <w:t xml:space="preserve">all trial participants be instructed to avoid direct physical contact with at-risk individuals for at least 7 </w:t>
      </w:r>
      <w:r w:rsidR="00E045D0" w:rsidRPr="00444DC4">
        <w:rPr>
          <w:color w:val="auto"/>
        </w:rPr>
        <w:lastRenderedPageBreak/>
        <w:t>days after the first round of treatment with the GMO, and until the presence or absence of GMO-related lesions has been assessed by their clinician.</w:t>
      </w:r>
    </w:p>
    <w:p w14:paraId="388C0F30" w14:textId="77777777" w:rsidR="009A15D7" w:rsidRPr="00444DC4" w:rsidRDefault="009A15D7" w:rsidP="00DE68EC">
      <w:pPr>
        <w:pStyle w:val="2RARMP"/>
      </w:pPr>
      <w:bookmarkStart w:id="327" w:name="_Toc445200334"/>
      <w:bookmarkStart w:id="328" w:name="_Toc330475744"/>
      <w:bookmarkStart w:id="329" w:name="_Toc445815549"/>
      <w:bookmarkEnd w:id="327"/>
      <w:r w:rsidRPr="00444DC4">
        <w:t>General risk management</w:t>
      </w:r>
      <w:bookmarkEnd w:id="328"/>
      <w:bookmarkEnd w:id="329"/>
    </w:p>
    <w:p w14:paraId="226C8737" w14:textId="725D1571" w:rsidR="009A15D7" w:rsidRPr="00444DC4" w:rsidRDefault="009A15D7"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limits and controls proposed in the application were important in establishing the context for the risk assessment and in reaching the conclusion </w:t>
      </w:r>
      <w:r w:rsidR="008F0F85" w:rsidRPr="00444DC4">
        <w:rPr>
          <w:color w:val="auto"/>
          <w:lang w:val="en-AU"/>
        </w:rPr>
        <w:t xml:space="preserve">about </w:t>
      </w:r>
      <w:r w:rsidRPr="00444DC4">
        <w:rPr>
          <w:color w:val="auto"/>
          <w:lang w:val="en-AU"/>
        </w:rPr>
        <w:t xml:space="preserve">the risks posed to people and the environment. Therefore, to maintain the risk context, licence conditions have been </w:t>
      </w:r>
      <w:r w:rsidR="00CD2EF4" w:rsidRPr="00444DC4">
        <w:rPr>
          <w:color w:val="auto"/>
          <w:lang w:val="en-AU"/>
        </w:rPr>
        <w:t xml:space="preserve">imposed </w:t>
      </w:r>
      <w:r w:rsidRPr="00444DC4">
        <w:rPr>
          <w:color w:val="auto"/>
          <w:lang w:val="en-AU"/>
        </w:rPr>
        <w:t xml:space="preserve">to limit the release </w:t>
      </w:r>
      <w:r w:rsidR="000367CB" w:rsidRPr="00444DC4">
        <w:rPr>
          <w:color w:val="auto"/>
          <w:lang w:val="en-AU"/>
        </w:rPr>
        <w:t>in</w:t>
      </w:r>
      <w:r w:rsidRPr="00444DC4">
        <w:rPr>
          <w:color w:val="auto"/>
          <w:lang w:val="en-AU"/>
        </w:rPr>
        <w:t xml:space="preserve"> </w:t>
      </w:r>
      <w:r w:rsidR="008F0F85" w:rsidRPr="00444DC4">
        <w:rPr>
          <w:color w:val="auto"/>
          <w:lang w:val="en-AU"/>
        </w:rPr>
        <w:t xml:space="preserve">scale </w:t>
      </w:r>
      <w:r w:rsidRPr="00444DC4">
        <w:rPr>
          <w:color w:val="auto"/>
          <w:lang w:val="en-AU"/>
        </w:rPr>
        <w:t>and duration, and to restrict the spread and per</w:t>
      </w:r>
      <w:r w:rsidR="00193634" w:rsidRPr="00444DC4">
        <w:rPr>
          <w:color w:val="auto"/>
          <w:lang w:val="en-AU"/>
        </w:rPr>
        <w:t>sistence of the GMO</w:t>
      </w:r>
      <w:r w:rsidRPr="00444DC4">
        <w:rPr>
          <w:color w:val="auto"/>
          <w:lang w:val="en-AU"/>
        </w:rPr>
        <w:t xml:space="preserve"> and </w:t>
      </w:r>
      <w:r w:rsidR="00193634" w:rsidRPr="00444DC4">
        <w:rPr>
          <w:color w:val="auto"/>
          <w:lang w:val="en-AU"/>
        </w:rPr>
        <w:t>its</w:t>
      </w:r>
      <w:r w:rsidRPr="00444DC4">
        <w:rPr>
          <w:color w:val="auto"/>
          <w:lang w:val="en-AU"/>
        </w:rPr>
        <w:t xml:space="preserve"> genetic material in the environment.</w:t>
      </w:r>
    </w:p>
    <w:p w14:paraId="18DAA4C9" w14:textId="39CACC5F" w:rsidR="009A15D7" w:rsidRPr="00444DC4" w:rsidRDefault="00C63BBD" w:rsidP="00DC7406">
      <w:pPr>
        <w:pStyle w:val="3RARMP"/>
      </w:pPr>
      <w:bookmarkStart w:id="330" w:name="_Ref189638704"/>
      <w:bookmarkStart w:id="331" w:name="_Ref189638743"/>
      <w:bookmarkStart w:id="332" w:name="_Toc191278747"/>
      <w:bookmarkStart w:id="333" w:name="_Toc209859603"/>
      <w:bookmarkStart w:id="334" w:name="_Toc274904782"/>
      <w:bookmarkStart w:id="335" w:name="_Toc291151835"/>
      <w:bookmarkStart w:id="336" w:name="_Toc376438189"/>
      <w:bookmarkStart w:id="337" w:name="_Toc377743590"/>
      <w:bookmarkStart w:id="338" w:name="_Toc445815550"/>
      <w:r w:rsidRPr="00444DC4">
        <w:t>Consideration of the limits and controls proposed by Clinical Network Services</w:t>
      </w:r>
      <w:r w:rsidR="00803E90" w:rsidRPr="00444DC4">
        <w:t xml:space="preserve"> (CNS)</w:t>
      </w:r>
      <w:r w:rsidRPr="00444DC4">
        <w:t xml:space="preserve"> Pty Ltd</w:t>
      </w:r>
      <w:bookmarkEnd w:id="330"/>
      <w:bookmarkEnd w:id="331"/>
      <w:bookmarkEnd w:id="332"/>
      <w:bookmarkEnd w:id="333"/>
      <w:bookmarkEnd w:id="334"/>
      <w:bookmarkEnd w:id="335"/>
      <w:bookmarkEnd w:id="336"/>
      <w:bookmarkEnd w:id="337"/>
      <w:bookmarkEnd w:id="338"/>
    </w:p>
    <w:p w14:paraId="01F03B21" w14:textId="38077E47" w:rsidR="009A15D7" w:rsidRPr="00444DC4" w:rsidRDefault="000D7F62"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Chapter 1</w:t>
      </w:r>
      <w:r w:rsidR="00CA3099" w:rsidRPr="00444DC4">
        <w:rPr>
          <w:color w:val="auto"/>
          <w:lang w:val="en-AU"/>
        </w:rPr>
        <w:t>,</w:t>
      </w:r>
      <w:r w:rsidRPr="00444DC4">
        <w:rPr>
          <w:color w:val="auto"/>
          <w:lang w:val="en-AU"/>
        </w:rPr>
        <w:t xml:space="preserve"> Sections </w:t>
      </w:r>
      <w:r w:rsidR="00AC470D" w:rsidRPr="00444DC4">
        <w:rPr>
          <w:color w:val="auto"/>
          <w:lang w:val="en-AU"/>
        </w:rPr>
        <w:t>2.2 and 2.3</w:t>
      </w:r>
      <w:r w:rsidRPr="00444DC4">
        <w:rPr>
          <w:color w:val="auto"/>
          <w:lang w:val="en-AU"/>
        </w:rPr>
        <w:t xml:space="preserve"> </w:t>
      </w:r>
      <w:r w:rsidR="00FC7FF4" w:rsidRPr="00444DC4">
        <w:rPr>
          <w:color w:val="auto"/>
          <w:lang w:val="en-AU"/>
        </w:rPr>
        <w:t xml:space="preserve">provide details of the limits and controls proposed by </w:t>
      </w:r>
      <w:r w:rsidRPr="00444DC4">
        <w:rPr>
          <w:color w:val="auto"/>
          <w:lang w:val="en-AU"/>
        </w:rPr>
        <w:t>CNS</w:t>
      </w:r>
      <w:r w:rsidR="00FC7FF4" w:rsidRPr="00444DC4">
        <w:rPr>
          <w:color w:val="auto"/>
          <w:lang w:val="en-AU"/>
        </w:rPr>
        <w:t xml:space="preserve">, which are discussed in the risk scenarios </w:t>
      </w:r>
      <w:r w:rsidRPr="00444DC4">
        <w:rPr>
          <w:color w:val="auto"/>
          <w:lang w:val="en-AU"/>
        </w:rPr>
        <w:t>considered</w:t>
      </w:r>
      <w:r w:rsidR="00FC7FF4" w:rsidRPr="00444DC4">
        <w:rPr>
          <w:color w:val="auto"/>
          <w:lang w:val="en-AU"/>
        </w:rPr>
        <w:t xml:space="preserve"> in</w:t>
      </w:r>
      <w:r w:rsidR="00164C06" w:rsidRPr="00444DC4">
        <w:rPr>
          <w:color w:val="auto"/>
          <w:lang w:val="en-AU"/>
        </w:rPr>
        <w:t xml:space="preserve"> Chapter </w:t>
      </w:r>
      <w:r w:rsidR="00AC470D" w:rsidRPr="00444DC4">
        <w:rPr>
          <w:color w:val="auto"/>
          <w:lang w:val="en-AU"/>
        </w:rPr>
        <w:t>2</w:t>
      </w:r>
      <w:r w:rsidR="00FC7FF4" w:rsidRPr="00444DC4">
        <w:rPr>
          <w:color w:val="auto"/>
          <w:lang w:val="en-AU"/>
        </w:rPr>
        <w:t>. The appropriateness of these limits</w:t>
      </w:r>
      <w:r w:rsidR="00164C06" w:rsidRPr="00444DC4">
        <w:rPr>
          <w:color w:val="auto"/>
          <w:lang w:val="en-AU"/>
        </w:rPr>
        <w:t xml:space="preserve"> and controls</w:t>
      </w:r>
      <w:r w:rsidR="00FC7FF4" w:rsidRPr="00444DC4">
        <w:rPr>
          <w:color w:val="auto"/>
          <w:lang w:val="en-AU"/>
        </w:rPr>
        <w:t xml:space="preserve"> is considered further below.</w:t>
      </w:r>
    </w:p>
    <w:p w14:paraId="3862D2AC" w14:textId="095BB4DD" w:rsidR="003D4F60" w:rsidRPr="00444DC4" w:rsidRDefault="003D4F6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proposed clinical trial will involve a maximum of 50 participants within Australia, and most activities will take place in hospitals providing specialised cancer-treatment services. The applicant has proposed to complete the trial within five years of commencement. These limits would </w:t>
      </w:r>
      <w:r w:rsidR="00953390" w:rsidRPr="00444DC4">
        <w:rPr>
          <w:color w:val="auto"/>
          <w:lang w:val="en-AU"/>
        </w:rPr>
        <w:t xml:space="preserve">limit </w:t>
      </w:r>
      <w:r w:rsidRPr="00444DC4">
        <w:rPr>
          <w:color w:val="auto"/>
          <w:lang w:val="en-AU"/>
        </w:rPr>
        <w:t>the exposure of people and animals to the GM viruses. To provide some flexibility in patient enrolment, licence conditions allow for administration of the GMO in hospitals providing specialised cancer-treatment services to up to75 participants, over a 5 year period.</w:t>
      </w:r>
    </w:p>
    <w:p w14:paraId="640A2920" w14:textId="1E9A03F5" w:rsidR="00C8615A" w:rsidRPr="00444DC4" w:rsidRDefault="00C8615A"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Excluding individuals at risk of severe adverse effects from exposure to the GM virus from participating in the trial, and from handling the GM virus and caring for patients who present with GMO-related </w:t>
      </w:r>
      <w:r w:rsidR="004557FA" w:rsidRPr="00444DC4">
        <w:rPr>
          <w:color w:val="auto"/>
          <w:lang w:val="en-AU"/>
        </w:rPr>
        <w:t>lesions</w:t>
      </w:r>
      <w:r w:rsidRPr="00444DC4">
        <w:rPr>
          <w:color w:val="auto"/>
          <w:lang w:val="en-AU"/>
        </w:rPr>
        <w:t>, would reduce the possibility of complications requiring medical treatment and excessive shedding of the GMO into the environment. These include people who have previously experienced an adverse reaction to VACV vaccination</w:t>
      </w:r>
      <w:r w:rsidR="008E18DD" w:rsidRPr="00444DC4">
        <w:rPr>
          <w:color w:val="auto"/>
          <w:lang w:val="en-AU"/>
        </w:rPr>
        <w:t xml:space="preserve"> (excluded from trial participation only</w:t>
      </w:r>
      <w:r w:rsidR="00E224C7" w:rsidRPr="00444DC4">
        <w:rPr>
          <w:color w:val="auto"/>
          <w:lang w:val="en-AU"/>
        </w:rPr>
        <w:t>, not from handling the GMO or caring for patients in the hospital setting</w:t>
      </w:r>
      <w:r w:rsidR="008E18DD" w:rsidRPr="00444DC4">
        <w:rPr>
          <w:color w:val="auto"/>
          <w:lang w:val="en-AU"/>
        </w:rPr>
        <w:t>)</w:t>
      </w:r>
      <w:r w:rsidRPr="00444DC4">
        <w:rPr>
          <w:color w:val="auto"/>
          <w:lang w:val="en-AU"/>
        </w:rPr>
        <w:t xml:space="preserve">, people with immunodeficiencies, people with inflammatory skin conditions or a history of eczema, and women who are pregnant or breastfeeding. These exclusion criteria have been </w:t>
      </w:r>
      <w:r w:rsidR="008E59AE" w:rsidRPr="00444DC4">
        <w:rPr>
          <w:color w:val="auto"/>
          <w:lang w:val="en-AU"/>
        </w:rPr>
        <w:t xml:space="preserve">imposed </w:t>
      </w:r>
      <w:r w:rsidRPr="00444DC4">
        <w:rPr>
          <w:color w:val="auto"/>
          <w:lang w:val="en-AU"/>
        </w:rPr>
        <w:t>as licence conditions.</w:t>
      </w:r>
    </w:p>
    <w:p w14:paraId="37860C61" w14:textId="1167065E" w:rsidR="00C8615A" w:rsidRPr="00444DC4" w:rsidRDefault="00C8615A"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GMO will be administered by intratumoural inoculation. This route is associated with reduced viral shedding compar</w:t>
      </w:r>
      <w:r w:rsidR="00A72A08" w:rsidRPr="00444DC4">
        <w:rPr>
          <w:color w:val="auto"/>
          <w:lang w:val="en-AU"/>
        </w:rPr>
        <w:t>ed to</w:t>
      </w:r>
      <w:r w:rsidRPr="00444DC4">
        <w:rPr>
          <w:color w:val="auto"/>
          <w:lang w:val="en-AU"/>
        </w:rPr>
        <w:t xml:space="preserve"> intravenous infusion (</w:t>
      </w:r>
      <w:r w:rsidR="00193634" w:rsidRPr="00444DC4">
        <w:rPr>
          <w:color w:val="auto"/>
          <w:lang w:val="en-AU"/>
        </w:rPr>
        <w:t xml:space="preserve">see </w:t>
      </w:r>
      <w:r w:rsidR="008E18DD" w:rsidRPr="00444DC4">
        <w:rPr>
          <w:color w:val="auto"/>
          <w:lang w:val="en-AU"/>
        </w:rPr>
        <w:fldChar w:fldCharType="begin"/>
      </w:r>
      <w:r w:rsidR="008E18DD" w:rsidRPr="00444DC4">
        <w:rPr>
          <w:color w:val="auto"/>
          <w:lang w:val="en-AU"/>
        </w:rPr>
        <w:instrText xml:space="preserve"> REF _Ref434271709 \r \h </w:instrText>
      </w:r>
      <w:r w:rsidR="008E18DD" w:rsidRPr="00444DC4">
        <w:rPr>
          <w:color w:val="auto"/>
          <w:lang w:val="en-AU"/>
        </w:rPr>
      </w:r>
      <w:r w:rsidR="008E18DD" w:rsidRPr="00444DC4">
        <w:rPr>
          <w:color w:val="auto"/>
          <w:lang w:val="en-AU"/>
        </w:rPr>
        <w:fldChar w:fldCharType="separate"/>
      </w:r>
      <w:r w:rsidR="00753FC4">
        <w:rPr>
          <w:color w:val="auto"/>
          <w:lang w:val="en-AU"/>
        </w:rPr>
        <w:t>Chapter 1</w:t>
      </w:r>
      <w:r w:rsidR="00327031">
        <w:rPr>
          <w:color w:val="auto"/>
          <w:lang w:val="en-AU"/>
        </w:rPr>
        <w:t xml:space="preserve">, </w:t>
      </w:r>
      <w:r w:rsidR="00327031">
        <w:rPr>
          <w:color w:val="auto"/>
          <w:u w:color="000000"/>
          <w:lang w:val="en-AU"/>
        </w:rPr>
        <w:t>Section</w:t>
      </w:r>
      <w:r w:rsidR="00327031">
        <w:rPr>
          <w:color w:val="auto"/>
          <w:lang w:val="en-AU"/>
        </w:rPr>
        <w:t xml:space="preserve"> </w:t>
      </w:r>
      <w:r w:rsidR="00753FC4">
        <w:rPr>
          <w:color w:val="auto"/>
          <w:lang w:val="en-AU"/>
        </w:rPr>
        <w:t>5.3.6</w:t>
      </w:r>
      <w:r w:rsidR="008E18DD" w:rsidRPr="00444DC4">
        <w:rPr>
          <w:color w:val="auto"/>
          <w:lang w:val="en-AU"/>
        </w:rPr>
        <w:fldChar w:fldCharType="end"/>
      </w:r>
      <w:r w:rsidRPr="00444DC4">
        <w:rPr>
          <w:color w:val="auto"/>
          <w:lang w:val="en-AU"/>
        </w:rPr>
        <w:t xml:space="preserve">), so would limit the opportunity for interpersonal transmission of the GMO and has been </w:t>
      </w:r>
      <w:r w:rsidR="008E59AE" w:rsidRPr="00444DC4">
        <w:rPr>
          <w:color w:val="auto"/>
          <w:lang w:val="en-AU"/>
        </w:rPr>
        <w:t xml:space="preserve">imposed </w:t>
      </w:r>
      <w:r w:rsidR="008E18DD" w:rsidRPr="00444DC4">
        <w:rPr>
          <w:color w:val="auto"/>
          <w:lang w:val="en-AU"/>
        </w:rPr>
        <w:t xml:space="preserve">as a </w:t>
      </w:r>
      <w:r w:rsidRPr="00444DC4">
        <w:rPr>
          <w:color w:val="auto"/>
          <w:lang w:val="en-AU"/>
        </w:rPr>
        <w:t>licence condition.</w:t>
      </w:r>
    </w:p>
    <w:p w14:paraId="77192E8A" w14:textId="7CB47445" w:rsidR="009002FD" w:rsidRPr="00444DC4" w:rsidRDefault="009002FD"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Participants w</w:t>
      </w:r>
      <w:r w:rsidR="00C8615A" w:rsidRPr="00444DC4">
        <w:rPr>
          <w:color w:val="auto"/>
          <w:lang w:val="en-AU"/>
        </w:rPr>
        <w:t>ill</w:t>
      </w:r>
      <w:r w:rsidRPr="00444DC4">
        <w:rPr>
          <w:color w:val="auto"/>
          <w:lang w:val="en-AU"/>
        </w:rPr>
        <w:t xml:space="preserve"> be inoculated and cared for by trained clinical staff at hospital facilities in accordance with the </w:t>
      </w:r>
      <w:r w:rsidRPr="00444DC4">
        <w:rPr>
          <w:i/>
          <w:color w:val="auto"/>
          <w:lang w:val="en-AU"/>
        </w:rPr>
        <w:t>World Health Organisation Standard Precautions in Health Care</w:t>
      </w:r>
      <w:r w:rsidRPr="00444DC4">
        <w:rPr>
          <w:color w:val="auto"/>
          <w:lang w:val="en-AU"/>
        </w:rPr>
        <w:t xml:space="preserve"> </w:t>
      </w:r>
      <w:r w:rsidR="00FC6A73" w:rsidRPr="00444DC4">
        <w:rPr>
          <w:color w:val="auto"/>
          <w:lang w:val="en-AU"/>
        </w:rPr>
        <w:fldChar w:fldCharType="begin"/>
      </w:r>
      <w:r w:rsidR="00FB3D31" w:rsidRPr="00444DC4">
        <w:rPr>
          <w:color w:val="auto"/>
          <w:lang w:val="en-AU"/>
        </w:rPr>
        <w:instrText xml:space="preserve"> ADDIN REFMGR.CITE &lt;Refman&gt;&lt;Cite&gt;&lt;Author&gt;World Health Organisation&lt;/Author&gt;&lt;Year&gt;2007&lt;/Year&gt;&lt;RecNum&gt;3408&lt;/RecNum&gt;&lt;IDText&gt;Standard precautions in health care&lt;/IDText&gt;&lt;MDL Ref_Type="Report"&gt;&lt;Ref_Type&gt;Report&lt;/Ref_Type&gt;&lt;Ref_ID&gt;3408&lt;/Ref_ID&gt;&lt;Title_Primary&gt;Standard precautions in health care&lt;/Title_Primary&gt;&lt;Authors_Primary&gt;World Health Organisation&lt;/Authors_Primary&gt;&lt;Date_Primary&gt;2007&lt;/Date_Primary&gt;&lt;Keywords&gt;Health&lt;/Keywords&gt;&lt;Reprint&gt;Not in File&lt;/Reprint&gt;&lt;Publisher&gt;World Health Organisation. AIDE - MEMOIRE available online.&lt;/Publisher&gt;&lt;Web_URL_Link1&gt;&lt;u&gt;file://&lt;/u&gt;S:\CO\OGTR\&lt;u&gt;EVAL\Eval Sections\Library\REFS\DNIR Refs\DNIR Ref 3408 - WHO 2007.pdf&lt;/u&gt;&lt;/Web_URL_Link1&gt;&lt;Web_URL_Link2&gt;&lt;u&gt;http://www.who.int/csr/resources/publications/EPR_AM2_E7.pdf&lt;/u&gt;&lt;b&gt;&amp;#xA;&lt;/b&gt;AIDE - MEMOIRE available at &lt;u&gt;http://www.who.int/csr/resources/publications/EPR_AM2_E7.pdf&lt;/u&gt;&lt;/Web_URL_Link2&gt;&lt;Web_URL_Link3&gt;&lt;u&gt;http://www.who.int/csr/resources/publications/standardprecautions/en/index.html&lt;/u&gt;&lt;/Web_URL_Link3&gt;&lt;ZZ_WorkformID&gt;24&lt;/ZZ_WorkformID&gt;&lt;/MDL&gt;&lt;/Cite&gt;&lt;/Refman&gt;</w:instrText>
      </w:r>
      <w:r w:rsidR="00FC6A73" w:rsidRPr="00444DC4">
        <w:rPr>
          <w:color w:val="auto"/>
          <w:lang w:val="en-AU"/>
        </w:rPr>
        <w:fldChar w:fldCharType="separate"/>
      </w:r>
      <w:r w:rsidR="00FC6A73" w:rsidRPr="00444DC4">
        <w:rPr>
          <w:noProof/>
          <w:color w:val="auto"/>
          <w:lang w:val="en-AU"/>
        </w:rPr>
        <w:t>(World Health Organisation 2007)</w:t>
      </w:r>
      <w:r w:rsidR="00FC6A73" w:rsidRPr="00444DC4">
        <w:rPr>
          <w:color w:val="auto"/>
          <w:lang w:val="en-AU"/>
        </w:rPr>
        <w:fldChar w:fldCharType="end"/>
      </w:r>
      <w:r w:rsidRPr="00444DC4">
        <w:rPr>
          <w:color w:val="auto"/>
          <w:lang w:val="en-AU"/>
        </w:rPr>
        <w:t xml:space="preserve"> and the </w:t>
      </w:r>
      <w:r w:rsidRPr="00444DC4">
        <w:rPr>
          <w:i/>
          <w:color w:val="auto"/>
          <w:lang w:val="en-AU"/>
        </w:rPr>
        <w:t>International Conference on Harmonisation Good Clinical Practice Guidelines</w:t>
      </w:r>
      <w:r w:rsidRPr="00444DC4">
        <w:rPr>
          <w:color w:val="auto"/>
          <w:lang w:val="en-AU"/>
        </w:rPr>
        <w:t xml:space="preserve"> </w:t>
      </w:r>
      <w:r w:rsidR="00FC6A73" w:rsidRPr="00444DC4">
        <w:rPr>
          <w:color w:val="auto"/>
          <w:lang w:val="en-AU"/>
        </w:rPr>
        <w:fldChar w:fldCharType="begin"/>
      </w:r>
      <w:r w:rsidR="00FB3D31" w:rsidRPr="00444DC4">
        <w:rPr>
          <w:color w:val="auto"/>
          <w:lang w:val="en-AU"/>
        </w:rPr>
        <w:instrText xml:space="preserve"> ADDIN REFMGR.CITE &lt;Refman&gt;&lt;Cite&gt;&lt;Author&gt;ICH&lt;/Author&gt;&lt;Year&gt;1996&lt;/Year&gt;&lt;RecNum&gt;3409&lt;/RecNum&gt;&lt;IDText&gt;Good Clinical Practice: Consolidated Guideline&lt;/IDText&gt;&lt;MDL Ref_Type="Report"&gt;&lt;Ref_Type&gt;Report&lt;/Ref_Type&gt;&lt;Ref_ID&gt;3409&lt;/Ref_ID&gt;&lt;Title_Primary&gt;Good Clinical Practice: Consolidated Guideline&lt;/Title_Primary&gt;&lt;Authors_Primary&gt;ICH&lt;/Authors_Primary&gt;&lt;Date_Primary&gt;1996&lt;/Date_Primary&gt;&lt;Keywords&gt;and&lt;/Keywords&gt;&lt;Keywords&gt;of&lt;/Keywords&gt;&lt;Keywords&gt;Clinical Trials&lt;/Keywords&gt;&lt;Keywords&gt;as&lt;/Keywords&gt;&lt;Keywords&gt;guideline&lt;/Keywords&gt;&lt;Reprint&gt;Not in File&lt;/Reprint&gt;&lt;Start_Page&gt;1&lt;/Start_Page&gt;&lt;End_Page&gt;59&lt;/End_Page&gt;&lt;Volume&gt;&lt;b&gt;E6(R1)&lt;/b&gt; available online.&lt;/Volume&gt;&lt;Authors_Secondary&gt;International Conference on Harmonisation of Technical Requirements for Registration of Pharmaceuticals for Human Use&lt;/Authors_Secondary&gt;&lt;Web_URL_Link1&gt;&lt;u&gt;file://&lt;/u&gt;S:\CO\OGTR\&lt;u&gt;EVAL\Eval Sections\Library\REFS\DNIR Refs\DNIR Ref 3409 - ICH 1996.pdf&lt;/u&gt;&lt;/Web_URL_Link1&gt;&lt;Web_URL_Link2&gt;&lt;u&gt;http://www.ich.org/cache/compo/276-254-1.html&lt;/u&gt;&lt;/Web_URL_Link2&gt;&lt;Web_URL_Link3&gt;&lt;u&gt;http://www.ich.org/LOB/media/MEDIA482.pdf&lt;/u&gt;&lt;/Web_URL_Link3&gt;&lt;ZZ_WorkformID&gt;24&lt;/ZZ_WorkformID&gt;&lt;/MDL&gt;&lt;/Cite&gt;&lt;/Refman&gt;</w:instrText>
      </w:r>
      <w:r w:rsidR="00FC6A73" w:rsidRPr="00444DC4">
        <w:rPr>
          <w:color w:val="auto"/>
          <w:lang w:val="en-AU"/>
        </w:rPr>
        <w:fldChar w:fldCharType="separate"/>
      </w:r>
      <w:r w:rsidR="00FC6A73" w:rsidRPr="00444DC4">
        <w:rPr>
          <w:noProof/>
          <w:color w:val="auto"/>
          <w:lang w:val="en-AU"/>
        </w:rPr>
        <w:t>(ICH 1996)</w:t>
      </w:r>
      <w:r w:rsidR="00FC6A73" w:rsidRPr="00444DC4">
        <w:rPr>
          <w:color w:val="auto"/>
          <w:lang w:val="en-AU"/>
        </w:rPr>
        <w:fldChar w:fldCharType="end"/>
      </w:r>
      <w:r w:rsidRPr="00444DC4">
        <w:rPr>
          <w:color w:val="auto"/>
          <w:lang w:val="en-AU"/>
        </w:rPr>
        <w:t>. The WHO standard precautions detail appropriate hygiene, personal protective equipment and decontamination procedures to prevent direct contact with infectious agents. These practices would minimise exposure of people handling the GMO and caring for patients.</w:t>
      </w:r>
      <w:r w:rsidR="000C10DB" w:rsidRPr="00444DC4">
        <w:rPr>
          <w:color w:val="auto"/>
          <w:lang w:val="en-AU"/>
        </w:rPr>
        <w:t xml:space="preserve"> </w:t>
      </w:r>
      <w:r w:rsidR="00AD42E7" w:rsidRPr="00444DC4">
        <w:rPr>
          <w:color w:val="auto"/>
          <w:lang w:val="en-AU"/>
        </w:rPr>
        <w:t>Licence</w:t>
      </w:r>
      <w:r w:rsidR="000C10DB" w:rsidRPr="00444DC4">
        <w:rPr>
          <w:color w:val="auto"/>
          <w:lang w:val="en-AU"/>
        </w:rPr>
        <w:t xml:space="preserve"> conditions require administration in hospitals providing specialised cancer-treatment services and adherence to ICH-GCP and TGA GCP Guidelines and WHO Universal Standard Precautions.</w:t>
      </w:r>
    </w:p>
    <w:p w14:paraId="1C1B4D69" w14:textId="21775F18" w:rsidR="009002FD" w:rsidRPr="00444DC4" w:rsidRDefault="00C628E7"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When handling the GMO, </w:t>
      </w:r>
      <w:r w:rsidR="000C10DB" w:rsidRPr="00444DC4">
        <w:rPr>
          <w:color w:val="auto"/>
          <w:lang w:val="en-AU"/>
        </w:rPr>
        <w:t xml:space="preserve">the applicant has indicated that </w:t>
      </w:r>
      <w:r w:rsidRPr="00444DC4">
        <w:rPr>
          <w:color w:val="auto"/>
          <w:lang w:val="en-AU"/>
        </w:rPr>
        <w:t>PPE including a gown, gloves, eye protection and a surgical mask must be worn. Additional</w:t>
      </w:r>
      <w:r w:rsidR="00EB1850" w:rsidRPr="00444DC4">
        <w:rPr>
          <w:color w:val="auto"/>
          <w:lang w:val="en-AU"/>
        </w:rPr>
        <w:t>ly,</w:t>
      </w:r>
      <w:r w:rsidRPr="00444DC4">
        <w:rPr>
          <w:color w:val="auto"/>
          <w:lang w:val="en-AU"/>
        </w:rPr>
        <w:t xml:space="preserve"> while dispensing the GMO</w:t>
      </w:r>
      <w:r w:rsidR="00EB1850" w:rsidRPr="00444DC4">
        <w:rPr>
          <w:color w:val="auto"/>
          <w:lang w:val="en-AU"/>
        </w:rPr>
        <w:t>,</w:t>
      </w:r>
      <w:r w:rsidRPr="00444DC4">
        <w:rPr>
          <w:color w:val="auto"/>
          <w:lang w:val="en-AU"/>
        </w:rPr>
        <w:t xml:space="preserve"> a Class II </w:t>
      </w:r>
      <w:r w:rsidR="00884BF1" w:rsidRPr="00444DC4">
        <w:rPr>
          <w:color w:val="auto"/>
          <w:lang w:val="en-AU"/>
        </w:rPr>
        <w:t>biological safety cabinet (</w:t>
      </w:r>
      <w:r w:rsidRPr="00444DC4">
        <w:rPr>
          <w:color w:val="auto"/>
          <w:lang w:val="en-AU"/>
        </w:rPr>
        <w:t>BSC</w:t>
      </w:r>
      <w:r w:rsidR="00884BF1" w:rsidRPr="00444DC4">
        <w:rPr>
          <w:color w:val="auto"/>
          <w:lang w:val="en-AU"/>
        </w:rPr>
        <w:t>)</w:t>
      </w:r>
      <w:r w:rsidRPr="00444DC4">
        <w:rPr>
          <w:color w:val="auto"/>
          <w:lang w:val="en-AU"/>
        </w:rPr>
        <w:t xml:space="preserve"> and PC2 work practices</w:t>
      </w:r>
      <w:r w:rsidR="00EB1850" w:rsidRPr="00444DC4">
        <w:rPr>
          <w:color w:val="auto"/>
          <w:lang w:val="en-AU"/>
        </w:rPr>
        <w:t xml:space="preserve"> would be used</w:t>
      </w:r>
      <w:r w:rsidRPr="00444DC4">
        <w:rPr>
          <w:color w:val="auto"/>
          <w:lang w:val="en-AU"/>
        </w:rPr>
        <w:t xml:space="preserve">. These practices would further reduce exposure of people handling the GMO, and have been </w:t>
      </w:r>
      <w:r w:rsidR="00AD42E7" w:rsidRPr="00444DC4">
        <w:rPr>
          <w:color w:val="auto"/>
          <w:lang w:val="en-AU"/>
        </w:rPr>
        <w:t xml:space="preserve">imposed </w:t>
      </w:r>
      <w:r w:rsidR="002E3C25" w:rsidRPr="00444DC4">
        <w:rPr>
          <w:color w:val="auto"/>
          <w:lang w:val="en-AU"/>
        </w:rPr>
        <w:t xml:space="preserve">as </w:t>
      </w:r>
      <w:r w:rsidRPr="00444DC4">
        <w:rPr>
          <w:color w:val="auto"/>
          <w:lang w:val="en-AU"/>
        </w:rPr>
        <w:t>licence conditions.</w:t>
      </w:r>
    </w:p>
    <w:p w14:paraId="0E51FD13" w14:textId="31DD670A" w:rsidR="006B68CB" w:rsidRPr="00444DC4" w:rsidRDefault="00674C9C" w:rsidP="0073774C">
      <w:pPr>
        <w:pStyle w:val="para0"/>
        <w:numPr>
          <w:ilvl w:val="0"/>
          <w:numId w:val="34"/>
        </w:numPr>
        <w:pBdr>
          <w:top w:val="nil"/>
          <w:left w:val="nil"/>
          <w:bottom w:val="nil"/>
          <w:right w:val="nil"/>
          <w:between w:val="nil"/>
          <w:bar w:val="nil"/>
        </w:pBdr>
        <w:rPr>
          <w:color w:val="auto"/>
          <w:lang w:val="en-AU"/>
        </w:rPr>
      </w:pPr>
      <w:r w:rsidRPr="00444DC4">
        <w:rPr>
          <w:color w:val="auto"/>
          <w:u w:color="000000"/>
          <w:lang w:val="en-AU"/>
        </w:rPr>
        <w:lastRenderedPageBreak/>
        <w:t>As</w:t>
      </w:r>
      <w:r w:rsidR="006B68CB" w:rsidRPr="00444DC4">
        <w:rPr>
          <w:color w:val="auto"/>
          <w:u w:color="000000"/>
          <w:lang w:val="en-AU"/>
        </w:rPr>
        <w:t xml:space="preserve"> patients returning to the hospital for </w:t>
      </w:r>
      <w:r w:rsidRPr="00444DC4">
        <w:rPr>
          <w:color w:val="auto"/>
          <w:u w:color="000000"/>
          <w:lang w:val="en-AU"/>
        </w:rPr>
        <w:t xml:space="preserve">further </w:t>
      </w:r>
      <w:r w:rsidR="006B68CB" w:rsidRPr="00444DC4">
        <w:rPr>
          <w:color w:val="auto"/>
          <w:u w:color="000000"/>
          <w:lang w:val="en-AU"/>
        </w:rPr>
        <w:t xml:space="preserve">treatment </w:t>
      </w:r>
      <w:r w:rsidRPr="00444DC4">
        <w:rPr>
          <w:color w:val="auto"/>
          <w:u w:color="000000"/>
          <w:lang w:val="en-AU"/>
        </w:rPr>
        <w:t xml:space="preserve">or follow-up may </w:t>
      </w:r>
      <w:r w:rsidR="006B68CB" w:rsidRPr="00444DC4">
        <w:rPr>
          <w:color w:val="auto"/>
          <w:u w:color="000000"/>
          <w:lang w:val="en-AU"/>
        </w:rPr>
        <w:t xml:space="preserve">present with GMO-related lesions, the applicant has proposed that </w:t>
      </w:r>
      <w:r w:rsidRPr="00444DC4">
        <w:rPr>
          <w:color w:val="auto"/>
          <w:u w:color="000000"/>
          <w:lang w:val="en-AU"/>
        </w:rPr>
        <w:t>clinical</w:t>
      </w:r>
      <w:r w:rsidR="006B68CB" w:rsidRPr="00444DC4">
        <w:rPr>
          <w:color w:val="auto"/>
          <w:u w:color="000000"/>
          <w:lang w:val="en-AU"/>
        </w:rPr>
        <w:t xml:space="preserve"> sites conduct a risk assessment and develop ‘Contact Precautions’</w:t>
      </w:r>
      <w:r w:rsidR="00BE6F41" w:rsidRPr="00444DC4">
        <w:rPr>
          <w:color w:val="auto"/>
          <w:u w:color="000000"/>
          <w:lang w:val="en-AU"/>
        </w:rPr>
        <w:t xml:space="preserve"> appropriate to their facility</w:t>
      </w:r>
      <w:r w:rsidR="006B68CB" w:rsidRPr="00444DC4">
        <w:rPr>
          <w:color w:val="auto"/>
          <w:u w:color="000000"/>
          <w:lang w:val="en-AU"/>
        </w:rPr>
        <w:t xml:space="preserve"> </w:t>
      </w:r>
      <w:r w:rsidRPr="00444DC4">
        <w:rPr>
          <w:color w:val="auto"/>
          <w:u w:color="000000"/>
          <w:lang w:val="en-AU"/>
        </w:rPr>
        <w:t>t</w:t>
      </w:r>
      <w:r w:rsidR="00BE6F41" w:rsidRPr="00444DC4">
        <w:rPr>
          <w:color w:val="auto"/>
          <w:u w:color="000000"/>
          <w:lang w:val="en-AU"/>
        </w:rPr>
        <w:t>hat</w:t>
      </w:r>
      <w:r w:rsidRPr="00444DC4">
        <w:rPr>
          <w:color w:val="auto"/>
          <w:u w:color="000000"/>
          <w:lang w:val="en-AU"/>
        </w:rPr>
        <w:t xml:space="preserve"> minimise </w:t>
      </w:r>
      <w:r w:rsidR="005D4D65" w:rsidRPr="00444DC4">
        <w:rPr>
          <w:color w:val="auto"/>
          <w:u w:color="000000"/>
          <w:lang w:val="en-AU"/>
        </w:rPr>
        <w:t xml:space="preserve">the possibility of GMO </w:t>
      </w:r>
      <w:r w:rsidRPr="00444DC4">
        <w:rPr>
          <w:color w:val="auto"/>
          <w:u w:color="000000"/>
          <w:lang w:val="en-AU"/>
        </w:rPr>
        <w:t xml:space="preserve">transmission to clinical staff </w:t>
      </w:r>
      <w:r w:rsidR="002769F4" w:rsidRPr="00444DC4">
        <w:rPr>
          <w:color w:val="auto"/>
          <w:u w:color="000000"/>
          <w:lang w:val="en-AU"/>
        </w:rPr>
        <w:t>and</w:t>
      </w:r>
      <w:r w:rsidRPr="00444DC4">
        <w:rPr>
          <w:color w:val="auto"/>
          <w:u w:color="000000"/>
          <w:lang w:val="en-AU"/>
        </w:rPr>
        <w:t xml:space="preserve"> other patients</w:t>
      </w:r>
      <w:r w:rsidR="00BE6F41" w:rsidRPr="00444DC4">
        <w:rPr>
          <w:color w:val="auto"/>
          <w:u w:color="000000"/>
          <w:lang w:val="en-AU"/>
        </w:rPr>
        <w:t>, including patients in at-risk categories</w:t>
      </w:r>
      <w:r w:rsidRPr="00444DC4">
        <w:rPr>
          <w:color w:val="auto"/>
          <w:u w:color="000000"/>
          <w:lang w:val="en-AU"/>
        </w:rPr>
        <w:t xml:space="preserve">. </w:t>
      </w:r>
      <w:r w:rsidR="00BE6F41" w:rsidRPr="00444DC4">
        <w:rPr>
          <w:color w:val="auto"/>
          <w:u w:color="000000"/>
          <w:lang w:val="en-AU"/>
        </w:rPr>
        <w:t xml:space="preserve">Such precautions would further reduce the risk of exposure of clinical staff and patients to the GMO. </w:t>
      </w:r>
      <w:r w:rsidR="00AD42E7" w:rsidRPr="00444DC4">
        <w:rPr>
          <w:color w:val="auto"/>
          <w:u w:color="000000"/>
          <w:lang w:val="en-AU"/>
        </w:rPr>
        <w:t>L</w:t>
      </w:r>
      <w:r w:rsidR="00BE6F41" w:rsidRPr="00444DC4">
        <w:rPr>
          <w:color w:val="auto"/>
          <w:u w:color="000000"/>
          <w:lang w:val="en-AU"/>
        </w:rPr>
        <w:t xml:space="preserve">icence conditions </w:t>
      </w:r>
      <w:r w:rsidR="009E0CEC" w:rsidRPr="00444DC4">
        <w:rPr>
          <w:color w:val="auto"/>
          <w:u w:color="000000"/>
          <w:lang w:val="en-AU"/>
        </w:rPr>
        <w:t>require the licence holder to ensure that suitable precautions are developed through risk assessment, documented in Standard Operating Procedures (SOPs) and implemented at each study site.</w:t>
      </w:r>
    </w:p>
    <w:p w14:paraId="64EC46A3" w14:textId="7501CB0A" w:rsidR="00C12B5F" w:rsidRPr="00444DC4" w:rsidRDefault="00B31C2D" w:rsidP="00016A49">
      <w:pPr>
        <w:pStyle w:val="para0"/>
        <w:numPr>
          <w:ilvl w:val="0"/>
          <w:numId w:val="34"/>
        </w:numPr>
        <w:pBdr>
          <w:top w:val="nil"/>
          <w:left w:val="nil"/>
          <w:bottom w:val="nil"/>
          <w:right w:val="nil"/>
          <w:between w:val="nil"/>
          <w:bar w:val="nil"/>
        </w:pBdr>
        <w:spacing w:after="60"/>
        <w:rPr>
          <w:color w:val="auto"/>
          <w:lang w:val="en-AU"/>
        </w:rPr>
      </w:pPr>
      <w:r w:rsidRPr="00444DC4">
        <w:rPr>
          <w:color w:val="auto"/>
          <w:lang w:val="en-AU"/>
        </w:rPr>
        <w:t>The applicant will require t</w:t>
      </w:r>
      <w:r w:rsidR="00C628E7" w:rsidRPr="00444DC4">
        <w:rPr>
          <w:color w:val="auto"/>
          <w:lang w:val="en-AU"/>
        </w:rPr>
        <w:t xml:space="preserve">rial participants to take precautions intended to minimise </w:t>
      </w:r>
      <w:r w:rsidR="00E23821" w:rsidRPr="00444DC4">
        <w:rPr>
          <w:color w:val="auto"/>
          <w:lang w:val="en-AU"/>
        </w:rPr>
        <w:t>transmission</w:t>
      </w:r>
      <w:r w:rsidR="00C628E7" w:rsidRPr="00444DC4">
        <w:rPr>
          <w:color w:val="auto"/>
          <w:lang w:val="en-AU"/>
        </w:rPr>
        <w:t xml:space="preserve"> of the GMO, which would reduce the opportunity for </w:t>
      </w:r>
      <w:r w:rsidR="000C10DB" w:rsidRPr="00444DC4">
        <w:rPr>
          <w:color w:val="auto"/>
          <w:lang w:val="en-AU"/>
        </w:rPr>
        <w:t>exposure of other people</w:t>
      </w:r>
      <w:r w:rsidR="00E23821" w:rsidRPr="00444DC4">
        <w:rPr>
          <w:color w:val="auto"/>
          <w:lang w:val="en-AU"/>
        </w:rPr>
        <w:t xml:space="preserve"> </w:t>
      </w:r>
      <w:r w:rsidR="00C12B5F" w:rsidRPr="00444DC4">
        <w:rPr>
          <w:color w:val="auto"/>
          <w:lang w:val="en-AU"/>
        </w:rPr>
        <w:t xml:space="preserve">and animals </w:t>
      </w:r>
      <w:r w:rsidR="000C10DB" w:rsidRPr="00444DC4">
        <w:rPr>
          <w:color w:val="auto"/>
          <w:lang w:val="en-AU"/>
        </w:rPr>
        <w:t xml:space="preserve">to the GMO or </w:t>
      </w:r>
      <w:r w:rsidR="00C628E7" w:rsidRPr="00444DC4">
        <w:rPr>
          <w:color w:val="auto"/>
          <w:lang w:val="en-AU"/>
        </w:rPr>
        <w:t xml:space="preserve">shedding of the GMO into the environment. These measures include covering </w:t>
      </w:r>
      <w:r w:rsidR="00BB5CDB" w:rsidRPr="00444DC4">
        <w:rPr>
          <w:color w:val="auto"/>
          <w:u w:color="000000"/>
          <w:lang w:val="en-AU"/>
        </w:rPr>
        <w:t>lesions</w:t>
      </w:r>
      <w:r w:rsidR="00C628E7" w:rsidRPr="00444DC4">
        <w:rPr>
          <w:color w:val="auto"/>
          <w:lang w:val="en-AU"/>
        </w:rPr>
        <w:t xml:space="preserve">, wearing a surgical mask where oral </w:t>
      </w:r>
      <w:r w:rsidR="00BB5CDB" w:rsidRPr="00444DC4">
        <w:rPr>
          <w:color w:val="auto"/>
          <w:u w:color="000000"/>
          <w:lang w:val="en-AU"/>
        </w:rPr>
        <w:t>lesions</w:t>
      </w:r>
      <w:r w:rsidR="00C628E7" w:rsidRPr="00444DC4">
        <w:rPr>
          <w:color w:val="auto"/>
          <w:lang w:val="en-AU"/>
        </w:rPr>
        <w:t xml:space="preserve"> occur, and avoiding all physical contact with </w:t>
      </w:r>
      <w:r w:rsidR="00BB5CDB" w:rsidRPr="00444DC4">
        <w:rPr>
          <w:color w:val="auto"/>
          <w:u w:color="000000"/>
          <w:lang w:val="en-AU"/>
        </w:rPr>
        <w:t>lesions</w:t>
      </w:r>
      <w:r w:rsidR="00C628E7" w:rsidRPr="00444DC4">
        <w:rPr>
          <w:color w:val="auto"/>
          <w:lang w:val="en-AU"/>
        </w:rPr>
        <w:t xml:space="preserve"> (by self and others). </w:t>
      </w:r>
      <w:r w:rsidR="00C12B5F" w:rsidRPr="00444DC4">
        <w:rPr>
          <w:color w:val="auto"/>
          <w:lang w:val="en-AU"/>
        </w:rPr>
        <w:t>L</w:t>
      </w:r>
      <w:r w:rsidR="00EE2149" w:rsidRPr="00444DC4">
        <w:rPr>
          <w:color w:val="auto"/>
          <w:lang w:val="en-AU"/>
        </w:rPr>
        <w:t xml:space="preserve">icence conditions </w:t>
      </w:r>
      <w:r w:rsidR="00C628E7" w:rsidRPr="00444DC4">
        <w:rPr>
          <w:color w:val="auto"/>
          <w:lang w:val="en-AU"/>
        </w:rPr>
        <w:t>require</w:t>
      </w:r>
      <w:r w:rsidR="00EE2149" w:rsidRPr="00444DC4">
        <w:rPr>
          <w:color w:val="auto"/>
          <w:lang w:val="en-AU"/>
        </w:rPr>
        <w:t xml:space="preserve"> the licence holder to:</w:t>
      </w:r>
    </w:p>
    <w:p w14:paraId="2F38D485" w14:textId="77777777" w:rsidR="00C12B5F" w:rsidRPr="00444DC4" w:rsidRDefault="00B31C2D" w:rsidP="00C12B5F">
      <w:pPr>
        <w:pStyle w:val="para0"/>
        <w:numPr>
          <w:ilvl w:val="0"/>
          <w:numId w:val="88"/>
        </w:numPr>
        <w:pBdr>
          <w:top w:val="nil"/>
          <w:left w:val="nil"/>
          <w:bottom w:val="nil"/>
          <w:right w:val="nil"/>
          <w:between w:val="nil"/>
          <w:bar w:val="nil"/>
        </w:pBdr>
        <w:tabs>
          <w:tab w:val="clear" w:pos="567"/>
          <w:tab w:val="left" w:pos="851"/>
        </w:tabs>
        <w:spacing w:before="60" w:after="60"/>
        <w:ind w:left="850" w:hanging="425"/>
        <w:rPr>
          <w:color w:val="auto"/>
          <w:lang w:val="en-AU"/>
        </w:rPr>
      </w:pPr>
      <w:r w:rsidRPr="00444DC4">
        <w:rPr>
          <w:color w:val="auto"/>
          <w:lang w:val="en-AU"/>
        </w:rPr>
        <w:t xml:space="preserve">educate </w:t>
      </w:r>
      <w:r w:rsidR="00EE2149" w:rsidRPr="00444DC4">
        <w:rPr>
          <w:color w:val="auto"/>
          <w:lang w:val="en-AU"/>
        </w:rPr>
        <w:t xml:space="preserve">trial participants </w:t>
      </w:r>
      <w:r w:rsidRPr="00444DC4">
        <w:rPr>
          <w:color w:val="auto"/>
          <w:lang w:val="en-AU"/>
        </w:rPr>
        <w:t xml:space="preserve">about the potential for transmission of the GMO to </w:t>
      </w:r>
      <w:r w:rsidR="008479DB" w:rsidRPr="00444DC4">
        <w:rPr>
          <w:color w:val="auto"/>
          <w:lang w:val="en-AU"/>
        </w:rPr>
        <w:t xml:space="preserve">other </w:t>
      </w:r>
      <w:r w:rsidRPr="00444DC4">
        <w:rPr>
          <w:color w:val="auto"/>
          <w:lang w:val="en-AU"/>
        </w:rPr>
        <w:t xml:space="preserve">people </w:t>
      </w:r>
      <w:r w:rsidR="00AD42E7" w:rsidRPr="00444DC4">
        <w:rPr>
          <w:color w:val="auto"/>
          <w:lang w:val="en-AU"/>
        </w:rPr>
        <w:t xml:space="preserve">and </w:t>
      </w:r>
      <w:r w:rsidR="008479DB" w:rsidRPr="00444DC4">
        <w:rPr>
          <w:color w:val="auto"/>
          <w:lang w:val="en-AU"/>
        </w:rPr>
        <w:t xml:space="preserve">to </w:t>
      </w:r>
      <w:r w:rsidRPr="00444DC4">
        <w:rPr>
          <w:color w:val="auto"/>
          <w:lang w:val="en-AU"/>
        </w:rPr>
        <w:t>animals,</w:t>
      </w:r>
      <w:r w:rsidR="008479DB" w:rsidRPr="00444DC4">
        <w:rPr>
          <w:color w:val="auto"/>
          <w:lang w:val="en-AU"/>
        </w:rPr>
        <w:t xml:space="preserve"> about </w:t>
      </w:r>
      <w:r w:rsidRPr="00444DC4">
        <w:rPr>
          <w:color w:val="auto"/>
          <w:lang w:val="en-AU"/>
        </w:rPr>
        <w:t>possible adverse effects</w:t>
      </w:r>
      <w:r w:rsidR="008479DB" w:rsidRPr="00444DC4">
        <w:rPr>
          <w:color w:val="auto"/>
          <w:lang w:val="en-AU"/>
        </w:rPr>
        <w:t>, and how to recognise that transmission may have occurred</w:t>
      </w:r>
      <w:r w:rsidR="00EE2149" w:rsidRPr="00444DC4">
        <w:rPr>
          <w:color w:val="auto"/>
          <w:lang w:val="en-AU"/>
        </w:rPr>
        <w:t xml:space="preserve">; </w:t>
      </w:r>
    </w:p>
    <w:p w14:paraId="037B3DFF" w14:textId="28C935ED" w:rsidR="00C12B5F" w:rsidRPr="00444DC4" w:rsidRDefault="00C628E7" w:rsidP="00C12B5F">
      <w:pPr>
        <w:pStyle w:val="para0"/>
        <w:numPr>
          <w:ilvl w:val="0"/>
          <w:numId w:val="88"/>
        </w:numPr>
        <w:pBdr>
          <w:top w:val="nil"/>
          <w:left w:val="nil"/>
          <w:bottom w:val="nil"/>
          <w:right w:val="nil"/>
          <w:between w:val="nil"/>
          <w:bar w:val="nil"/>
        </w:pBdr>
        <w:tabs>
          <w:tab w:val="clear" w:pos="567"/>
          <w:tab w:val="left" w:pos="851"/>
        </w:tabs>
        <w:spacing w:before="60" w:after="60"/>
        <w:ind w:left="850" w:hanging="425"/>
        <w:rPr>
          <w:color w:val="auto"/>
          <w:lang w:val="en-AU"/>
        </w:rPr>
      </w:pPr>
      <w:r w:rsidRPr="00444DC4">
        <w:rPr>
          <w:color w:val="auto"/>
          <w:lang w:val="en-AU"/>
        </w:rPr>
        <w:t xml:space="preserve">instruct </w:t>
      </w:r>
      <w:r w:rsidR="00EE2149" w:rsidRPr="00444DC4">
        <w:rPr>
          <w:color w:val="auto"/>
          <w:lang w:val="en-AU"/>
        </w:rPr>
        <w:t xml:space="preserve">trial participants </w:t>
      </w:r>
      <w:r w:rsidRPr="00444DC4">
        <w:rPr>
          <w:color w:val="auto"/>
          <w:lang w:val="en-AU"/>
        </w:rPr>
        <w:t>in precautions</w:t>
      </w:r>
      <w:r w:rsidR="00EE2149" w:rsidRPr="00444DC4">
        <w:rPr>
          <w:color w:val="auto"/>
          <w:lang w:val="en-AU"/>
        </w:rPr>
        <w:t xml:space="preserve"> to minimise spread of the GMO;</w:t>
      </w:r>
      <w:r w:rsidRPr="00444DC4">
        <w:rPr>
          <w:color w:val="auto"/>
          <w:lang w:val="en-AU"/>
        </w:rPr>
        <w:t xml:space="preserve"> and</w:t>
      </w:r>
    </w:p>
    <w:p w14:paraId="3B60612C" w14:textId="2A062060" w:rsidR="00C628E7" w:rsidRPr="00444DC4" w:rsidRDefault="00C628E7" w:rsidP="00C12B5F">
      <w:pPr>
        <w:pStyle w:val="para0"/>
        <w:numPr>
          <w:ilvl w:val="0"/>
          <w:numId w:val="88"/>
        </w:numPr>
        <w:pBdr>
          <w:top w:val="nil"/>
          <w:left w:val="nil"/>
          <w:bottom w:val="nil"/>
          <w:right w:val="nil"/>
          <w:between w:val="nil"/>
          <w:bar w:val="nil"/>
        </w:pBdr>
        <w:tabs>
          <w:tab w:val="clear" w:pos="567"/>
          <w:tab w:val="left" w:pos="851"/>
        </w:tabs>
        <w:ind w:left="851" w:hanging="425"/>
        <w:rPr>
          <w:color w:val="auto"/>
          <w:lang w:val="en-AU"/>
        </w:rPr>
      </w:pPr>
      <w:r w:rsidRPr="00444DC4">
        <w:rPr>
          <w:color w:val="auto"/>
          <w:lang w:val="en-AU"/>
        </w:rPr>
        <w:t>exclude</w:t>
      </w:r>
      <w:r w:rsidR="00EE2149" w:rsidRPr="00444DC4">
        <w:rPr>
          <w:color w:val="auto"/>
          <w:lang w:val="en-AU"/>
        </w:rPr>
        <w:t xml:space="preserve"> people</w:t>
      </w:r>
      <w:r w:rsidRPr="00444DC4">
        <w:rPr>
          <w:color w:val="auto"/>
          <w:lang w:val="en-AU"/>
        </w:rPr>
        <w:t xml:space="preserve"> from the trial if </w:t>
      </w:r>
      <w:r w:rsidR="00EE2149" w:rsidRPr="00444DC4">
        <w:rPr>
          <w:color w:val="auto"/>
          <w:lang w:val="en-AU"/>
        </w:rPr>
        <w:t xml:space="preserve">they are </w:t>
      </w:r>
      <w:r w:rsidRPr="00444DC4">
        <w:rPr>
          <w:color w:val="auto"/>
          <w:lang w:val="en-AU"/>
        </w:rPr>
        <w:t xml:space="preserve">unwilling or unable to comply </w:t>
      </w:r>
      <w:r w:rsidR="00EE2149" w:rsidRPr="00444DC4">
        <w:rPr>
          <w:color w:val="auto"/>
          <w:lang w:val="en-AU"/>
        </w:rPr>
        <w:t>with these precautions</w:t>
      </w:r>
      <w:r w:rsidRPr="00444DC4">
        <w:rPr>
          <w:color w:val="auto"/>
          <w:lang w:val="en-AU"/>
        </w:rPr>
        <w:t>.</w:t>
      </w:r>
    </w:p>
    <w:p w14:paraId="29B5A834" w14:textId="334853BB" w:rsidR="00C628E7" w:rsidRPr="00444DC4" w:rsidRDefault="00B31C2D" w:rsidP="005A45FD">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applicant </w:t>
      </w:r>
      <w:r w:rsidR="00391CEF" w:rsidRPr="00444DC4">
        <w:rPr>
          <w:color w:val="auto"/>
          <w:lang w:val="en-AU"/>
        </w:rPr>
        <w:t>would</w:t>
      </w:r>
      <w:r w:rsidRPr="00444DC4">
        <w:rPr>
          <w:color w:val="auto"/>
          <w:lang w:val="en-AU"/>
        </w:rPr>
        <w:t xml:space="preserve"> require trial </w:t>
      </w:r>
      <w:r w:rsidR="00C628E7" w:rsidRPr="00444DC4">
        <w:rPr>
          <w:color w:val="auto"/>
          <w:lang w:val="en-AU"/>
        </w:rPr>
        <w:t xml:space="preserve">participants who develop </w:t>
      </w:r>
      <w:r w:rsidRPr="00444DC4">
        <w:rPr>
          <w:color w:val="auto"/>
          <w:lang w:val="en-AU"/>
        </w:rPr>
        <w:t xml:space="preserve">GMO-related lesions </w:t>
      </w:r>
      <w:r w:rsidR="00C628E7" w:rsidRPr="00444DC4">
        <w:rPr>
          <w:color w:val="auto"/>
          <w:lang w:val="en-AU"/>
        </w:rPr>
        <w:t xml:space="preserve">to avoid all direct physical contact with individuals at risk of severe adverse reactions to VACV, which would </w:t>
      </w:r>
      <w:r w:rsidR="000C10DB" w:rsidRPr="00444DC4">
        <w:rPr>
          <w:color w:val="auto"/>
          <w:lang w:val="en-AU"/>
        </w:rPr>
        <w:t xml:space="preserve">further </w:t>
      </w:r>
      <w:r w:rsidR="00C628E7" w:rsidRPr="00444DC4">
        <w:rPr>
          <w:color w:val="auto"/>
          <w:lang w:val="en-AU"/>
        </w:rPr>
        <w:t xml:space="preserve">reduce the opportunity for transmission to people at greatest risk of harm from exposure to the GMO. Again, a requirement for trial participants to be informed of this measure and excluded from the trial if unwilling or unable to comply has been </w:t>
      </w:r>
      <w:r w:rsidR="00AD42E7" w:rsidRPr="00444DC4">
        <w:rPr>
          <w:color w:val="auto"/>
          <w:lang w:val="en-AU"/>
        </w:rPr>
        <w:t xml:space="preserve">imposed </w:t>
      </w:r>
      <w:r w:rsidR="00884BF1" w:rsidRPr="00444DC4">
        <w:rPr>
          <w:color w:val="auto"/>
          <w:lang w:val="en-AU"/>
        </w:rPr>
        <w:t xml:space="preserve">as </w:t>
      </w:r>
      <w:r w:rsidR="000C10DB" w:rsidRPr="00444DC4">
        <w:rPr>
          <w:color w:val="auto"/>
          <w:lang w:val="en-AU"/>
        </w:rPr>
        <w:t xml:space="preserve">a </w:t>
      </w:r>
      <w:r w:rsidR="00C628E7" w:rsidRPr="00444DC4">
        <w:rPr>
          <w:color w:val="auto"/>
          <w:lang w:val="en-AU"/>
        </w:rPr>
        <w:t>licence condition.</w:t>
      </w:r>
      <w:r w:rsidR="00884BF1" w:rsidRPr="00444DC4">
        <w:rPr>
          <w:color w:val="auto"/>
          <w:lang w:val="en-AU"/>
        </w:rPr>
        <w:t xml:space="preserve"> The risk </w:t>
      </w:r>
      <w:r w:rsidR="00367DE2" w:rsidRPr="00444DC4">
        <w:rPr>
          <w:color w:val="auto"/>
          <w:lang w:val="en-AU"/>
        </w:rPr>
        <w:t xml:space="preserve">related to </w:t>
      </w:r>
      <w:r w:rsidR="00884BF1" w:rsidRPr="00444DC4">
        <w:rPr>
          <w:color w:val="auto"/>
          <w:lang w:val="en-AU"/>
        </w:rPr>
        <w:t xml:space="preserve">transmission to at-risk individuals from an unrecognised </w:t>
      </w:r>
      <w:r w:rsidR="00BB5CDB" w:rsidRPr="00444DC4">
        <w:rPr>
          <w:color w:val="auto"/>
          <w:u w:color="000000"/>
          <w:lang w:val="en-AU"/>
        </w:rPr>
        <w:t>lesion</w:t>
      </w:r>
      <w:r w:rsidR="00884BF1" w:rsidRPr="00444DC4">
        <w:rPr>
          <w:color w:val="auto"/>
          <w:lang w:val="en-AU"/>
        </w:rPr>
        <w:t xml:space="preserve"> was assessed as </w:t>
      </w:r>
      <w:r w:rsidR="00367DE2" w:rsidRPr="00444DC4">
        <w:rPr>
          <w:color w:val="auto"/>
          <w:lang w:val="en-AU"/>
        </w:rPr>
        <w:t xml:space="preserve">negligible to </w:t>
      </w:r>
      <w:r w:rsidR="00884BF1" w:rsidRPr="00444DC4">
        <w:rPr>
          <w:color w:val="auto"/>
          <w:lang w:val="en-AU"/>
        </w:rPr>
        <w:t xml:space="preserve">low, and is addressed in Section </w:t>
      </w:r>
      <w:r w:rsidR="00391CEF" w:rsidRPr="00444DC4">
        <w:rPr>
          <w:color w:val="auto"/>
          <w:lang w:val="en-AU"/>
        </w:rPr>
        <w:t>2</w:t>
      </w:r>
      <w:r w:rsidR="00884BF1" w:rsidRPr="00444DC4">
        <w:rPr>
          <w:color w:val="auto"/>
          <w:lang w:val="en-AU"/>
        </w:rPr>
        <w:t xml:space="preserve">, </w:t>
      </w:r>
      <w:r w:rsidR="00391CEF" w:rsidRPr="00444DC4">
        <w:rPr>
          <w:color w:val="auto"/>
          <w:lang w:val="en-AU"/>
        </w:rPr>
        <w:t>above</w:t>
      </w:r>
      <w:r w:rsidR="00884BF1" w:rsidRPr="00444DC4">
        <w:rPr>
          <w:color w:val="auto"/>
          <w:lang w:val="en-AU"/>
        </w:rPr>
        <w:t>.</w:t>
      </w:r>
    </w:p>
    <w:p w14:paraId="63C80D95" w14:textId="6ED49BFF" w:rsidR="008479DB" w:rsidRPr="00444DC4" w:rsidRDefault="008479DB" w:rsidP="005A45FD">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applicant will instruct participants that should they suspect transmission of the GM virus to another person or to an animal, they are to inform staff at the clinical site. Any such reports will be investigated by a medical or veterinary professional, as appropriate, to determine whether transmission has occurred. Requirements for participants to </w:t>
      </w:r>
      <w:r w:rsidR="006E79B1" w:rsidRPr="00444DC4">
        <w:rPr>
          <w:color w:val="auto"/>
          <w:lang w:val="en-AU"/>
        </w:rPr>
        <w:t xml:space="preserve">be </w:t>
      </w:r>
      <w:r w:rsidRPr="00444DC4">
        <w:rPr>
          <w:color w:val="auto"/>
          <w:lang w:val="en-AU"/>
        </w:rPr>
        <w:t>advised of this requirement, and for protocols for prompt medical or veterinary investigation of suspected transmission events to be in place, have been imposed as licence conditions.</w:t>
      </w:r>
    </w:p>
    <w:p w14:paraId="3AA5125C" w14:textId="44F8FECC" w:rsidR="00513923" w:rsidRPr="00444DC4" w:rsidRDefault="00513923" w:rsidP="005A45FD">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In the event </w:t>
      </w:r>
      <w:r w:rsidR="003007BB" w:rsidRPr="00444DC4">
        <w:rPr>
          <w:color w:val="auto"/>
          <w:lang w:val="en-AU"/>
        </w:rPr>
        <w:t>of a clinically-significant reaction to the GMO,</w:t>
      </w:r>
      <w:r w:rsidR="00F44527" w:rsidRPr="00444DC4">
        <w:rPr>
          <w:color w:val="auto"/>
          <w:lang w:val="en-AU"/>
        </w:rPr>
        <w:t xml:space="preserve"> </w:t>
      </w:r>
      <w:r w:rsidR="00DD52ED" w:rsidRPr="00444DC4">
        <w:rPr>
          <w:color w:val="auto"/>
          <w:lang w:val="en-AU"/>
        </w:rPr>
        <w:t xml:space="preserve">the applicant has advised that study sites are to seek </w:t>
      </w:r>
      <w:r w:rsidR="00F44527" w:rsidRPr="00444DC4">
        <w:rPr>
          <w:color w:val="auto"/>
          <w:lang w:val="en-AU"/>
        </w:rPr>
        <w:t>infectious disease expertise and</w:t>
      </w:r>
      <w:r w:rsidR="003007BB" w:rsidRPr="00444DC4">
        <w:rPr>
          <w:color w:val="auto"/>
          <w:lang w:val="en-AU"/>
        </w:rPr>
        <w:t xml:space="preserve"> </w:t>
      </w:r>
      <w:r w:rsidR="00DD52ED" w:rsidRPr="00444DC4">
        <w:rPr>
          <w:color w:val="auto"/>
          <w:lang w:val="en-AU"/>
        </w:rPr>
        <w:t xml:space="preserve">immediately inform </w:t>
      </w:r>
      <w:r w:rsidR="00F44527" w:rsidRPr="00444DC4">
        <w:rPr>
          <w:color w:val="auto"/>
          <w:lang w:val="en-AU"/>
        </w:rPr>
        <w:t>the international trial sponsor. SillaJen, Inc has made arrangements for VIG (recommended for treating some adverse reactions to VAC</w:t>
      </w:r>
      <w:r w:rsidR="00DD52ED" w:rsidRPr="00444DC4">
        <w:rPr>
          <w:color w:val="auto"/>
          <w:lang w:val="en-AU"/>
        </w:rPr>
        <w:t>V</w:t>
      </w:r>
      <w:r w:rsidR="00F44527" w:rsidRPr="00444DC4">
        <w:rPr>
          <w:color w:val="auto"/>
          <w:lang w:val="en-AU"/>
        </w:rPr>
        <w:t xml:space="preserve">) to be </w:t>
      </w:r>
      <w:r w:rsidR="002F38FC" w:rsidRPr="00444DC4">
        <w:rPr>
          <w:color w:val="auto"/>
          <w:lang w:val="en-AU"/>
        </w:rPr>
        <w:t>provided</w:t>
      </w:r>
      <w:r w:rsidR="00F44527" w:rsidRPr="00444DC4">
        <w:rPr>
          <w:color w:val="auto"/>
          <w:lang w:val="en-AU"/>
        </w:rPr>
        <w:t xml:space="preserve"> to study sites</w:t>
      </w:r>
      <w:r w:rsidR="001049D4" w:rsidRPr="00444DC4">
        <w:rPr>
          <w:color w:val="auto"/>
          <w:lang w:val="en-AU"/>
        </w:rPr>
        <w:t xml:space="preserve"> in Australia</w:t>
      </w:r>
      <w:r w:rsidR="00F44527" w:rsidRPr="00444DC4">
        <w:rPr>
          <w:color w:val="auto"/>
          <w:lang w:val="en-AU"/>
        </w:rPr>
        <w:t xml:space="preserve"> within 24 hours of request. </w:t>
      </w:r>
      <w:r w:rsidR="00910340" w:rsidRPr="00444DC4">
        <w:rPr>
          <w:color w:val="auto"/>
          <w:lang w:val="en-AU"/>
        </w:rPr>
        <w:t xml:space="preserve">A requirement for appropriate medical treatment to be provided to persons who </w:t>
      </w:r>
      <w:r w:rsidR="00E20FF1" w:rsidRPr="00444DC4">
        <w:rPr>
          <w:color w:val="auto"/>
          <w:lang w:val="en-AU"/>
        </w:rPr>
        <w:t xml:space="preserve">are found to have been accidentally </w:t>
      </w:r>
      <w:r w:rsidR="00910340" w:rsidRPr="00444DC4">
        <w:rPr>
          <w:color w:val="auto"/>
          <w:lang w:val="en-AU"/>
        </w:rPr>
        <w:t xml:space="preserve">infected with the GMO has been </w:t>
      </w:r>
      <w:r w:rsidR="00AD42E7" w:rsidRPr="00444DC4">
        <w:rPr>
          <w:color w:val="auto"/>
          <w:lang w:val="en-AU"/>
        </w:rPr>
        <w:t xml:space="preserve">imposed </w:t>
      </w:r>
      <w:r w:rsidR="00910340" w:rsidRPr="00444DC4">
        <w:rPr>
          <w:color w:val="auto"/>
          <w:lang w:val="en-AU"/>
        </w:rPr>
        <w:t>as a licence condition.</w:t>
      </w:r>
    </w:p>
    <w:p w14:paraId="3AB076E9" w14:textId="1F53A92F" w:rsidR="00C628E7" w:rsidRPr="00444DC4" w:rsidRDefault="00D842D6" w:rsidP="005A45FD">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Storage and transport, including of waste containing the GM virus, will be in accordance with relevant International Air Transport Association requirements and/or the Regulator’s guidelines. This will minimise exposure of other people and the environment to the GM virus and has been included </w:t>
      </w:r>
      <w:r w:rsidR="00AD42E7" w:rsidRPr="00444DC4">
        <w:rPr>
          <w:color w:val="auto"/>
          <w:lang w:val="en-AU"/>
        </w:rPr>
        <w:t>as</w:t>
      </w:r>
      <w:r w:rsidRPr="00444DC4">
        <w:rPr>
          <w:color w:val="auto"/>
          <w:lang w:val="en-AU"/>
        </w:rPr>
        <w:t xml:space="preserve"> licence conditions.</w:t>
      </w:r>
    </w:p>
    <w:p w14:paraId="35BDA49E" w14:textId="560A4675" w:rsidR="00C628E7" w:rsidRPr="00444DC4" w:rsidRDefault="00C628E7" w:rsidP="005A45FD">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All waste generated at the clinical sites will be disposed of in accordance with standard clinical waste disposal practices. This would also minimise exposure of people and the environment to the GMO and has been </w:t>
      </w:r>
      <w:r w:rsidR="00AD42E7" w:rsidRPr="00444DC4">
        <w:rPr>
          <w:color w:val="auto"/>
          <w:lang w:val="en-AU"/>
        </w:rPr>
        <w:t xml:space="preserve">imposed </w:t>
      </w:r>
      <w:r w:rsidR="00F31A90" w:rsidRPr="00444DC4">
        <w:rPr>
          <w:color w:val="auto"/>
          <w:lang w:val="en-AU"/>
        </w:rPr>
        <w:t xml:space="preserve">as </w:t>
      </w:r>
      <w:r w:rsidR="00753F82" w:rsidRPr="00444DC4">
        <w:rPr>
          <w:color w:val="auto"/>
          <w:lang w:val="en-AU"/>
        </w:rPr>
        <w:t xml:space="preserve">a </w:t>
      </w:r>
      <w:r w:rsidRPr="00444DC4">
        <w:rPr>
          <w:color w:val="auto"/>
          <w:lang w:val="en-AU"/>
        </w:rPr>
        <w:t>licence condition.</w:t>
      </w:r>
    </w:p>
    <w:p w14:paraId="453D6AE7" w14:textId="77777777" w:rsidR="00CA4FD8" w:rsidRPr="00444DC4" w:rsidRDefault="006D267C" w:rsidP="006D267C">
      <w:pPr>
        <w:pStyle w:val="para0"/>
        <w:numPr>
          <w:ilvl w:val="0"/>
          <w:numId w:val="34"/>
        </w:numPr>
        <w:pBdr>
          <w:top w:val="nil"/>
          <w:left w:val="nil"/>
          <w:bottom w:val="nil"/>
          <w:right w:val="nil"/>
          <w:between w:val="nil"/>
          <w:bar w:val="nil"/>
        </w:pBdr>
        <w:rPr>
          <w:color w:val="auto"/>
          <w:lang w:val="en-AU"/>
        </w:rPr>
      </w:pPr>
      <w:r w:rsidRPr="00444DC4">
        <w:rPr>
          <w:color w:val="auto"/>
          <w:lang w:val="en-AU"/>
        </w:rPr>
        <w:lastRenderedPageBreak/>
        <w:t xml:space="preserve">The applicant has proposed that trial participants dispose of dressings and other items which may be contaminated with the GMO by sealing them in a container or plastic bag, and storing these in a biohazard container provided by the clinical site. Patients would return these containers to the treating hospital at each clinical visit, at which time they would be replaced. Hospitals would be responsible for tracking containers and ensuring their return, and disposing of them </w:t>
      </w:r>
      <w:r w:rsidRPr="00444DC4">
        <w:rPr>
          <w:color w:val="auto"/>
        </w:rPr>
        <w:t>via the clinical waste stream</w:t>
      </w:r>
      <w:r w:rsidRPr="00444DC4">
        <w:rPr>
          <w:color w:val="auto"/>
          <w:lang w:val="en-AU"/>
        </w:rPr>
        <w:t xml:space="preserve">. Double containment is consistent with </w:t>
      </w:r>
      <w:r w:rsidRPr="00444DC4">
        <w:rPr>
          <w:color w:val="auto"/>
        </w:rPr>
        <w:t xml:space="preserve">the Regulator’s guidelines for the </w:t>
      </w:r>
      <w:r w:rsidRPr="00444DC4">
        <w:rPr>
          <w:i/>
          <w:color w:val="auto"/>
        </w:rPr>
        <w:t>Transport, Storage and Disposal of GMOs</w:t>
      </w:r>
      <w:r w:rsidRPr="00444DC4">
        <w:rPr>
          <w:color w:val="auto"/>
        </w:rPr>
        <w:t xml:space="preserve">, and would </w:t>
      </w:r>
      <w:r w:rsidRPr="00444DC4">
        <w:rPr>
          <w:color w:val="auto"/>
          <w:lang w:val="en-AU"/>
        </w:rPr>
        <w:t xml:space="preserve">minimise exposure of people and the environment to the GMO. </w:t>
      </w:r>
      <w:r w:rsidRPr="00444DC4">
        <w:rPr>
          <w:color w:val="auto"/>
        </w:rPr>
        <w:t xml:space="preserve">Provided they are labeled in accordance with these guidelines, the proposed biohazard containers are suitable for storage and transport of home-generated waste to clinical sites. </w:t>
      </w:r>
    </w:p>
    <w:p w14:paraId="7A3DBB27" w14:textId="36B59946" w:rsidR="006D267C" w:rsidRPr="00444DC4" w:rsidRDefault="00CA4FD8" w:rsidP="006D267C">
      <w:pPr>
        <w:pStyle w:val="para0"/>
        <w:numPr>
          <w:ilvl w:val="0"/>
          <w:numId w:val="34"/>
        </w:numPr>
        <w:pBdr>
          <w:top w:val="nil"/>
          <w:left w:val="nil"/>
          <w:bottom w:val="nil"/>
          <w:right w:val="nil"/>
          <w:between w:val="nil"/>
          <w:bar w:val="nil"/>
        </w:pBdr>
        <w:rPr>
          <w:color w:val="auto"/>
          <w:lang w:val="en-AU"/>
        </w:rPr>
      </w:pPr>
      <w:r w:rsidRPr="005142EC">
        <w:rPr>
          <w:color w:val="auto"/>
        </w:rPr>
        <w:t xml:space="preserve">As it would not be known in advance who would develop GMO-related lesions, all </w:t>
      </w:r>
      <w:r w:rsidR="005E2542" w:rsidRPr="005142EC">
        <w:rPr>
          <w:color w:val="auto"/>
        </w:rPr>
        <w:t xml:space="preserve">trial </w:t>
      </w:r>
      <w:r w:rsidRPr="005142EC">
        <w:rPr>
          <w:color w:val="auto"/>
        </w:rPr>
        <w:t xml:space="preserve">participants should be provided with a container at the time of inoculation. </w:t>
      </w:r>
      <w:r w:rsidR="006D267C" w:rsidRPr="005142EC">
        <w:rPr>
          <w:color w:val="auto"/>
        </w:rPr>
        <w:t>Between visits to the hospital, participant</w:t>
      </w:r>
      <w:r w:rsidRPr="005142EC">
        <w:rPr>
          <w:color w:val="auto"/>
        </w:rPr>
        <w:t>s who do develop lesions</w:t>
      </w:r>
      <w:r w:rsidR="006D267C" w:rsidRPr="005142EC">
        <w:rPr>
          <w:color w:val="auto"/>
        </w:rPr>
        <w:t xml:space="preserve"> should store </w:t>
      </w:r>
      <w:r w:rsidRPr="005142EC">
        <w:rPr>
          <w:color w:val="auto"/>
        </w:rPr>
        <w:t>the</w:t>
      </w:r>
      <w:r w:rsidR="006D267C" w:rsidRPr="005142EC">
        <w:rPr>
          <w:color w:val="auto"/>
        </w:rPr>
        <w:t xml:space="preserve"> </w:t>
      </w:r>
      <w:r w:rsidRPr="005142EC">
        <w:rPr>
          <w:color w:val="auto"/>
        </w:rPr>
        <w:t>container such that the waste</w:t>
      </w:r>
      <w:r w:rsidR="006D267C" w:rsidRPr="005142EC">
        <w:rPr>
          <w:color w:val="auto"/>
        </w:rPr>
        <w:t xml:space="preserve"> is inaccessible to children and animals. Licence conditions have been included requiring that the licence holder provide </w:t>
      </w:r>
      <w:r w:rsidRPr="005142EC">
        <w:rPr>
          <w:color w:val="auto"/>
        </w:rPr>
        <w:t>all</w:t>
      </w:r>
      <w:r w:rsidRPr="00444DC4">
        <w:rPr>
          <w:color w:val="auto"/>
        </w:rPr>
        <w:t xml:space="preserve"> </w:t>
      </w:r>
      <w:r w:rsidR="006D267C" w:rsidRPr="00444DC4">
        <w:rPr>
          <w:color w:val="auto"/>
        </w:rPr>
        <w:t>trial participants with appropriate waste container</w:t>
      </w:r>
      <w:r w:rsidR="006D267C" w:rsidRPr="00444DC4">
        <w:rPr>
          <w:color w:val="auto"/>
          <w:lang w:val="en-AU"/>
        </w:rPr>
        <w:t>s and instruction in handling, storing and returning waste, as well as implement a system for tracking the dispensation, return and destruction of the containers.</w:t>
      </w:r>
    </w:p>
    <w:p w14:paraId="3D4D1349" w14:textId="63F392EA" w:rsidR="00C628E7" w:rsidRPr="00444DC4" w:rsidRDefault="00C628E7" w:rsidP="005A45FD">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Maintaining records of all GMO received, dispensed and destroyed will ensure all vials of the GMO are accounted for. </w:t>
      </w:r>
      <w:r w:rsidR="008479DB" w:rsidRPr="00444DC4">
        <w:rPr>
          <w:color w:val="auto"/>
          <w:lang w:val="en-AU"/>
        </w:rPr>
        <w:t>D</w:t>
      </w:r>
      <w:r w:rsidRPr="00444DC4">
        <w:rPr>
          <w:color w:val="auto"/>
          <w:lang w:val="en-AU"/>
        </w:rPr>
        <w:t xml:space="preserve">estroying all GMO remaining when the study at each clinical site is complete will ensure it is not inadvertently released at a later time. </w:t>
      </w:r>
      <w:r w:rsidRPr="00444DC4">
        <w:rPr>
          <w:color w:val="auto"/>
          <w:u w:color="000000"/>
          <w:lang w:val="en-AU"/>
        </w:rPr>
        <w:t xml:space="preserve">These practices have been </w:t>
      </w:r>
      <w:r w:rsidR="00AD42E7" w:rsidRPr="00444DC4">
        <w:rPr>
          <w:color w:val="auto"/>
          <w:lang w:val="en-AU"/>
        </w:rPr>
        <w:t xml:space="preserve">imposed </w:t>
      </w:r>
      <w:r w:rsidR="00CD0495" w:rsidRPr="00444DC4">
        <w:rPr>
          <w:color w:val="auto"/>
          <w:lang w:val="en-AU"/>
        </w:rPr>
        <w:t xml:space="preserve">as </w:t>
      </w:r>
      <w:r w:rsidRPr="00444DC4">
        <w:rPr>
          <w:color w:val="auto"/>
          <w:u w:color="000000"/>
          <w:lang w:val="en-AU"/>
        </w:rPr>
        <w:t>licence conditions.</w:t>
      </w:r>
    </w:p>
    <w:p w14:paraId="4BCD342D" w14:textId="6694A022" w:rsidR="009A15D7" w:rsidRPr="00444DC4" w:rsidRDefault="009A15D7" w:rsidP="00DC7406">
      <w:pPr>
        <w:pStyle w:val="3RARMP"/>
      </w:pPr>
      <w:bookmarkStart w:id="339" w:name="_Toc445815551"/>
      <w:r w:rsidRPr="00444DC4">
        <w:t xml:space="preserve">Summary of draft licence conditions </w:t>
      </w:r>
      <w:r w:rsidR="00135D7C" w:rsidRPr="00444DC4">
        <w:t xml:space="preserve">proposed </w:t>
      </w:r>
      <w:r w:rsidRPr="00444DC4">
        <w:t>to limit and control the release</w:t>
      </w:r>
      <w:bookmarkEnd w:id="339"/>
    </w:p>
    <w:p w14:paraId="7B25BE43" w14:textId="125806E8" w:rsidR="009A15D7" w:rsidRPr="00444DC4" w:rsidRDefault="00FC7FF4"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A number of licence conditions have been </w:t>
      </w:r>
      <w:r w:rsidR="007226F3" w:rsidRPr="00444DC4">
        <w:rPr>
          <w:color w:val="auto"/>
          <w:lang w:val="en-AU"/>
        </w:rPr>
        <w:t xml:space="preserve">imposed </w:t>
      </w:r>
      <w:r w:rsidRPr="00444DC4">
        <w:rPr>
          <w:color w:val="auto"/>
          <w:lang w:val="en-AU"/>
        </w:rPr>
        <w:t>to limit and control the proposed release</w:t>
      </w:r>
      <w:r w:rsidR="007226F3" w:rsidRPr="00444DC4">
        <w:rPr>
          <w:color w:val="auto"/>
          <w:lang w:val="en-AU"/>
        </w:rPr>
        <w:t>,</w:t>
      </w:r>
      <w:r w:rsidRPr="00444DC4">
        <w:rPr>
          <w:color w:val="auto"/>
          <w:lang w:val="en-AU"/>
        </w:rPr>
        <w:t xml:space="preserve"> based on the considerations</w:t>
      </w:r>
      <w:r w:rsidR="00083B7C" w:rsidRPr="00444DC4">
        <w:rPr>
          <w:color w:val="auto"/>
          <w:lang w:val="en-AU"/>
        </w:rPr>
        <w:t xml:space="preserve"> discussed in subsection 3.1 above</w:t>
      </w:r>
      <w:r w:rsidRPr="00444DC4">
        <w:rPr>
          <w:color w:val="auto"/>
          <w:lang w:val="en-AU"/>
        </w:rPr>
        <w:t xml:space="preserve">. These include requirements </w:t>
      </w:r>
      <w:r w:rsidR="00C20B73" w:rsidRPr="00444DC4">
        <w:rPr>
          <w:color w:val="auto"/>
          <w:lang w:val="en-AU"/>
        </w:rPr>
        <w:t>that</w:t>
      </w:r>
      <w:r w:rsidRPr="00444DC4">
        <w:rPr>
          <w:color w:val="auto"/>
          <w:lang w:val="en-AU"/>
        </w:rPr>
        <w:t>:</w:t>
      </w:r>
    </w:p>
    <w:p w14:paraId="58866C91" w14:textId="20B09C97" w:rsidR="00FC7FF4" w:rsidRPr="00444DC4" w:rsidRDefault="00FC7FF4" w:rsidP="00813090">
      <w:pPr>
        <w:pStyle w:val="bullets"/>
        <w:numPr>
          <w:ilvl w:val="0"/>
          <w:numId w:val="41"/>
        </w:numPr>
        <w:ind w:left="567" w:hanging="283"/>
      </w:pPr>
      <w:r w:rsidRPr="00444DC4">
        <w:t xml:space="preserve">limit the release to a maximum of </w:t>
      </w:r>
      <w:r w:rsidR="00CD0495" w:rsidRPr="00444DC4">
        <w:t xml:space="preserve">75 </w:t>
      </w:r>
      <w:r w:rsidRPr="00444DC4">
        <w:t>trial participants inoculated with the GM viruses at designated clinical facilities</w:t>
      </w:r>
      <w:r w:rsidR="00193634" w:rsidRPr="00444DC4">
        <w:t xml:space="preserve"> over a 5 year period</w:t>
      </w:r>
    </w:p>
    <w:p w14:paraId="67681A0C" w14:textId="27BC08DD" w:rsidR="00C20B73" w:rsidRPr="00444DC4" w:rsidRDefault="00C20B73" w:rsidP="00813090">
      <w:pPr>
        <w:pStyle w:val="bullets"/>
        <w:numPr>
          <w:ilvl w:val="0"/>
          <w:numId w:val="41"/>
        </w:numPr>
        <w:tabs>
          <w:tab w:val="num" w:pos="1276"/>
        </w:tabs>
        <w:ind w:left="567" w:hanging="283"/>
      </w:pPr>
      <w:r w:rsidRPr="00444DC4">
        <w:t>restrict the method of administration of the GMO to intratumoural inoculation</w:t>
      </w:r>
    </w:p>
    <w:p w14:paraId="25FE56B3" w14:textId="73ACC3CC" w:rsidR="00FA7033" w:rsidRPr="00444DC4" w:rsidRDefault="00FA7033" w:rsidP="00813090">
      <w:pPr>
        <w:pStyle w:val="bullets"/>
        <w:numPr>
          <w:ilvl w:val="0"/>
          <w:numId w:val="41"/>
        </w:numPr>
        <w:tabs>
          <w:tab w:val="num" w:pos="1276"/>
        </w:tabs>
        <w:ind w:left="567" w:hanging="283"/>
      </w:pPr>
      <w:r w:rsidRPr="00444DC4">
        <w:t xml:space="preserve">restrict exposure of </w:t>
      </w:r>
      <w:r w:rsidR="00135D7C" w:rsidRPr="00444DC4">
        <w:t>at-</w:t>
      </w:r>
      <w:r w:rsidRPr="00444DC4">
        <w:t>risk individuals (both patients and staff) by specific exclusion criteria</w:t>
      </w:r>
    </w:p>
    <w:p w14:paraId="1F2CC562" w14:textId="56F804AC" w:rsidR="00FA7033" w:rsidRPr="00444DC4" w:rsidRDefault="00FA7033" w:rsidP="00813090">
      <w:pPr>
        <w:pStyle w:val="bullets"/>
        <w:numPr>
          <w:ilvl w:val="0"/>
          <w:numId w:val="41"/>
        </w:numPr>
        <w:tabs>
          <w:tab w:val="num" w:pos="1276"/>
        </w:tabs>
        <w:ind w:left="567" w:hanging="283"/>
      </w:pPr>
      <w:r w:rsidRPr="00444DC4">
        <w:t xml:space="preserve">the GMO </w:t>
      </w:r>
      <w:r w:rsidR="0098073A" w:rsidRPr="00444DC4">
        <w:t>be</w:t>
      </w:r>
      <w:r w:rsidRPr="00444DC4">
        <w:t xml:space="preserve"> administered</w:t>
      </w:r>
      <w:r w:rsidR="0001425B" w:rsidRPr="00444DC4">
        <w:t>,</w:t>
      </w:r>
      <w:r w:rsidRPr="00444DC4">
        <w:t xml:space="preserve"> and patients cared for</w:t>
      </w:r>
      <w:r w:rsidR="0001425B" w:rsidRPr="00444DC4">
        <w:t>,</w:t>
      </w:r>
      <w:r w:rsidRPr="00444DC4">
        <w:t xml:space="preserve"> by trained clinical staff at hospital facilities in accordance with Universal Standard Precautions and ICH-GCP</w:t>
      </w:r>
      <w:r w:rsidRPr="00444DC4">
        <w:rPr>
          <w:vertAlign w:val="superscript"/>
        </w:rPr>
        <w:footnoteReference w:id="12"/>
      </w:r>
      <w:r w:rsidRPr="00444DC4">
        <w:t>, and that appropriate protec</w:t>
      </w:r>
      <w:r w:rsidR="0001425B" w:rsidRPr="00444DC4">
        <w:t>tive equipment is worn and used</w:t>
      </w:r>
      <w:r w:rsidR="005A45FD" w:rsidRPr="00444DC4">
        <w:t>;</w:t>
      </w:r>
    </w:p>
    <w:p w14:paraId="139D1439" w14:textId="1AB142CA" w:rsidR="00FA7033" w:rsidRPr="00444DC4" w:rsidRDefault="00FA7033" w:rsidP="00813090">
      <w:pPr>
        <w:pStyle w:val="bullets"/>
        <w:numPr>
          <w:ilvl w:val="0"/>
          <w:numId w:val="41"/>
        </w:numPr>
        <w:tabs>
          <w:tab w:val="num" w:pos="1276"/>
        </w:tabs>
        <w:ind w:left="567" w:hanging="283"/>
      </w:pPr>
      <w:r w:rsidRPr="00444DC4">
        <w:t xml:space="preserve">patients </w:t>
      </w:r>
      <w:r w:rsidR="0098073A" w:rsidRPr="00444DC4">
        <w:t xml:space="preserve">be educated </w:t>
      </w:r>
      <w:r w:rsidR="00C20B73" w:rsidRPr="00444DC4">
        <w:t xml:space="preserve">about the potential for transmission of the GMO and </w:t>
      </w:r>
      <w:r w:rsidRPr="00444DC4">
        <w:t xml:space="preserve">instructed in precautions </w:t>
      </w:r>
      <w:r w:rsidR="0098073A" w:rsidRPr="00444DC4">
        <w:t>to</w:t>
      </w:r>
      <w:r w:rsidRPr="00444DC4">
        <w:t xml:space="preserve"> minimise </w:t>
      </w:r>
      <w:r w:rsidR="00813090" w:rsidRPr="00444DC4">
        <w:t xml:space="preserve">its </w:t>
      </w:r>
      <w:r w:rsidRPr="00444DC4">
        <w:t>spread</w:t>
      </w:r>
      <w:r w:rsidR="00813090" w:rsidRPr="00444DC4">
        <w:t xml:space="preserve"> to other people and to animals;</w:t>
      </w:r>
    </w:p>
    <w:p w14:paraId="1EBF96F6" w14:textId="03D82E41" w:rsidR="0098073A" w:rsidRPr="00444DC4" w:rsidRDefault="0098073A" w:rsidP="00813090">
      <w:pPr>
        <w:pStyle w:val="bullets"/>
        <w:numPr>
          <w:ilvl w:val="0"/>
          <w:numId w:val="41"/>
        </w:numPr>
        <w:tabs>
          <w:tab w:val="num" w:pos="1276"/>
        </w:tabs>
        <w:ind w:left="567" w:hanging="283"/>
      </w:pPr>
      <w:r w:rsidRPr="00444DC4">
        <w:t>additional precautions be developed and implemented to prevent interpersonal spread of th</w:t>
      </w:r>
      <w:r w:rsidR="0001425B" w:rsidRPr="00444DC4">
        <w:t>e GMO within the clinical sites</w:t>
      </w:r>
      <w:r w:rsidR="005A45FD" w:rsidRPr="00444DC4">
        <w:t>;</w:t>
      </w:r>
    </w:p>
    <w:p w14:paraId="5FBF97FD" w14:textId="5768BEDA" w:rsidR="00E23821" w:rsidRPr="00444DC4" w:rsidRDefault="00E23821" w:rsidP="00813090">
      <w:pPr>
        <w:pStyle w:val="bullets"/>
        <w:numPr>
          <w:ilvl w:val="0"/>
          <w:numId w:val="41"/>
        </w:numPr>
        <w:tabs>
          <w:tab w:val="num" w:pos="1276"/>
        </w:tabs>
        <w:ind w:left="567" w:hanging="283"/>
      </w:pPr>
      <w:r w:rsidRPr="00444DC4">
        <w:t>patients who develop GMO-related lesions be requested to store potentially-contaminated waste under two levels of containment and return it to the hospital for disposal;</w:t>
      </w:r>
    </w:p>
    <w:p w14:paraId="19D97C54" w14:textId="1598D52A" w:rsidR="00E045D0" w:rsidRPr="00444DC4" w:rsidRDefault="005E2542" w:rsidP="00813090">
      <w:pPr>
        <w:pStyle w:val="bullets"/>
        <w:numPr>
          <w:ilvl w:val="0"/>
          <w:numId w:val="41"/>
        </w:numPr>
        <w:tabs>
          <w:tab w:val="num" w:pos="1276"/>
        </w:tabs>
        <w:ind w:left="567" w:hanging="283"/>
      </w:pPr>
      <w:r w:rsidRPr="005142EC">
        <w:lastRenderedPageBreak/>
        <w:t xml:space="preserve">all </w:t>
      </w:r>
      <w:r w:rsidR="0085503C" w:rsidRPr="005142EC">
        <w:t>patients</w:t>
      </w:r>
      <w:r w:rsidR="00E045D0" w:rsidRPr="005142EC">
        <w:t xml:space="preserve"> be provided with suitable containers for disposal of home-generated waste, </w:t>
      </w:r>
      <w:r w:rsidRPr="005142EC">
        <w:t xml:space="preserve">from the time of inoculation with the GMO, </w:t>
      </w:r>
      <w:r w:rsidR="00E045D0" w:rsidRPr="005142EC">
        <w:t>and</w:t>
      </w:r>
      <w:r w:rsidR="00E045D0" w:rsidRPr="00444DC4">
        <w:t xml:space="preserve"> a system for tracking</w:t>
      </w:r>
      <w:r w:rsidR="00777D81" w:rsidRPr="00444DC4">
        <w:t xml:space="preserve"> and ensuring the return of</w:t>
      </w:r>
      <w:r w:rsidR="00E045D0" w:rsidRPr="00444DC4">
        <w:t xml:space="preserve"> these containers</w:t>
      </w:r>
      <w:r w:rsidR="0085503C" w:rsidRPr="00444DC4">
        <w:t xml:space="preserve"> implemented</w:t>
      </w:r>
      <w:r w:rsidR="00E045D0" w:rsidRPr="00444DC4">
        <w:t>;</w:t>
      </w:r>
    </w:p>
    <w:p w14:paraId="672E67AB" w14:textId="71D8BF86" w:rsidR="00FA7033" w:rsidRPr="00444DC4" w:rsidRDefault="00FA7033" w:rsidP="00813090">
      <w:pPr>
        <w:pStyle w:val="bullets"/>
        <w:numPr>
          <w:ilvl w:val="0"/>
          <w:numId w:val="41"/>
        </w:numPr>
        <w:tabs>
          <w:tab w:val="num" w:pos="1276"/>
        </w:tabs>
        <w:ind w:left="567" w:hanging="283"/>
      </w:pPr>
      <w:r w:rsidRPr="00444DC4">
        <w:t>transport and stor</w:t>
      </w:r>
      <w:r w:rsidR="007226F3" w:rsidRPr="00444DC4">
        <w:t>age of</w:t>
      </w:r>
      <w:r w:rsidRPr="00444DC4">
        <w:t xml:space="preserve"> </w:t>
      </w:r>
      <w:r w:rsidR="00E22A5B" w:rsidRPr="00444DC4">
        <w:t>the GMO</w:t>
      </w:r>
      <w:r w:rsidRPr="00444DC4">
        <w:t xml:space="preserve"> </w:t>
      </w:r>
      <w:r w:rsidR="007226F3" w:rsidRPr="00444DC4">
        <w:t xml:space="preserve">be </w:t>
      </w:r>
      <w:r w:rsidRPr="00444DC4">
        <w:t>in accordance with relevant regulations and guidelines</w:t>
      </w:r>
      <w:r w:rsidRPr="00444DC4">
        <w:rPr>
          <w:vertAlign w:val="superscript"/>
        </w:rPr>
        <w:footnoteReference w:id="13"/>
      </w:r>
      <w:r w:rsidR="00813090" w:rsidRPr="00444DC4">
        <w:t>;</w:t>
      </w:r>
    </w:p>
    <w:p w14:paraId="7A4C06F9" w14:textId="52D3DF61" w:rsidR="00FA7033" w:rsidRPr="00444DC4" w:rsidRDefault="00FA7033" w:rsidP="00813090">
      <w:pPr>
        <w:pStyle w:val="bullets"/>
        <w:numPr>
          <w:ilvl w:val="0"/>
          <w:numId w:val="41"/>
        </w:numPr>
        <w:ind w:left="567" w:hanging="283"/>
      </w:pPr>
      <w:r w:rsidRPr="00444DC4">
        <w:t>all waste generated at clinical sites</w:t>
      </w:r>
      <w:r w:rsidR="008479DB" w:rsidRPr="00444DC4">
        <w:t xml:space="preserve"> and returned by trial participants</w:t>
      </w:r>
      <w:r w:rsidRPr="00444DC4">
        <w:t xml:space="preserve"> </w:t>
      </w:r>
      <w:r w:rsidR="007226F3" w:rsidRPr="00444DC4">
        <w:t>be dispose</w:t>
      </w:r>
      <w:r w:rsidR="005A45FD" w:rsidRPr="00444DC4">
        <w:t>d</w:t>
      </w:r>
      <w:r w:rsidR="007226F3" w:rsidRPr="00444DC4">
        <w:t xml:space="preserve"> of </w:t>
      </w:r>
      <w:r w:rsidRPr="00444DC4">
        <w:t>in accordance with standard disposal practices</w:t>
      </w:r>
      <w:r w:rsidR="000158B4" w:rsidRPr="00444DC4">
        <w:t xml:space="preserve"> for infectious clinical waste</w:t>
      </w:r>
      <w:r w:rsidR="00813090" w:rsidRPr="00444DC4">
        <w:t>;</w:t>
      </w:r>
    </w:p>
    <w:p w14:paraId="0E6F3D92" w14:textId="252D6122" w:rsidR="008960CF" w:rsidRPr="00444DC4" w:rsidRDefault="008960CF" w:rsidP="00813090">
      <w:pPr>
        <w:pStyle w:val="bullets"/>
        <w:numPr>
          <w:ilvl w:val="0"/>
          <w:numId w:val="41"/>
        </w:numPr>
        <w:tabs>
          <w:tab w:val="num" w:pos="1276"/>
        </w:tabs>
        <w:ind w:left="567" w:hanging="283"/>
      </w:pPr>
      <w:r w:rsidRPr="00444DC4">
        <w:t xml:space="preserve">contingency plans be in place to </w:t>
      </w:r>
      <w:r w:rsidR="008479DB" w:rsidRPr="00444DC4">
        <w:t xml:space="preserve">detect and </w:t>
      </w:r>
      <w:r w:rsidRPr="00444DC4">
        <w:t>manage any exposure to the GM virus</w:t>
      </w:r>
      <w:r w:rsidR="008479DB" w:rsidRPr="00444DC4">
        <w:t>,</w:t>
      </w:r>
      <w:r w:rsidRPr="00444DC4">
        <w:t xml:space="preserve"> and treat any vaccinia-rel</w:t>
      </w:r>
      <w:r w:rsidR="0001425B" w:rsidRPr="00444DC4">
        <w:t>ated illness that may eventuate</w:t>
      </w:r>
      <w:r w:rsidR="00813090" w:rsidRPr="00444DC4">
        <w:t>; and</w:t>
      </w:r>
    </w:p>
    <w:p w14:paraId="3D578984" w14:textId="409F2C9C" w:rsidR="00C63BBD" w:rsidRPr="00444DC4" w:rsidRDefault="00FA7033" w:rsidP="00813090">
      <w:pPr>
        <w:pStyle w:val="bullets"/>
        <w:numPr>
          <w:ilvl w:val="0"/>
          <w:numId w:val="41"/>
        </w:numPr>
        <w:ind w:left="567" w:hanging="283"/>
      </w:pPr>
      <w:r w:rsidRPr="00444DC4">
        <w:t>all unused GMO</w:t>
      </w:r>
      <w:r w:rsidR="007226F3" w:rsidRPr="00444DC4">
        <w:t xml:space="preserve"> be destroyed</w:t>
      </w:r>
      <w:r w:rsidRPr="00444DC4">
        <w:t xml:space="preserve"> on completion of the study, and records of all GMO received, dispensed and destroyed</w:t>
      </w:r>
      <w:r w:rsidR="007226F3" w:rsidRPr="00444DC4">
        <w:t xml:space="preserve"> be maintained</w:t>
      </w:r>
      <w:r w:rsidR="001049D4" w:rsidRPr="00444DC4">
        <w:t>.</w:t>
      </w:r>
    </w:p>
    <w:p w14:paraId="51222E00" w14:textId="3C872617" w:rsidR="00273170" w:rsidRPr="00444DC4" w:rsidRDefault="009B6971" w:rsidP="00DE68EC">
      <w:pPr>
        <w:pStyle w:val="2RARMP"/>
      </w:pPr>
      <w:bookmarkStart w:id="340" w:name="_Toc381716013"/>
      <w:bookmarkStart w:id="341" w:name="_Toc426973549"/>
      <w:bookmarkStart w:id="342" w:name="_Toc445815552"/>
      <w:r w:rsidRPr="00444DC4">
        <w:t>Other</w:t>
      </w:r>
      <w:r w:rsidR="00273170" w:rsidRPr="00444DC4">
        <w:t xml:space="preserve"> risk management</w:t>
      </w:r>
      <w:bookmarkEnd w:id="340"/>
      <w:bookmarkEnd w:id="341"/>
      <w:r w:rsidRPr="00444DC4">
        <w:t xml:space="preserve"> considerations</w:t>
      </w:r>
      <w:bookmarkEnd w:id="342"/>
    </w:p>
    <w:p w14:paraId="274B94F0" w14:textId="77777777" w:rsidR="00273170" w:rsidRPr="00444DC4"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All DIR licences issued by the Regulator contain a number of conditions that relate to general risk management. These include conditions relating to:</w:t>
      </w:r>
    </w:p>
    <w:p w14:paraId="199D73FC" w14:textId="77777777" w:rsidR="00273170" w:rsidRPr="00444DC4" w:rsidRDefault="00273170" w:rsidP="00FA7033">
      <w:pPr>
        <w:pStyle w:val="bulletedRARMP2"/>
        <w:numPr>
          <w:ilvl w:val="0"/>
          <w:numId w:val="4"/>
        </w:numPr>
        <w:tabs>
          <w:tab w:val="clear" w:pos="720"/>
          <w:tab w:val="num" w:pos="567"/>
        </w:tabs>
        <w:ind w:left="567" w:hanging="283"/>
      </w:pPr>
      <w:r w:rsidRPr="00444DC4">
        <w:t>applicant suitability</w:t>
      </w:r>
      <w:r w:rsidR="002F273F" w:rsidRPr="00444DC4">
        <w:t>;</w:t>
      </w:r>
    </w:p>
    <w:p w14:paraId="27CD170D" w14:textId="0AF06191" w:rsidR="009B6971" w:rsidRPr="00444DC4" w:rsidRDefault="00273170" w:rsidP="00FA7033">
      <w:pPr>
        <w:pStyle w:val="bulletedRARMP2"/>
        <w:numPr>
          <w:ilvl w:val="0"/>
          <w:numId w:val="4"/>
        </w:numPr>
        <w:tabs>
          <w:tab w:val="clear" w:pos="720"/>
          <w:tab w:val="num" w:pos="567"/>
        </w:tabs>
        <w:ind w:left="567" w:hanging="283"/>
      </w:pPr>
      <w:r w:rsidRPr="00444DC4">
        <w:t>identification of the persons or classes of persons covered by the licence</w:t>
      </w:r>
      <w:r w:rsidR="009B6971" w:rsidRPr="00444DC4">
        <w:t>;</w:t>
      </w:r>
    </w:p>
    <w:p w14:paraId="4A26915B" w14:textId="42DBA947" w:rsidR="009B6971" w:rsidRPr="00444DC4" w:rsidRDefault="00273170" w:rsidP="00FA7033">
      <w:pPr>
        <w:pStyle w:val="bulletedRARMP2"/>
        <w:numPr>
          <w:ilvl w:val="0"/>
          <w:numId w:val="4"/>
        </w:numPr>
        <w:tabs>
          <w:tab w:val="clear" w:pos="720"/>
          <w:tab w:val="num" w:pos="567"/>
        </w:tabs>
        <w:ind w:left="567" w:hanging="283"/>
      </w:pPr>
      <w:r w:rsidRPr="00444DC4">
        <w:t xml:space="preserve"> reporting structures</w:t>
      </w:r>
      <w:r w:rsidR="009B6971" w:rsidRPr="00444DC4">
        <w:t>, including a requirement to inform the Regulator is the applicant becomes aware of any additional information about risks to the health and safety of people or the environment; and</w:t>
      </w:r>
    </w:p>
    <w:p w14:paraId="25815097" w14:textId="15065A36" w:rsidR="00273170" w:rsidRPr="00444DC4" w:rsidRDefault="00273170" w:rsidP="00FA7033">
      <w:pPr>
        <w:pStyle w:val="bulletedRARMP2"/>
        <w:numPr>
          <w:ilvl w:val="0"/>
          <w:numId w:val="4"/>
        </w:numPr>
        <w:tabs>
          <w:tab w:val="clear" w:pos="720"/>
          <w:tab w:val="num" w:pos="567"/>
        </w:tabs>
        <w:ind w:left="567" w:hanging="283"/>
      </w:pPr>
      <w:r w:rsidRPr="00444DC4">
        <w:t>a requi</w:t>
      </w:r>
      <w:r w:rsidR="009B6971" w:rsidRPr="00444DC4">
        <w:t>rement that the applicant allow</w:t>
      </w:r>
      <w:r w:rsidRPr="00444DC4">
        <w:t xml:space="preserve"> access to </w:t>
      </w:r>
      <w:r w:rsidR="009B6971" w:rsidRPr="00444DC4">
        <w:t>the trial</w:t>
      </w:r>
      <w:r w:rsidRPr="00444DC4">
        <w:t xml:space="preserve"> sites</w:t>
      </w:r>
      <w:r w:rsidR="009B6971" w:rsidRPr="00444DC4">
        <w:t xml:space="preserve"> by the Regulator, or persons authorised by the Regulator,</w:t>
      </w:r>
      <w:r w:rsidRPr="00444DC4">
        <w:t xml:space="preserve"> for purpose of monitoring or auditing.</w:t>
      </w:r>
    </w:p>
    <w:p w14:paraId="6CFD7350" w14:textId="77777777" w:rsidR="00273170" w:rsidRPr="00444DC4" w:rsidRDefault="00273170" w:rsidP="00DC7406">
      <w:pPr>
        <w:pStyle w:val="3RARMP"/>
      </w:pPr>
      <w:bookmarkStart w:id="343" w:name="_Toc381716014"/>
      <w:bookmarkStart w:id="344" w:name="_Toc426973550"/>
      <w:bookmarkStart w:id="345" w:name="_Toc445815553"/>
      <w:r w:rsidRPr="00444DC4">
        <w:t>Applicant suitability</w:t>
      </w:r>
      <w:bookmarkEnd w:id="343"/>
      <w:bookmarkEnd w:id="344"/>
      <w:bookmarkEnd w:id="345"/>
    </w:p>
    <w:p w14:paraId="523DC8AF" w14:textId="77777777" w:rsidR="00273170" w:rsidRPr="00444DC4"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In making a decision whether or not to issue a licence, the Regulator must have regard to the suitability of the applicant to hold a licence. Under section 58 of the Act, matters that the Regulator must take into account include:</w:t>
      </w:r>
    </w:p>
    <w:p w14:paraId="2748CEBF" w14:textId="77777777" w:rsidR="00273170" w:rsidRPr="00444DC4" w:rsidRDefault="00273170" w:rsidP="00CB08D9">
      <w:pPr>
        <w:pStyle w:val="bulletedRARMP2"/>
        <w:numPr>
          <w:ilvl w:val="0"/>
          <w:numId w:val="4"/>
        </w:numPr>
        <w:tabs>
          <w:tab w:val="clear" w:pos="720"/>
          <w:tab w:val="num" w:pos="851"/>
        </w:tabs>
        <w:ind w:left="851" w:hanging="284"/>
      </w:pPr>
      <w:r w:rsidRPr="00444DC4">
        <w:t>any relevant convictions of the applicant (both individuals and the body corporate)</w:t>
      </w:r>
    </w:p>
    <w:p w14:paraId="2F3041D1" w14:textId="77777777" w:rsidR="00273170" w:rsidRPr="00444DC4" w:rsidRDefault="00273170" w:rsidP="00CB08D9">
      <w:pPr>
        <w:pStyle w:val="bulletedRARMP2"/>
        <w:numPr>
          <w:ilvl w:val="0"/>
          <w:numId w:val="4"/>
        </w:numPr>
        <w:tabs>
          <w:tab w:val="clear" w:pos="720"/>
          <w:tab w:val="num" w:pos="851"/>
        </w:tabs>
        <w:ind w:left="851" w:hanging="284"/>
      </w:pPr>
      <w:r w:rsidRPr="00444DC4">
        <w:t>any revocation or suspension of a relevant licence or permit held by the applicant under a law of the Commonwealth, a State or a foreign country</w:t>
      </w:r>
    </w:p>
    <w:p w14:paraId="6959ACE4" w14:textId="77777777" w:rsidR="00273170" w:rsidRPr="00444DC4" w:rsidRDefault="00273170" w:rsidP="00CB08D9">
      <w:pPr>
        <w:pStyle w:val="bulletedRARMP2"/>
        <w:numPr>
          <w:ilvl w:val="0"/>
          <w:numId w:val="4"/>
        </w:numPr>
        <w:tabs>
          <w:tab w:val="clear" w:pos="720"/>
          <w:tab w:val="num" w:pos="851"/>
        </w:tabs>
        <w:ind w:left="851" w:hanging="284"/>
      </w:pPr>
      <w:r w:rsidRPr="00444DC4">
        <w:t>the capacity of the applicant to meet t</w:t>
      </w:r>
      <w:r w:rsidR="002F3D36" w:rsidRPr="00444DC4">
        <w:t>he conditions of the licence</w:t>
      </w:r>
    </w:p>
    <w:p w14:paraId="06F2D5A4" w14:textId="782EEED2" w:rsidR="006A7D98" w:rsidRPr="00444DC4" w:rsidRDefault="00C9493D"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Regulator considered the suitability of the applicant when the application was received. The Regulator will reassess the suitability of CNS before making the decision whether or not to issue a licence for this application (DIR 140).</w:t>
      </w:r>
    </w:p>
    <w:p w14:paraId="304A88FC" w14:textId="0E21EB91" w:rsidR="00F320F9" w:rsidRPr="00444DC4" w:rsidRDefault="00C9493D"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If a licence were issued, the conditions would include a requirement for the licence holder to inform the Regulator of any circumstances that would affect their suitability.</w:t>
      </w:r>
    </w:p>
    <w:p w14:paraId="4656D64B" w14:textId="03A8EE1A" w:rsidR="00C9493D" w:rsidRPr="00444DC4" w:rsidRDefault="00C9493D"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In addition, any applicant organisation must have access to a properly constituted Institutional Biosafety Committee and be an accredited organisation under the Act.</w:t>
      </w:r>
    </w:p>
    <w:p w14:paraId="37313840" w14:textId="77777777" w:rsidR="008350BB" w:rsidRPr="00444DC4" w:rsidRDefault="008350BB" w:rsidP="00DC7406">
      <w:pPr>
        <w:pStyle w:val="3RARMP"/>
      </w:pPr>
      <w:bookmarkStart w:id="346" w:name="_Toc445815554"/>
      <w:r w:rsidRPr="00444DC4">
        <w:lastRenderedPageBreak/>
        <w:t>Contingency plans</w:t>
      </w:r>
      <w:bookmarkEnd w:id="346"/>
    </w:p>
    <w:p w14:paraId="682813FF" w14:textId="77777777" w:rsidR="001D40DD" w:rsidRPr="00444DC4" w:rsidRDefault="008350BB"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If a licence </w:t>
      </w:r>
      <w:r w:rsidR="00764904" w:rsidRPr="00444DC4">
        <w:rPr>
          <w:color w:val="auto"/>
          <w:lang w:val="en-AU"/>
        </w:rPr>
        <w:t xml:space="preserve">is </w:t>
      </w:r>
      <w:r w:rsidRPr="00444DC4">
        <w:rPr>
          <w:color w:val="auto"/>
          <w:lang w:val="en-AU"/>
        </w:rPr>
        <w:t xml:space="preserve">issued, </w:t>
      </w:r>
      <w:r w:rsidR="00764904" w:rsidRPr="00444DC4">
        <w:rPr>
          <w:color w:val="auto"/>
          <w:lang w:val="en-AU"/>
        </w:rPr>
        <w:t xml:space="preserve">the licence holder </w:t>
      </w:r>
      <w:r w:rsidRPr="00444DC4">
        <w:rPr>
          <w:color w:val="auto"/>
          <w:lang w:val="en-AU"/>
        </w:rPr>
        <w:t xml:space="preserve">would be required to submit a contingency plan to the Regulator </w:t>
      </w:r>
      <w:r w:rsidR="00E03DF7" w:rsidRPr="00444DC4">
        <w:rPr>
          <w:color w:val="auto"/>
          <w:lang w:val="en-AU"/>
        </w:rPr>
        <w:t xml:space="preserve">prior to conducting any dealings </w:t>
      </w:r>
      <w:r w:rsidR="001049D4" w:rsidRPr="00444DC4">
        <w:rPr>
          <w:color w:val="auto"/>
          <w:lang w:val="en-AU"/>
        </w:rPr>
        <w:t xml:space="preserve">authorised </w:t>
      </w:r>
      <w:r w:rsidR="00E03DF7" w:rsidRPr="00444DC4">
        <w:rPr>
          <w:color w:val="auto"/>
          <w:lang w:val="en-AU"/>
        </w:rPr>
        <w:t>by the licence</w:t>
      </w:r>
      <w:r w:rsidRPr="00444DC4">
        <w:rPr>
          <w:color w:val="auto"/>
          <w:lang w:val="en-AU"/>
        </w:rPr>
        <w:t xml:space="preserve">. This plan </w:t>
      </w:r>
      <w:r w:rsidR="00764904" w:rsidRPr="00444DC4">
        <w:rPr>
          <w:color w:val="auto"/>
          <w:lang w:val="en-AU"/>
        </w:rPr>
        <w:t xml:space="preserve">must </w:t>
      </w:r>
      <w:r w:rsidRPr="00444DC4">
        <w:rPr>
          <w:color w:val="auto"/>
          <w:lang w:val="en-AU"/>
        </w:rPr>
        <w:t>detail measures to be undertaken in the event of</w:t>
      </w:r>
      <w:r w:rsidR="001D40DD" w:rsidRPr="00444DC4">
        <w:rPr>
          <w:color w:val="auto"/>
          <w:lang w:val="en-AU"/>
        </w:rPr>
        <w:t>:</w:t>
      </w:r>
    </w:p>
    <w:p w14:paraId="6B09C353" w14:textId="72D1430C" w:rsidR="00A25090" w:rsidRPr="00444DC4" w:rsidRDefault="001D40DD" w:rsidP="0078440B">
      <w:pPr>
        <w:pStyle w:val="para0"/>
        <w:numPr>
          <w:ilvl w:val="0"/>
          <w:numId w:val="70"/>
        </w:numPr>
        <w:pBdr>
          <w:top w:val="nil"/>
          <w:left w:val="nil"/>
          <w:bottom w:val="nil"/>
          <w:right w:val="nil"/>
          <w:between w:val="nil"/>
          <w:bar w:val="nil"/>
        </w:pBdr>
        <w:tabs>
          <w:tab w:val="clear" w:pos="567"/>
          <w:tab w:val="left" w:pos="993"/>
        </w:tabs>
        <w:ind w:left="993" w:hanging="426"/>
        <w:rPr>
          <w:color w:val="auto"/>
          <w:lang w:val="en-AU"/>
        </w:rPr>
      </w:pPr>
      <w:r w:rsidRPr="00444DC4">
        <w:rPr>
          <w:color w:val="auto"/>
          <w:lang w:val="en-AU"/>
        </w:rPr>
        <w:t>t</w:t>
      </w:r>
      <w:r w:rsidR="00764904" w:rsidRPr="00444DC4">
        <w:rPr>
          <w:color w:val="auto"/>
          <w:lang w:val="en-AU"/>
        </w:rPr>
        <w:t>he unintended release of the GMO, including spills outside of clinical sites, and exposure of or transmission to persons other than</w:t>
      </w:r>
      <w:r w:rsidRPr="00444DC4">
        <w:rPr>
          <w:color w:val="auto"/>
          <w:lang w:val="en-AU"/>
        </w:rPr>
        <w:t xml:space="preserve"> trial participants</w:t>
      </w:r>
      <w:r w:rsidR="00A25090" w:rsidRPr="00444DC4">
        <w:rPr>
          <w:color w:val="auto"/>
          <w:lang w:val="en-AU"/>
        </w:rPr>
        <w:t>; and</w:t>
      </w:r>
    </w:p>
    <w:p w14:paraId="6830BB68" w14:textId="13187BB8" w:rsidR="00764904" w:rsidRPr="00444DC4" w:rsidRDefault="003A7C1D" w:rsidP="0078440B">
      <w:pPr>
        <w:pStyle w:val="para0"/>
        <w:numPr>
          <w:ilvl w:val="0"/>
          <w:numId w:val="70"/>
        </w:numPr>
        <w:pBdr>
          <w:top w:val="nil"/>
          <w:left w:val="nil"/>
          <w:bottom w:val="nil"/>
          <w:right w:val="nil"/>
          <w:between w:val="nil"/>
          <w:bar w:val="nil"/>
        </w:pBdr>
        <w:tabs>
          <w:tab w:val="clear" w:pos="567"/>
          <w:tab w:val="left" w:pos="993"/>
        </w:tabs>
        <w:ind w:left="993" w:hanging="426"/>
        <w:rPr>
          <w:color w:val="auto"/>
          <w:lang w:val="en-AU"/>
        </w:rPr>
      </w:pPr>
      <w:r w:rsidRPr="00444DC4">
        <w:rPr>
          <w:color w:val="auto"/>
          <w:lang w:val="en-AU"/>
        </w:rPr>
        <w:t>a person exposed to the GMO developing a severe adverse response</w:t>
      </w:r>
      <w:r w:rsidR="0001425B" w:rsidRPr="00444DC4">
        <w:rPr>
          <w:color w:val="auto"/>
          <w:lang w:val="en-AU"/>
        </w:rPr>
        <w:t>.</w:t>
      </w:r>
    </w:p>
    <w:p w14:paraId="77710D87" w14:textId="2D4F074E" w:rsidR="008350BB" w:rsidRPr="00444DC4" w:rsidRDefault="001D40DD"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licence holder</w:t>
      </w:r>
      <w:r w:rsidR="008350BB" w:rsidRPr="00444DC4">
        <w:rPr>
          <w:color w:val="auto"/>
          <w:lang w:val="en-AU"/>
        </w:rPr>
        <w:t xml:space="preserve"> would also be required to provide a method to the Regulator for the reliable detection of the presence of the GMOs and the introduced genetic materials in a recipient organism. This would be required within 30 days of the issue date of the licence.</w:t>
      </w:r>
    </w:p>
    <w:p w14:paraId="0C63A9EE" w14:textId="77777777" w:rsidR="00273170" w:rsidRPr="00444DC4" w:rsidRDefault="00273170" w:rsidP="00DC7406">
      <w:pPr>
        <w:pStyle w:val="3RARMP"/>
      </w:pPr>
      <w:bookmarkStart w:id="347" w:name="_Toc381716016"/>
      <w:bookmarkStart w:id="348" w:name="_Toc426973552"/>
      <w:bookmarkStart w:id="349" w:name="_Toc445815555"/>
      <w:r w:rsidRPr="00444DC4">
        <w:t>Identification of the persons or classes of persons covered by the licence</w:t>
      </w:r>
      <w:bookmarkEnd w:id="347"/>
      <w:bookmarkEnd w:id="348"/>
      <w:bookmarkEnd w:id="349"/>
    </w:p>
    <w:p w14:paraId="667ADA16" w14:textId="1C887D34" w:rsidR="00273170" w:rsidRPr="00444DC4" w:rsidRDefault="00C20CAC"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If a licence were to be issued, 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 Prior to commencing </w:t>
      </w:r>
      <w:r w:rsidR="00083B7C" w:rsidRPr="00444DC4">
        <w:rPr>
          <w:color w:val="auto"/>
          <w:lang w:val="en-AU"/>
        </w:rPr>
        <w:t>dealings at any clinical site</w:t>
      </w:r>
      <w:r w:rsidRPr="00444DC4">
        <w:rPr>
          <w:color w:val="auto"/>
          <w:lang w:val="en-AU"/>
        </w:rPr>
        <w:t xml:space="preserve">, CNS would also be required to </w:t>
      </w:r>
      <w:r w:rsidR="00704334" w:rsidRPr="00444DC4">
        <w:rPr>
          <w:color w:val="auto"/>
          <w:lang w:val="en-AU"/>
        </w:rPr>
        <w:t xml:space="preserve">notify the Regulator of the participating organisation, and </w:t>
      </w:r>
      <w:r w:rsidRPr="00444DC4">
        <w:rPr>
          <w:color w:val="auto"/>
          <w:lang w:val="en-AU"/>
        </w:rPr>
        <w:t>provide a list of people who will be covered, or the function or position where names are not known at the time.</w:t>
      </w:r>
    </w:p>
    <w:p w14:paraId="120D7AE7" w14:textId="2FF7663B" w:rsidR="00273170" w:rsidRPr="00444DC4" w:rsidRDefault="00273170" w:rsidP="00DC7406">
      <w:pPr>
        <w:pStyle w:val="3RARMP"/>
      </w:pPr>
      <w:bookmarkStart w:id="350" w:name="_Toc381716017"/>
      <w:bookmarkStart w:id="351" w:name="_Toc426973553"/>
      <w:bookmarkStart w:id="352" w:name="_Toc445815556"/>
      <w:r w:rsidRPr="00444DC4">
        <w:t>Reporting requirements</w:t>
      </w:r>
      <w:bookmarkEnd w:id="350"/>
      <w:bookmarkEnd w:id="351"/>
      <w:bookmarkEnd w:id="352"/>
    </w:p>
    <w:p w14:paraId="2A309B87" w14:textId="4FB8AD2A" w:rsidR="00273170" w:rsidRPr="00444DC4" w:rsidRDefault="00C011A2"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If issued, the licence would oblige the licence holder to immediately report any of the following to the Regulator:</w:t>
      </w:r>
    </w:p>
    <w:p w14:paraId="25CB58F2" w14:textId="5BE07010" w:rsidR="00273170" w:rsidRPr="00444DC4" w:rsidRDefault="00273170" w:rsidP="00C011A2">
      <w:pPr>
        <w:pStyle w:val="bulletedRARMP2"/>
        <w:numPr>
          <w:ilvl w:val="0"/>
          <w:numId w:val="4"/>
        </w:numPr>
        <w:tabs>
          <w:tab w:val="clear" w:pos="720"/>
          <w:tab w:val="num" w:pos="993"/>
        </w:tabs>
        <w:ind w:left="993" w:hanging="426"/>
      </w:pPr>
      <w:r w:rsidRPr="00444DC4">
        <w:t xml:space="preserve">any additional information regarding risks to the health and safety of people or the environment associated with the </w:t>
      </w:r>
      <w:r w:rsidR="00C629DD" w:rsidRPr="00444DC4">
        <w:t>trial</w:t>
      </w:r>
    </w:p>
    <w:p w14:paraId="051FF9A9" w14:textId="77777777" w:rsidR="00273170" w:rsidRPr="00444DC4" w:rsidRDefault="00273170" w:rsidP="00C011A2">
      <w:pPr>
        <w:pStyle w:val="bulletedRARMP2"/>
        <w:numPr>
          <w:ilvl w:val="0"/>
          <w:numId w:val="4"/>
        </w:numPr>
        <w:tabs>
          <w:tab w:val="clear" w:pos="720"/>
          <w:tab w:val="num" w:pos="993"/>
        </w:tabs>
        <w:ind w:left="993" w:hanging="426"/>
      </w:pPr>
      <w:r w:rsidRPr="00444DC4">
        <w:t>any contraventions of the licence by persons covered by the licence</w:t>
      </w:r>
    </w:p>
    <w:p w14:paraId="36B96F49" w14:textId="07E3A982" w:rsidR="00273170" w:rsidRPr="00444DC4" w:rsidRDefault="00273170" w:rsidP="00C011A2">
      <w:pPr>
        <w:pStyle w:val="bulletedRARMP2"/>
        <w:numPr>
          <w:ilvl w:val="0"/>
          <w:numId w:val="4"/>
        </w:numPr>
        <w:tabs>
          <w:tab w:val="clear" w:pos="720"/>
          <w:tab w:val="num" w:pos="993"/>
        </w:tabs>
        <w:ind w:left="993" w:hanging="426"/>
      </w:pPr>
      <w:r w:rsidRPr="00444DC4">
        <w:t>any un</w:t>
      </w:r>
      <w:r w:rsidR="002F3D36" w:rsidRPr="00444DC4">
        <w:t xml:space="preserve">intended effects of the </w:t>
      </w:r>
      <w:r w:rsidR="00C629DD" w:rsidRPr="00444DC4">
        <w:t>trial</w:t>
      </w:r>
    </w:p>
    <w:p w14:paraId="02EF016A" w14:textId="57EC4227" w:rsidR="00273170" w:rsidRPr="00444DC4" w:rsidRDefault="00C629DD"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licence holder would also be obliged to submit an Annual Report within 90 days of the anniversary of the licence containing any information required by the licence, including the results of inspection activities.</w:t>
      </w:r>
    </w:p>
    <w:p w14:paraId="334B3CE5" w14:textId="34796BB6" w:rsidR="00273170" w:rsidRPr="00444DC4" w:rsidRDefault="00273170" w:rsidP="00DC7406">
      <w:pPr>
        <w:pStyle w:val="3RARMP"/>
      </w:pPr>
      <w:bookmarkStart w:id="353" w:name="_Toc381716018"/>
      <w:bookmarkStart w:id="354" w:name="_Toc426973554"/>
      <w:bookmarkStart w:id="355" w:name="_Toc445815557"/>
      <w:r w:rsidRPr="00444DC4">
        <w:t>Monitoring for Compliance</w:t>
      </w:r>
      <w:bookmarkEnd w:id="353"/>
      <w:bookmarkEnd w:id="354"/>
      <w:bookmarkEnd w:id="355"/>
    </w:p>
    <w:p w14:paraId="686BE9C4" w14:textId="77777777" w:rsidR="00273170" w:rsidRPr="00444DC4"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23CC6786" w14:textId="5783F263" w:rsidR="002F04B1" w:rsidRPr="00444DC4" w:rsidRDefault="002F04B1"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If monitoring activities identify changes in the risks associated with the authorised dealings, the Regulator may also vary licence conditions, or if necessary, suspend or cancel the licence.</w:t>
      </w:r>
    </w:p>
    <w:p w14:paraId="0EF3F679" w14:textId="77777777" w:rsidR="00273170" w:rsidRPr="00444DC4" w:rsidRDefault="00273170"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health and safety of people or the environment could result.</w:t>
      </w:r>
    </w:p>
    <w:p w14:paraId="28704ED4" w14:textId="09F1DAB8" w:rsidR="00273170" w:rsidRPr="00444DC4" w:rsidRDefault="00273170" w:rsidP="00DE68EC">
      <w:pPr>
        <w:pStyle w:val="2RARMP"/>
      </w:pPr>
      <w:bookmarkStart w:id="356" w:name="_Toc381716023"/>
      <w:bookmarkStart w:id="357" w:name="_Toc426973559"/>
      <w:bookmarkStart w:id="358" w:name="_Toc445815558"/>
      <w:r w:rsidRPr="00444DC4">
        <w:lastRenderedPageBreak/>
        <w:t>Conclusions of the</w:t>
      </w:r>
      <w:r w:rsidR="002C76E9" w:rsidRPr="00444DC4">
        <w:t xml:space="preserve"> </w:t>
      </w:r>
      <w:r w:rsidRPr="00444DC4">
        <w:t>RARMP</w:t>
      </w:r>
      <w:bookmarkEnd w:id="356"/>
      <w:bookmarkEnd w:id="357"/>
      <w:bookmarkEnd w:id="358"/>
    </w:p>
    <w:p w14:paraId="778CEDA9" w14:textId="40BD5405" w:rsidR="00273170" w:rsidRPr="00444DC4" w:rsidRDefault="002C76E9" w:rsidP="0073774C">
      <w:pPr>
        <w:pStyle w:val="para0"/>
        <w:numPr>
          <w:ilvl w:val="0"/>
          <w:numId w:val="34"/>
        </w:numPr>
        <w:pBdr>
          <w:top w:val="nil"/>
          <w:left w:val="nil"/>
          <w:bottom w:val="nil"/>
          <w:right w:val="nil"/>
          <w:between w:val="nil"/>
          <w:bar w:val="nil"/>
        </w:pBdr>
        <w:rPr>
          <w:color w:val="auto"/>
          <w:lang w:val="en-AU"/>
        </w:rPr>
      </w:pPr>
      <w:r w:rsidRPr="00444DC4">
        <w:rPr>
          <w:color w:val="auto"/>
          <w:lang w:val="en-AU"/>
        </w:rPr>
        <w:t xml:space="preserve">The risk assessment concludes that the proposed limited and controlled release of GM virus to take place in </w:t>
      </w:r>
      <w:r w:rsidR="003A7C1D" w:rsidRPr="00444DC4">
        <w:rPr>
          <w:color w:val="auto"/>
          <w:lang w:val="en-AU"/>
        </w:rPr>
        <w:t xml:space="preserve">Australian </w:t>
      </w:r>
      <w:r w:rsidRPr="00444DC4">
        <w:rPr>
          <w:color w:val="auto"/>
          <w:lang w:val="en-AU"/>
        </w:rPr>
        <w:t xml:space="preserve">hospitals, involving up to </w:t>
      </w:r>
      <w:r w:rsidR="003A7C1D" w:rsidRPr="00444DC4">
        <w:rPr>
          <w:color w:val="auto"/>
          <w:lang w:val="en-AU"/>
        </w:rPr>
        <w:t xml:space="preserve">75 </w:t>
      </w:r>
      <w:r w:rsidRPr="00444DC4">
        <w:rPr>
          <w:color w:val="auto"/>
          <w:lang w:val="en-AU"/>
        </w:rPr>
        <w:t xml:space="preserve">trial participants and expected to run for up to five years, poses </w:t>
      </w:r>
      <w:r w:rsidR="00367DE2" w:rsidRPr="00444DC4">
        <w:rPr>
          <w:color w:val="auto"/>
          <w:lang w:val="en-AU"/>
        </w:rPr>
        <w:t xml:space="preserve">negligible to </w:t>
      </w:r>
      <w:r w:rsidR="003A7C1D" w:rsidRPr="00444DC4">
        <w:rPr>
          <w:color w:val="auto"/>
          <w:lang w:val="en-AU"/>
        </w:rPr>
        <w:t xml:space="preserve">low </w:t>
      </w:r>
      <w:r w:rsidRPr="00444DC4">
        <w:rPr>
          <w:color w:val="auto"/>
          <w:lang w:val="en-AU"/>
        </w:rPr>
        <w:t>risks to the health and safety of people or the environment as a result of gene technology.</w:t>
      </w:r>
    </w:p>
    <w:p w14:paraId="748653A5" w14:textId="2117FAA6" w:rsidR="00273170" w:rsidRPr="00444DC4" w:rsidRDefault="002C76E9" w:rsidP="0073774C">
      <w:pPr>
        <w:pStyle w:val="para0"/>
        <w:numPr>
          <w:ilvl w:val="0"/>
          <w:numId w:val="34"/>
        </w:numPr>
        <w:pBdr>
          <w:top w:val="nil"/>
          <w:left w:val="nil"/>
          <w:bottom w:val="nil"/>
          <w:right w:val="nil"/>
          <w:between w:val="nil"/>
          <w:bar w:val="nil"/>
        </w:pBdr>
        <w:rPr>
          <w:color w:val="auto"/>
          <w:lang w:val="en-AU"/>
        </w:rPr>
        <w:sectPr w:rsidR="00273170" w:rsidRPr="00444DC4" w:rsidSect="00822292">
          <w:footerReference w:type="default" r:id="rId29"/>
          <w:pgSz w:w="11906" w:h="16838" w:code="9"/>
          <w:pgMar w:top="1134" w:right="1361" w:bottom="1134" w:left="1361" w:header="680" w:footer="510" w:gutter="0"/>
          <w:cols w:space="708"/>
          <w:docGrid w:linePitch="360"/>
        </w:sectPr>
      </w:pPr>
      <w:r w:rsidRPr="00444DC4">
        <w:rPr>
          <w:color w:val="auto"/>
          <w:lang w:val="en-AU"/>
        </w:rPr>
        <w:t xml:space="preserve">The risk management plan concludes that the </w:t>
      </w:r>
      <w:r w:rsidR="008A62DC" w:rsidRPr="00444DC4">
        <w:rPr>
          <w:color w:val="auto"/>
          <w:lang w:val="en-AU"/>
        </w:rPr>
        <w:t xml:space="preserve">identified </w:t>
      </w:r>
      <w:r w:rsidR="00E97C05" w:rsidRPr="00444DC4">
        <w:rPr>
          <w:color w:val="auto"/>
          <w:lang w:val="en-AU"/>
        </w:rPr>
        <w:t xml:space="preserve">negligible to </w:t>
      </w:r>
      <w:r w:rsidR="003A7C1D" w:rsidRPr="00444DC4">
        <w:rPr>
          <w:color w:val="auto"/>
          <w:lang w:val="en-AU"/>
        </w:rPr>
        <w:t>low risks can be managed so as to protect the health and safety of people and the environment by imposing risk treatment measures</w:t>
      </w:r>
      <w:r w:rsidRPr="00444DC4">
        <w:rPr>
          <w:color w:val="auto"/>
          <w:lang w:val="en-AU"/>
        </w:rPr>
        <w:t xml:space="preserve">. </w:t>
      </w:r>
      <w:r w:rsidR="00EF3128" w:rsidRPr="00444DC4">
        <w:rPr>
          <w:color w:val="auto"/>
          <w:lang w:val="en-AU"/>
        </w:rPr>
        <w:t>L</w:t>
      </w:r>
      <w:r w:rsidRPr="00444DC4">
        <w:rPr>
          <w:color w:val="auto"/>
          <w:lang w:val="en-AU"/>
        </w:rPr>
        <w:t xml:space="preserve">icence conditions are </w:t>
      </w:r>
      <w:r w:rsidR="00EF3128" w:rsidRPr="00444DC4">
        <w:rPr>
          <w:color w:val="auto"/>
          <w:lang w:val="en-AU"/>
        </w:rPr>
        <w:t>imposed</w:t>
      </w:r>
      <w:r w:rsidRPr="00444DC4">
        <w:rPr>
          <w:color w:val="auto"/>
          <w:lang w:val="en-AU"/>
        </w:rPr>
        <w:t xml:space="preserve"> to limit the release </w:t>
      </w:r>
      <w:r w:rsidR="00EF3128" w:rsidRPr="00444DC4">
        <w:rPr>
          <w:color w:val="auto"/>
          <w:lang w:val="en-AU"/>
        </w:rPr>
        <w:t>in</w:t>
      </w:r>
      <w:r w:rsidRPr="00444DC4">
        <w:rPr>
          <w:color w:val="auto"/>
          <w:lang w:val="en-AU"/>
        </w:rPr>
        <w:t xml:space="preserve"> size, locations and duration</w:t>
      </w:r>
      <w:r w:rsidR="00490F14" w:rsidRPr="00444DC4">
        <w:rPr>
          <w:color w:val="auto"/>
          <w:lang w:val="en-AU"/>
        </w:rPr>
        <w:t>, and to restrict the spread and persistence of the GMO and its genetic material in the environment</w:t>
      </w:r>
      <w:r w:rsidR="00EF3128" w:rsidRPr="00444DC4">
        <w:rPr>
          <w:color w:val="auto"/>
          <w:lang w:val="en-AU"/>
        </w:rPr>
        <w:t>,</w:t>
      </w:r>
      <w:r w:rsidRPr="00444DC4">
        <w:rPr>
          <w:color w:val="auto"/>
          <w:lang w:val="en-AU"/>
        </w:rPr>
        <w:t xml:space="preserve"> as these were important considerations in establishing the context for assessing the risks</w:t>
      </w:r>
      <w:r w:rsidR="00490F14" w:rsidRPr="00444DC4">
        <w:rPr>
          <w:color w:val="auto"/>
          <w:lang w:val="en-AU"/>
        </w:rPr>
        <w:t>. Specific risk t</w:t>
      </w:r>
      <w:r w:rsidR="00EF3128" w:rsidRPr="00444DC4">
        <w:rPr>
          <w:color w:val="auto"/>
          <w:lang w:val="en-AU"/>
        </w:rPr>
        <w:t>reat</w:t>
      </w:r>
      <w:r w:rsidR="00AE6B4C" w:rsidRPr="00444DC4">
        <w:rPr>
          <w:color w:val="auto"/>
          <w:lang w:val="en-AU"/>
        </w:rPr>
        <w:t>ment</w:t>
      </w:r>
      <w:r w:rsidR="00EF3128" w:rsidRPr="00444DC4">
        <w:rPr>
          <w:color w:val="auto"/>
          <w:lang w:val="en-AU"/>
        </w:rPr>
        <w:t xml:space="preserve"> </w:t>
      </w:r>
      <w:r w:rsidR="00490F14" w:rsidRPr="00444DC4">
        <w:rPr>
          <w:color w:val="auto"/>
          <w:lang w:val="en-AU"/>
        </w:rPr>
        <w:t>measure</w:t>
      </w:r>
      <w:r w:rsidR="00AE6B4C" w:rsidRPr="00444DC4">
        <w:rPr>
          <w:color w:val="auto"/>
          <w:lang w:val="en-AU"/>
        </w:rPr>
        <w:t>s</w:t>
      </w:r>
      <w:r w:rsidR="00490F14" w:rsidRPr="00444DC4">
        <w:rPr>
          <w:color w:val="auto"/>
          <w:lang w:val="en-AU"/>
        </w:rPr>
        <w:t xml:space="preserve"> have also been imposed to manage </w:t>
      </w:r>
      <w:r w:rsidR="00EF3128" w:rsidRPr="00444DC4">
        <w:rPr>
          <w:color w:val="auto"/>
          <w:lang w:val="en-AU"/>
        </w:rPr>
        <w:t>the identified negligible to low risk</w:t>
      </w:r>
      <w:r w:rsidRPr="00444DC4">
        <w:rPr>
          <w:color w:val="auto"/>
          <w:lang w:val="en-AU"/>
        </w:rPr>
        <w:t>.</w:t>
      </w:r>
    </w:p>
    <w:bookmarkEnd w:id="265"/>
    <w:p w14:paraId="0F92FA19" w14:textId="175FB8CD" w:rsidR="00FC0751" w:rsidRPr="00444DC4" w:rsidRDefault="00502207" w:rsidP="00BA6988">
      <w:pPr>
        <w:pStyle w:val="1RARMP"/>
        <w:numPr>
          <w:ilvl w:val="0"/>
          <w:numId w:val="0"/>
        </w:numPr>
        <w:outlineLvl w:val="9"/>
        <w:rPr>
          <w:color w:val="auto"/>
        </w:rPr>
      </w:pPr>
      <w:r w:rsidRPr="00444DC4">
        <w:rPr>
          <w:color w:val="auto"/>
        </w:rPr>
        <w:lastRenderedPageBreak/>
        <w:t>References</w:t>
      </w:r>
    </w:p>
    <w:p w14:paraId="1DE4ABEC" w14:textId="77777777" w:rsidR="00FB3D31" w:rsidRPr="00444DC4" w:rsidRDefault="00D56FE5" w:rsidP="00A76025">
      <w:pPr>
        <w:spacing w:before="120" w:after="120"/>
        <w:rPr>
          <w:rFonts w:eastAsia="Times New Roman"/>
          <w:bCs/>
        </w:rPr>
      </w:pPr>
      <w:r w:rsidRPr="00444DC4">
        <w:rPr>
          <w:rFonts w:ascii="Arial" w:eastAsia="Times New Roman" w:hAnsi="Arial" w:cs="Arial"/>
          <w:kern w:val="32"/>
          <w:sz w:val="28"/>
          <w:szCs w:val="36"/>
        </w:rPr>
        <w:fldChar w:fldCharType="begin"/>
      </w:r>
      <w:r w:rsidRPr="00444DC4">
        <w:rPr>
          <w:rFonts w:ascii="Arial" w:eastAsia="Times New Roman" w:hAnsi="Arial" w:cs="Arial"/>
          <w:kern w:val="32"/>
          <w:sz w:val="28"/>
          <w:szCs w:val="36"/>
        </w:rPr>
        <w:instrText xml:space="preserve"> ADDIN REFMGR.REFLIST </w:instrText>
      </w:r>
      <w:r w:rsidRPr="00444DC4">
        <w:rPr>
          <w:rFonts w:ascii="Arial" w:eastAsia="Times New Roman" w:hAnsi="Arial" w:cs="Arial"/>
          <w:kern w:val="32"/>
          <w:sz w:val="28"/>
          <w:szCs w:val="36"/>
        </w:rPr>
        <w:fldChar w:fldCharType="separate"/>
      </w:r>
      <w:r w:rsidR="00FB3D31" w:rsidRPr="00444DC4">
        <w:rPr>
          <w:rFonts w:eastAsia="Times New Roman"/>
          <w:bCs/>
        </w:rPr>
        <w:t>Abrahao, J.S., Campos, R.K., Trindade, G.S., Guimaraes da, F.F., Ferreira, P.C., Kroon, E.G. (2015) Outbreak of severe zoonotic vaccinia virus infection, Southeastern Brazil. Emerging Infectious Diseases 21: 695-698.</w:t>
      </w:r>
    </w:p>
    <w:p w14:paraId="62BEA333" w14:textId="77777777" w:rsidR="00FB3D31" w:rsidRPr="00444DC4" w:rsidRDefault="00FB3D31" w:rsidP="00A76025">
      <w:pPr>
        <w:spacing w:before="120" w:after="120"/>
        <w:rPr>
          <w:rFonts w:eastAsia="Times New Roman"/>
          <w:bCs/>
        </w:rPr>
      </w:pPr>
      <w:r w:rsidRPr="00444DC4">
        <w:rPr>
          <w:rFonts w:eastAsia="Times New Roman"/>
          <w:bCs/>
        </w:rPr>
        <w:t>Abrahão, J.S., de Souza Trindade, G., Siqueira Ferreira, J.M., Campos, R.K., Bonjardim, C.A., Peregrino Ferreira, P.C. et al. (2009) Long-lasting stability of Vaccinia virus strains in murine feces: implications for virus circulation and environmental maintenance. Archives of Virology 154: 1551-1553.</w:t>
      </w:r>
    </w:p>
    <w:p w14:paraId="531D7538" w14:textId="77777777" w:rsidR="00FB3D31" w:rsidRPr="00444DC4" w:rsidRDefault="00FB3D31" w:rsidP="00A76025">
      <w:pPr>
        <w:spacing w:before="120" w:after="120"/>
        <w:rPr>
          <w:rFonts w:eastAsia="Times New Roman"/>
          <w:bCs/>
        </w:rPr>
      </w:pPr>
      <w:r w:rsidRPr="00444DC4">
        <w:rPr>
          <w:rFonts w:eastAsia="Times New Roman"/>
          <w:bCs/>
        </w:rPr>
        <w:t>Abrahao, J.S., Guedes, M.I., Trindade, G.S., Fonseca, F.G., Campos, R.K., Mota, B.F. et al. (2009a) One more piece in the VACV ecological puzzle: could peridomestic rodents be the link between wildlife and bovine vaccinia outbreaks in Brazil? PLoS One 4: e7428.</w:t>
      </w:r>
    </w:p>
    <w:p w14:paraId="6775693E" w14:textId="77777777" w:rsidR="00FB3D31" w:rsidRPr="00444DC4" w:rsidRDefault="00FB3D31" w:rsidP="00A76025">
      <w:pPr>
        <w:spacing w:before="120" w:after="120"/>
        <w:rPr>
          <w:rFonts w:eastAsia="Times New Roman"/>
          <w:bCs/>
        </w:rPr>
      </w:pPr>
      <w:r w:rsidRPr="00444DC4">
        <w:rPr>
          <w:rFonts w:eastAsia="Times New Roman"/>
          <w:bCs/>
        </w:rPr>
        <w:t>Abrahao, J.S., Silva-Fernandes, A.T., Lima, L.S., Campos, R.K., Guedes, M.I., Cota, M.M. et al. (2010) Vaccinia virus infection in monkeys, Brazilian Amazon. Emerging Infectious Diseases 16: 976-979.</w:t>
      </w:r>
    </w:p>
    <w:p w14:paraId="2994AF47" w14:textId="77777777" w:rsidR="00FB3D31" w:rsidRPr="00444DC4" w:rsidRDefault="00FB3D31" w:rsidP="00A76025">
      <w:pPr>
        <w:spacing w:before="120" w:after="120"/>
        <w:rPr>
          <w:rFonts w:eastAsia="Times New Roman"/>
          <w:bCs/>
        </w:rPr>
      </w:pPr>
      <w:r w:rsidRPr="00444DC4">
        <w:rPr>
          <w:rFonts w:eastAsia="Times New Roman"/>
          <w:bCs/>
        </w:rPr>
        <w:t>Abrahao, J.S., Trindade, G.S., Ferreira, J.M., Campos, R.K., Bonjardim, C.A., Ferreira, P.C. et al. (2009b) Long-lasting stability of Vaccinia virus strains in murine feces: implications for virus circulation and environmental maintenance. Archives of Virology 154: 1551-1553.</w:t>
      </w:r>
    </w:p>
    <w:p w14:paraId="7F8B4FC5" w14:textId="77777777" w:rsidR="00FB3D31" w:rsidRPr="00444DC4" w:rsidRDefault="00FB3D31" w:rsidP="00A76025">
      <w:pPr>
        <w:spacing w:before="120" w:after="120"/>
        <w:rPr>
          <w:rFonts w:eastAsia="Times New Roman"/>
          <w:bCs/>
        </w:rPr>
      </w:pPr>
      <w:r w:rsidRPr="00444DC4">
        <w:rPr>
          <w:rFonts w:eastAsia="Times New Roman"/>
          <w:bCs/>
        </w:rPr>
        <w:t>Adams, M.M., Rice, A.D., Moyer, R.W. (2007) Rabbitpox virus and vaccinia virus infection of rabbits as a model for human smallpox. Journal of Virology 81: 11084-11095.</w:t>
      </w:r>
    </w:p>
    <w:p w14:paraId="4A361417" w14:textId="77777777" w:rsidR="00FB3D31" w:rsidRPr="00444DC4" w:rsidRDefault="00FB3D31" w:rsidP="00A76025">
      <w:pPr>
        <w:spacing w:before="120" w:after="120"/>
        <w:rPr>
          <w:rFonts w:eastAsia="Times New Roman"/>
          <w:bCs/>
        </w:rPr>
      </w:pPr>
      <w:r w:rsidRPr="00444DC4">
        <w:rPr>
          <w:rFonts w:eastAsia="Times New Roman"/>
          <w:bCs/>
        </w:rPr>
        <w:t>Armed Forces Health Surveillance Center (AFHSC)  First Reported Spread of Vaccinia Virus Through Shaving After Contact Transmission. Infection Control Today.</w:t>
      </w:r>
    </w:p>
    <w:p w14:paraId="27F5B2D1" w14:textId="77777777" w:rsidR="00FB3D31" w:rsidRPr="00444DC4" w:rsidRDefault="00FB3D31" w:rsidP="00A76025">
      <w:pPr>
        <w:spacing w:before="120" w:after="120"/>
        <w:rPr>
          <w:rFonts w:eastAsia="Times New Roman"/>
          <w:bCs/>
        </w:rPr>
      </w:pPr>
      <w:r w:rsidRPr="00444DC4">
        <w:rPr>
          <w:rFonts w:eastAsia="Times New Roman"/>
          <w:bCs/>
        </w:rPr>
        <w:t>Artois, M., Charlton, K.M., Tolson, N.D., Casey, G.A., Knowles, M.K., Campbell, J.B. (1990) Vaccinia recombinant virus expressing the rabies virus glycoprotein: safety and efficacy trials in Canadian wildlife. Canadian Journal of Veterinary Research 54: 504-507.</w:t>
      </w:r>
    </w:p>
    <w:p w14:paraId="7932EBCB" w14:textId="54E05FFD" w:rsidR="00FB3D31" w:rsidRPr="00444DC4" w:rsidRDefault="00FB3D31" w:rsidP="00A76025">
      <w:pPr>
        <w:spacing w:before="120" w:after="120"/>
        <w:rPr>
          <w:rFonts w:eastAsia="Times New Roman"/>
          <w:bCs/>
        </w:rPr>
      </w:pPr>
      <w:r w:rsidRPr="00444DC4">
        <w:rPr>
          <w:rFonts w:eastAsia="Times New Roman"/>
          <w:bCs/>
        </w:rPr>
        <w:t>Assis, F.L., Borges, I.A., Mesquita, V.S., Ferreira, P.C., Trindade, G.S., Kroon, E.G. et al. (2013) Vaccinia virus in household environment during bovine vaccinia outbreak, Brazil. Emerging Infectious Diseases 19: 2045-2047.</w:t>
      </w:r>
    </w:p>
    <w:p w14:paraId="009D91A4" w14:textId="59332B86" w:rsidR="00FB3D31" w:rsidRPr="00444DC4" w:rsidRDefault="00FB3D31" w:rsidP="00A76025">
      <w:pPr>
        <w:spacing w:before="120" w:after="120"/>
        <w:rPr>
          <w:rFonts w:eastAsia="Times New Roman"/>
          <w:bCs/>
        </w:rPr>
      </w:pPr>
      <w:r w:rsidRPr="00444DC4">
        <w:rPr>
          <w:rFonts w:eastAsia="Times New Roman"/>
          <w:bCs/>
        </w:rPr>
        <w:t>Australian Capital Territory (1991). Clinical Waste Act 1990.</w:t>
      </w:r>
    </w:p>
    <w:p w14:paraId="7D5800BB" w14:textId="77777777" w:rsidR="00FB3D31" w:rsidRPr="00444DC4" w:rsidRDefault="00FB3D31" w:rsidP="00A76025">
      <w:pPr>
        <w:spacing w:before="120" w:after="120"/>
        <w:rPr>
          <w:rFonts w:eastAsia="Times New Roman"/>
          <w:bCs/>
        </w:rPr>
      </w:pPr>
      <w:r w:rsidRPr="00444DC4">
        <w:rPr>
          <w:rFonts w:eastAsia="Times New Roman"/>
          <w:bCs/>
        </w:rPr>
        <w:t xml:space="preserve">Australian Wildlife Health Network (2012a). Poxviruses and Australian Wild Birds Fact Sheet.  Australian Wildlife Health Network </w:t>
      </w:r>
    </w:p>
    <w:p w14:paraId="273868FB" w14:textId="77777777" w:rsidR="00FB3D31" w:rsidRPr="00444DC4" w:rsidRDefault="00FB3D31" w:rsidP="00A76025">
      <w:pPr>
        <w:spacing w:before="120" w:after="120"/>
        <w:rPr>
          <w:rFonts w:eastAsia="Times New Roman"/>
          <w:bCs/>
        </w:rPr>
      </w:pPr>
      <w:r w:rsidRPr="00444DC4">
        <w:rPr>
          <w:rFonts w:eastAsia="Times New Roman"/>
          <w:bCs/>
        </w:rPr>
        <w:t xml:space="preserve">Australian Wildlife Health Network (2012b). Poxviruses and Native Australian Wildlife Fact Sheet.  Australian Wildlife Health Network </w:t>
      </w:r>
    </w:p>
    <w:p w14:paraId="2298744D" w14:textId="77777777" w:rsidR="00FB3D31" w:rsidRPr="00444DC4" w:rsidRDefault="00FB3D31" w:rsidP="00A76025">
      <w:pPr>
        <w:spacing w:before="120" w:after="120"/>
        <w:rPr>
          <w:rFonts w:eastAsia="Times New Roman"/>
          <w:bCs/>
        </w:rPr>
      </w:pPr>
      <w:r w:rsidRPr="00444DC4">
        <w:rPr>
          <w:rFonts w:eastAsia="Times New Roman"/>
          <w:bCs/>
        </w:rPr>
        <w:t>Autio, K., Knuuttila, A., Kipar, A., Pesonen, S., Guse, K., Parviainen, S. et al. (2014) Safety and biodistribution of a double-deleted oncolytic vaccinia virus encoding CD40 ligand in laboratory Beagles. Molecular Therapy - Oncolytics 1: 1-8.</w:t>
      </w:r>
    </w:p>
    <w:p w14:paraId="690445E2" w14:textId="77777777" w:rsidR="00FB3D31" w:rsidRPr="00444DC4" w:rsidRDefault="00FB3D31" w:rsidP="00D15985">
      <w:pPr>
        <w:spacing w:before="120" w:after="120"/>
        <w:rPr>
          <w:rFonts w:eastAsia="Times New Roman"/>
          <w:bCs/>
        </w:rPr>
      </w:pPr>
      <w:r w:rsidRPr="00444DC4">
        <w:rPr>
          <w:rFonts w:eastAsia="Times New Roman"/>
          <w:bCs/>
        </w:rPr>
        <w:t>Baur, K., Brinkmann, K., Schweneker, M., Patzold, J., Meisinger-Henschel, C., Hermann, J. et al. (2010) Immediate-early expression of a recombinant antigen by modified vaccinia virus ankara breaks the immunodominance of strong vector-specific B8R antigen in acute and memory CD8 T-cell responses. Journal of Virology 84: 8743-8752.</w:t>
      </w:r>
    </w:p>
    <w:p w14:paraId="626D92CB" w14:textId="2FB0DF6B" w:rsidR="00FB3D31" w:rsidRPr="00444DC4" w:rsidRDefault="00FB3D31" w:rsidP="00D15985">
      <w:pPr>
        <w:spacing w:before="120" w:after="120"/>
        <w:rPr>
          <w:rFonts w:eastAsia="Times New Roman"/>
          <w:bCs/>
        </w:rPr>
      </w:pPr>
      <w:r w:rsidRPr="00444DC4">
        <w:rPr>
          <w:rFonts w:eastAsia="Times New Roman"/>
          <w:bCs/>
        </w:rPr>
        <w:t>Baxby, D. (1996) Chapter 69: Poxviruses. In: Baron, S., ed. Medical Microbiology, Edition 4 Galveston.</w:t>
      </w:r>
    </w:p>
    <w:p w14:paraId="0498BD0F" w14:textId="77777777" w:rsidR="00FB3D31" w:rsidRPr="00444DC4" w:rsidRDefault="00FB3D31" w:rsidP="00D15985">
      <w:pPr>
        <w:spacing w:before="120" w:after="120"/>
        <w:rPr>
          <w:rFonts w:eastAsia="Times New Roman"/>
          <w:bCs/>
        </w:rPr>
      </w:pPr>
      <w:r w:rsidRPr="00444DC4">
        <w:rPr>
          <w:rFonts w:eastAsia="Times New Roman"/>
          <w:bCs/>
        </w:rPr>
        <w:t>Beddington, R.S., Morgernstern, J., Land, H., Hogan, A. (1989) An in situ transgenic enzyme marker for the midgestation mouse embryo and the visualization of inner cell mass clones during early organogenesis. Development 106: 37-46.</w:t>
      </w:r>
    </w:p>
    <w:p w14:paraId="0C444AA6" w14:textId="77777777" w:rsidR="00FB3D31" w:rsidRPr="00444DC4" w:rsidRDefault="00FB3D31" w:rsidP="00D15985">
      <w:pPr>
        <w:spacing w:before="120" w:after="120"/>
        <w:rPr>
          <w:rFonts w:eastAsia="Times New Roman"/>
          <w:bCs/>
        </w:rPr>
      </w:pPr>
      <w:r w:rsidRPr="00444DC4">
        <w:rPr>
          <w:rFonts w:eastAsia="Times New Roman"/>
          <w:bCs/>
        </w:rPr>
        <w:lastRenderedPageBreak/>
        <w:t>Bennett, M., Gaskell, R.M., Gaskell, C.J., Baxby, D., Kelly, D.F. (1989) Studies on poxvirus infection in cats. Archives of Virology 104: 19-33.</w:t>
      </w:r>
    </w:p>
    <w:p w14:paraId="6482E6B9" w14:textId="77777777" w:rsidR="00FB3D31" w:rsidRPr="00444DC4" w:rsidRDefault="00FB3D31" w:rsidP="00D15985">
      <w:pPr>
        <w:spacing w:before="120" w:after="120"/>
        <w:rPr>
          <w:rFonts w:eastAsia="Times New Roman"/>
          <w:bCs/>
        </w:rPr>
      </w:pPr>
      <w:r w:rsidRPr="00444DC4">
        <w:rPr>
          <w:rFonts w:eastAsia="Times New Roman"/>
          <w:bCs/>
        </w:rPr>
        <w:t>Biohazard Waste Industry Australia and New Zealand (BWI) (2010) Industry Code of Practice for the Management of Clinical and Related Wastes 2010 - 6th Edition., Edition 6 Biohazard Waste Industry Australia and New Zealand.</w:t>
      </w:r>
    </w:p>
    <w:p w14:paraId="4D868D50" w14:textId="77777777" w:rsidR="00FB3D31" w:rsidRPr="00444DC4" w:rsidRDefault="00FB3D31" w:rsidP="00D15985">
      <w:pPr>
        <w:spacing w:before="120" w:after="120"/>
        <w:rPr>
          <w:rFonts w:eastAsia="Times New Roman"/>
          <w:bCs/>
        </w:rPr>
      </w:pPr>
      <w:r w:rsidRPr="00444DC4">
        <w:rPr>
          <w:rFonts w:eastAsia="Times New Roman"/>
          <w:bCs/>
        </w:rPr>
        <w:t>Blancou, J., Kieny, M.P., Lathe, R., Lecocq, J.P., Pastoret, P.P., Soulebot, J.P. et al. (1986) Oral vaccination of the fox against rabies using a live recombinant vaccinia virus. Nature 322: 373-375.</w:t>
      </w:r>
    </w:p>
    <w:p w14:paraId="117FE6C8" w14:textId="34BF788C" w:rsidR="00FB3D31" w:rsidRPr="00444DC4" w:rsidRDefault="00FB3D31" w:rsidP="00D15985">
      <w:pPr>
        <w:spacing w:before="120" w:after="120"/>
        <w:rPr>
          <w:rFonts w:eastAsia="Times New Roman"/>
          <w:bCs/>
        </w:rPr>
      </w:pPr>
      <w:r w:rsidRPr="00444DC4">
        <w:rPr>
          <w:rFonts w:eastAsia="Times New Roman"/>
          <w:bCs/>
        </w:rPr>
        <w:t>Boulanger, D., Crouch, A., Brochier, B., Bennett, M., Clement, J., Gaskell, R.M. et al. (1996) Serological survey for orthopoxvirus infection of wild mammals in areas where a recombinant rabies virus is used to vaccinate foxes. Veterinary Record 138: 247-249.</w:t>
      </w:r>
    </w:p>
    <w:p w14:paraId="7E840818" w14:textId="77777777" w:rsidR="00FB3D31" w:rsidRPr="00444DC4" w:rsidRDefault="00FB3D31" w:rsidP="00D15985">
      <w:pPr>
        <w:spacing w:before="120" w:after="120"/>
        <w:rPr>
          <w:rFonts w:eastAsia="Times New Roman"/>
          <w:bCs/>
        </w:rPr>
      </w:pPr>
      <w:r w:rsidRPr="00444DC4">
        <w:rPr>
          <w:rFonts w:eastAsia="Times New Roman"/>
          <w:bCs/>
        </w:rPr>
        <w:t>Breitbach, C.J., Arulanandam, R., De, S.N., Thorne, S.H., Patt, R., Daneshmand, M. et al. (2013) Oncolytic vaccinia virus disrupts tumor-associated vasculature in humans. Cancer Research 73: 1265-1275.</w:t>
      </w:r>
    </w:p>
    <w:p w14:paraId="2DFAD3AD" w14:textId="77777777" w:rsidR="00FB3D31" w:rsidRPr="00444DC4" w:rsidRDefault="00FB3D31" w:rsidP="00D15985">
      <w:pPr>
        <w:spacing w:before="120" w:after="120"/>
        <w:rPr>
          <w:rFonts w:eastAsia="Times New Roman"/>
          <w:bCs/>
        </w:rPr>
      </w:pPr>
      <w:r w:rsidRPr="00444DC4">
        <w:rPr>
          <w:rFonts w:eastAsia="Times New Roman"/>
          <w:bCs/>
        </w:rPr>
        <w:t>Breitbach, C.J., Bell, J.C., Hwang, T.H., Kirn, D.H., Burke, J. (2015) The emerging therapeutic potential of the oncolytic immunotherapeutic Pexa-Vec (JX-594). Oncolytic Virotherapy 4: 25-31.</w:t>
      </w:r>
    </w:p>
    <w:p w14:paraId="4547C031" w14:textId="77777777" w:rsidR="00FB3D31" w:rsidRPr="00444DC4" w:rsidRDefault="00FB3D31" w:rsidP="00D15985">
      <w:pPr>
        <w:spacing w:before="120" w:after="120"/>
        <w:rPr>
          <w:rFonts w:eastAsia="Times New Roman"/>
          <w:bCs/>
        </w:rPr>
      </w:pPr>
      <w:r w:rsidRPr="00444DC4">
        <w:rPr>
          <w:rFonts w:eastAsia="Times New Roman"/>
          <w:bCs/>
        </w:rPr>
        <w:t>Breitbach, C.J., Burke, J., Jonker, D., Stephenson, J., Haas, A.R., Chow, L.Q. et al. (2011) Intravenous delivery of a multi-mechanistic cancer-targeted oncolytic poxvirus in humans. Nature 477: 99-102.</w:t>
      </w:r>
    </w:p>
    <w:p w14:paraId="06414A4F" w14:textId="77777777" w:rsidR="00FB3D31" w:rsidRPr="00444DC4" w:rsidRDefault="00FB3D31" w:rsidP="00D15985">
      <w:pPr>
        <w:spacing w:before="120" w:after="120"/>
        <w:rPr>
          <w:rFonts w:eastAsia="Times New Roman"/>
          <w:bCs/>
        </w:rPr>
      </w:pPr>
      <w:r w:rsidRPr="00444DC4">
        <w:rPr>
          <w:rFonts w:eastAsia="Times New Roman"/>
          <w:bCs/>
        </w:rPr>
        <w:t>Breitbach, C.J., Thorne, S.H., Bell, J.C., Kirn, D.H. (2012) Targeted and armed oncolytic poxviruses for cancer: the lead example of JX-594. Curr Pharm Biotechnol 13: 1768-1772.</w:t>
      </w:r>
    </w:p>
    <w:p w14:paraId="0F48B66F" w14:textId="77777777" w:rsidR="00FB3D31" w:rsidRPr="00444DC4" w:rsidRDefault="00FB3D31" w:rsidP="00D15985">
      <w:pPr>
        <w:spacing w:before="120" w:after="120"/>
        <w:rPr>
          <w:rFonts w:eastAsia="Times New Roman"/>
          <w:bCs/>
        </w:rPr>
      </w:pPr>
      <w:r w:rsidRPr="00444DC4">
        <w:rPr>
          <w:rFonts w:eastAsia="Times New Roman"/>
          <w:bCs/>
        </w:rPr>
        <w:t>Brochier, B., Blancou, J., Thomas, I., Languet, B., Artois, M., Kieny, M.P. et al. (1989) Use of recombinant vaccinia-rabies glycoprotein virus for oral vaccination of wildlife against rabies: innocuity to several non-target bait consuming species. Journal of Wildlife Diseases 25: 540-547.</w:t>
      </w:r>
    </w:p>
    <w:p w14:paraId="496D3F8E" w14:textId="77777777" w:rsidR="00FB3D31" w:rsidRPr="00444DC4" w:rsidRDefault="00FB3D31" w:rsidP="00D15985">
      <w:pPr>
        <w:spacing w:before="120" w:after="120"/>
        <w:rPr>
          <w:rFonts w:eastAsia="Times New Roman"/>
          <w:bCs/>
        </w:rPr>
      </w:pPr>
      <w:r w:rsidRPr="00444DC4">
        <w:rPr>
          <w:rFonts w:eastAsia="Times New Roman"/>
          <w:bCs/>
        </w:rPr>
        <w:t>Buller, R.M., Palumbo, G.J. (1991) Poxvirus pathogenesis. Microbiological Reviews 55: 80-122.</w:t>
      </w:r>
    </w:p>
    <w:p w14:paraId="2E57BE3F" w14:textId="77777777" w:rsidR="00FB3D31" w:rsidRPr="00444DC4" w:rsidRDefault="00FB3D31" w:rsidP="00D15985">
      <w:pPr>
        <w:spacing w:before="120" w:after="120"/>
        <w:rPr>
          <w:rFonts w:eastAsia="Times New Roman"/>
          <w:bCs/>
        </w:rPr>
      </w:pPr>
      <w:r w:rsidRPr="00444DC4">
        <w:rPr>
          <w:rFonts w:eastAsia="Times New Roman"/>
          <w:bCs/>
        </w:rPr>
        <w:t>Buller, R.M., Potter, M., Wallace, G.D. (1986) Variable resistance to ectromelia (mousepox) virus among genera of Mus. Current Topics in Microbiology and Immunology 127: 319-322.</w:t>
      </w:r>
    </w:p>
    <w:p w14:paraId="78F0CDD6" w14:textId="77777777" w:rsidR="00FB3D31" w:rsidRPr="00444DC4" w:rsidRDefault="00FB3D31" w:rsidP="00D15985">
      <w:pPr>
        <w:spacing w:before="120" w:after="120"/>
        <w:rPr>
          <w:rFonts w:eastAsia="Times New Roman"/>
          <w:bCs/>
        </w:rPr>
      </w:pPr>
      <w:r w:rsidRPr="00444DC4">
        <w:rPr>
          <w:rFonts w:eastAsia="Times New Roman"/>
          <w:bCs/>
        </w:rPr>
        <w:t>CDC (2013) Secondary and Tertiary Transmission of Vaccinia Virus After Sexual Contact with a Smallpox Vaccinee — San Diego, California, 2012. Morbidity and Mortality Weekly Report 62: 145-147.</w:t>
      </w:r>
    </w:p>
    <w:p w14:paraId="430CF9F5" w14:textId="77777777" w:rsidR="00FB3D31" w:rsidRPr="00444DC4" w:rsidRDefault="00FB3D31" w:rsidP="00D15985">
      <w:pPr>
        <w:spacing w:before="120" w:after="120"/>
        <w:rPr>
          <w:rFonts w:eastAsia="Times New Roman"/>
          <w:bCs/>
        </w:rPr>
      </w:pPr>
      <w:r w:rsidRPr="00444DC4">
        <w:rPr>
          <w:rFonts w:eastAsia="Times New Roman"/>
          <w:bCs/>
        </w:rPr>
        <w:t>Cebon, J., Lieschke, G.J., Bury, R.W., Morstyn, G. (1992) The dissociation of GM-CSF efficacy from toxicity according to route of administration: a pharmacodynamic study. British Journal of Haematology 80: 144-150.</w:t>
      </w:r>
    </w:p>
    <w:p w14:paraId="56EC48A4" w14:textId="77777777" w:rsidR="00FB3D31" w:rsidRPr="00444DC4" w:rsidRDefault="00FB3D31" w:rsidP="00D15985">
      <w:pPr>
        <w:spacing w:before="120" w:after="120"/>
        <w:rPr>
          <w:rFonts w:eastAsia="Times New Roman"/>
          <w:bCs/>
        </w:rPr>
      </w:pPr>
      <w:r w:rsidRPr="00444DC4">
        <w:rPr>
          <w:rFonts w:eastAsia="Times New Roman"/>
          <w:bCs/>
        </w:rPr>
        <w:t xml:space="preserve">Centers for Disease Control and Prevention (2003). Medical management of smallpox (vaccinia) vaccine adverse reactions: Vaccinia Immune Globulin and Cidovir.  Centres for Disease Control and Prevention </w:t>
      </w:r>
    </w:p>
    <w:p w14:paraId="638030A3" w14:textId="4C2A56C3" w:rsidR="00FB3D31" w:rsidRPr="00444DC4" w:rsidRDefault="00FB3D31" w:rsidP="00D15985">
      <w:pPr>
        <w:spacing w:before="120" w:after="120"/>
        <w:rPr>
          <w:rFonts w:eastAsia="Times New Roman"/>
          <w:bCs/>
        </w:rPr>
      </w:pPr>
      <w:r w:rsidRPr="00444DC4">
        <w:rPr>
          <w:rFonts w:eastAsia="Times New Roman"/>
          <w:bCs/>
        </w:rPr>
        <w:t xml:space="preserve">Centres for Disease Control and Prevention  Questions and answers about pre-event smallpox vaccination.  </w:t>
      </w:r>
      <w:hyperlink r:id="rId30" w:history="1">
        <w:r w:rsidR="00071BFC">
          <w:rPr>
            <w:rFonts w:eastAsia="Times New Roman"/>
            <w:bCs/>
          </w:rPr>
          <w:t>Link to document</w:t>
        </w:r>
      </w:hyperlink>
      <w:r w:rsidRPr="00444DC4">
        <w:rPr>
          <w:rFonts w:eastAsia="Times New Roman"/>
          <w:bCs/>
        </w:rPr>
        <w:t>.</w:t>
      </w:r>
    </w:p>
    <w:p w14:paraId="7FAD8C79" w14:textId="77777777" w:rsidR="00FB3D31" w:rsidRPr="00444DC4" w:rsidRDefault="00FB3D31" w:rsidP="00D15985">
      <w:pPr>
        <w:spacing w:before="120" w:after="120"/>
        <w:rPr>
          <w:rFonts w:eastAsia="Times New Roman"/>
          <w:bCs/>
        </w:rPr>
      </w:pPr>
      <w:r w:rsidRPr="00444DC4">
        <w:rPr>
          <w:rFonts w:eastAsia="Times New Roman"/>
          <w:bCs/>
        </w:rPr>
        <w:t>Chakrabarti, S., Sisler, J.R., Moss, B. (1997) Compact, synthetic, vaccinia virus early/late promoter for protein expression. Biotechniques 23: 1094-1097.</w:t>
      </w:r>
    </w:p>
    <w:p w14:paraId="5943D0FB" w14:textId="77777777" w:rsidR="00FB3D31" w:rsidRPr="00444DC4" w:rsidRDefault="00FB3D31" w:rsidP="00D15985">
      <w:pPr>
        <w:spacing w:before="120" w:after="120"/>
        <w:rPr>
          <w:rFonts w:eastAsia="Times New Roman"/>
          <w:bCs/>
        </w:rPr>
      </w:pPr>
      <w:r w:rsidRPr="00444DC4">
        <w:rPr>
          <w:rFonts w:eastAsia="Times New Roman"/>
          <w:bCs/>
        </w:rPr>
        <w:lastRenderedPageBreak/>
        <w:t>Chambers, A.E., Dixon, M.M., Harvey, S.P. (2009) Studies of the Suitability of Fowlpox as a Decontamination and Thermal Stability Simulant for Variola Major. International Journal of Microbiology Article ID 158749: 1-9.</w:t>
      </w:r>
    </w:p>
    <w:p w14:paraId="63564F87" w14:textId="483053B6" w:rsidR="00FB3D31" w:rsidRPr="00444DC4" w:rsidRDefault="00FB3D31" w:rsidP="00D15985">
      <w:pPr>
        <w:spacing w:before="120" w:after="120"/>
        <w:rPr>
          <w:rFonts w:eastAsia="Times New Roman"/>
          <w:bCs/>
        </w:rPr>
      </w:pPr>
      <w:r w:rsidRPr="00444DC4">
        <w:rPr>
          <w:rFonts w:eastAsia="Times New Roman"/>
          <w:bCs/>
        </w:rPr>
        <w:t>Chen, X., Anstey, A.V., Bugert, J.J. (2013) Molluscum contagiosum virus infection. Lancet Infect Dis 13: 877-888.</w:t>
      </w:r>
    </w:p>
    <w:p w14:paraId="08C8E930" w14:textId="77777777" w:rsidR="00FB3D31" w:rsidRPr="00444DC4" w:rsidRDefault="00FB3D31" w:rsidP="00D15985">
      <w:pPr>
        <w:spacing w:before="120" w:after="120"/>
        <w:rPr>
          <w:rFonts w:eastAsia="Times New Roman"/>
          <w:bCs/>
        </w:rPr>
      </w:pPr>
      <w:r w:rsidRPr="00444DC4">
        <w:rPr>
          <w:rFonts w:eastAsia="Times New Roman"/>
          <w:bCs/>
        </w:rPr>
        <w:t>Cohen, J. (2001) Smallpox Vaccinations: How Much Protection Remains? Science 294: 985.</w:t>
      </w:r>
    </w:p>
    <w:p w14:paraId="65141289" w14:textId="77777777" w:rsidR="00FB3D31" w:rsidRPr="00444DC4" w:rsidRDefault="00FB3D31" w:rsidP="00D15985">
      <w:pPr>
        <w:spacing w:before="120" w:after="120"/>
        <w:rPr>
          <w:rFonts w:eastAsia="Times New Roman"/>
          <w:bCs/>
        </w:rPr>
      </w:pPr>
      <w:r w:rsidRPr="00444DC4">
        <w:rPr>
          <w:rFonts w:eastAsia="Times New Roman"/>
          <w:bCs/>
        </w:rPr>
        <w:t>Combadiere, B., Boissonnas, A., Carcelain, G., Lefranc, E., Samri, A., Bricaire, F. et al. (2004) Distinct time effects of vaccination on long-term proliferative and IFN-gamma-producing T cell memory to smallpox in humans. Journal of Experimental Medicine 199: 1585-1593.</w:t>
      </w:r>
    </w:p>
    <w:p w14:paraId="51AA1CAF" w14:textId="77777777" w:rsidR="00FB3D31" w:rsidRPr="00444DC4" w:rsidRDefault="00FB3D31" w:rsidP="00D15985">
      <w:pPr>
        <w:spacing w:before="120" w:after="120"/>
        <w:rPr>
          <w:rFonts w:eastAsia="Times New Roman"/>
          <w:bCs/>
        </w:rPr>
      </w:pPr>
      <w:r w:rsidRPr="00444DC4">
        <w:rPr>
          <w:rFonts w:eastAsia="Times New Roman"/>
          <w:bCs/>
        </w:rPr>
        <w:t>Condit, R.C. (2010) Whence feral vaccinia? Emerging Infectious Diseases 16: 1022.</w:t>
      </w:r>
    </w:p>
    <w:p w14:paraId="5CAA8AB5" w14:textId="77777777" w:rsidR="00FB3D31" w:rsidRPr="00444DC4" w:rsidRDefault="00FB3D31" w:rsidP="00D15985">
      <w:pPr>
        <w:spacing w:before="120" w:after="120"/>
        <w:rPr>
          <w:rFonts w:eastAsia="Times New Roman"/>
          <w:bCs/>
        </w:rPr>
      </w:pPr>
      <w:r w:rsidRPr="00444DC4">
        <w:rPr>
          <w:rFonts w:eastAsia="Times New Roman"/>
          <w:bCs/>
        </w:rPr>
        <w:t>Cono, J., Casey, C.G., Bell, D.M. (2003) Smallpox vaccination and adverse reactions. Guidance for clinicians. MMWR Recomm Rep 52: 1-28.</w:t>
      </w:r>
    </w:p>
    <w:p w14:paraId="3C77B185" w14:textId="77777777" w:rsidR="00FB3D31" w:rsidRPr="00444DC4" w:rsidRDefault="00FB3D31" w:rsidP="00D15985">
      <w:pPr>
        <w:spacing w:before="120" w:after="120"/>
        <w:rPr>
          <w:rFonts w:eastAsia="Times New Roman"/>
          <w:bCs/>
        </w:rPr>
      </w:pPr>
      <w:r w:rsidRPr="00444DC4">
        <w:rPr>
          <w:rFonts w:eastAsia="Times New Roman"/>
          <w:bCs/>
        </w:rPr>
        <w:t>Cooney, E.L., Collier, A.C., Greenberg, P.D., Coombs, R.W., Zarling, J., Arditti, D.E. et al. (1991) Safety of and immunological response to a recombinant vaccinia virus vaccine expressing HIV envelope glycoprotein. Lancet 337: 567-572.</w:t>
      </w:r>
    </w:p>
    <w:p w14:paraId="2B7F17B7" w14:textId="77777777" w:rsidR="00FB3D31" w:rsidRPr="00444DC4" w:rsidRDefault="00FB3D31" w:rsidP="00D15985">
      <w:pPr>
        <w:spacing w:before="120" w:after="120"/>
        <w:rPr>
          <w:rFonts w:eastAsia="Times New Roman"/>
          <w:bCs/>
        </w:rPr>
      </w:pPr>
      <w:r w:rsidRPr="00444DC4">
        <w:rPr>
          <w:rFonts w:eastAsia="Times New Roman"/>
          <w:bCs/>
        </w:rPr>
        <w:t>Costa, G.B., Borges, I.A., Alves, P.A., Miranda, J.B., Luiz, A.P., Ferreira, P.C. et al. (2015) Alternative Routes of Zoonotic Vaccinia Virus Transmission, Brazil. Emerging Infectious Diseases 21: 2244-2246.</w:t>
      </w:r>
    </w:p>
    <w:p w14:paraId="08A86B64" w14:textId="77777777" w:rsidR="00FB3D31" w:rsidRPr="00444DC4" w:rsidRDefault="00FB3D31" w:rsidP="00D15985">
      <w:pPr>
        <w:spacing w:before="120" w:after="120"/>
        <w:rPr>
          <w:rFonts w:eastAsia="Times New Roman"/>
          <w:bCs/>
        </w:rPr>
      </w:pPr>
      <w:r w:rsidRPr="00444DC4">
        <w:rPr>
          <w:rFonts w:eastAsia="Times New Roman"/>
          <w:bCs/>
        </w:rPr>
        <w:t>Cripe, T.P., Ngo, M.C., Geller, J.I., Louis, C.U., Currier, M.A., Racadio, J.M. et al. (2015) Phase 1 study of intratumoral Pexa-Vec (JX-594), an oncolytic and immunotherapeutic vaccinia virus, in pediatric cancer patients. Mol Ther 23: 602-608.</w:t>
      </w:r>
    </w:p>
    <w:p w14:paraId="77155544" w14:textId="77777777" w:rsidR="00FB3D31" w:rsidRPr="00444DC4" w:rsidRDefault="00FB3D31" w:rsidP="00D15985">
      <w:pPr>
        <w:spacing w:before="120" w:after="120"/>
        <w:rPr>
          <w:rFonts w:eastAsia="Times New Roman"/>
          <w:bCs/>
        </w:rPr>
      </w:pPr>
      <w:r w:rsidRPr="00444DC4">
        <w:rPr>
          <w:rFonts w:eastAsia="Times New Roman"/>
          <w:bCs/>
        </w:rPr>
        <w:t>Cummings, J.F., Polhemus, M.E., Hawkes, C., Klote, M., Ludwig, G.V., Wortmann, G. (2008) Persistence of vaccinia at the site of smallpox vaccination. Clinical Infectious Diseases 46: 101-102.</w:t>
      </w:r>
    </w:p>
    <w:p w14:paraId="7874F2AE" w14:textId="327CFB35" w:rsidR="00FB3D31" w:rsidRPr="00444DC4" w:rsidRDefault="00FB3D31" w:rsidP="00D15985">
      <w:pPr>
        <w:spacing w:before="120" w:after="120"/>
        <w:rPr>
          <w:rFonts w:eastAsia="Times New Roman"/>
          <w:bCs/>
        </w:rPr>
      </w:pPr>
      <w:r w:rsidRPr="00444DC4">
        <w:rPr>
          <w:rFonts w:eastAsia="Times New Roman"/>
          <w:bCs/>
        </w:rPr>
        <w:t>D'Anunciacao, L., Guedes, M.I., Oliveira, T.L., Rehfeld, I., Bonjardim, C.A., Ferreira, P.P. et al. (2012) Filling one more gap: experimental evidence of horizontal transmission of Vaccinia v</w:t>
      </w:r>
      <w:r w:rsidR="00E84A08" w:rsidRPr="00444DC4">
        <w:rPr>
          <w:rFonts w:eastAsia="Times New Roman"/>
          <w:bCs/>
        </w:rPr>
        <w:t>irus between bovines and rodents</w:t>
      </w:r>
      <w:r w:rsidRPr="00444DC4">
        <w:rPr>
          <w:rFonts w:eastAsia="Times New Roman"/>
          <w:bCs/>
        </w:rPr>
        <w:t>. Vector Borne Zoonotic Dis 12: 61-64.</w:t>
      </w:r>
    </w:p>
    <w:p w14:paraId="053320B6" w14:textId="77777777" w:rsidR="00FB3D31" w:rsidRPr="00444DC4" w:rsidRDefault="00FB3D31" w:rsidP="00D15985">
      <w:pPr>
        <w:spacing w:before="120" w:after="120"/>
        <w:rPr>
          <w:rFonts w:eastAsia="Times New Roman"/>
          <w:bCs/>
        </w:rPr>
      </w:pPr>
      <w:r w:rsidRPr="00444DC4">
        <w:rPr>
          <w:rFonts w:eastAsia="Times New Roman"/>
          <w:bCs/>
        </w:rPr>
        <w:t>Dato, V., Moose, C., Rea, N., Fraser, G., Seiders, J., Rittle, C. et al. (2009) Human vaccinia infection after contact with a raccoon rabies vaccine bait - Pennsylvania, 2009. MMWR Morb Mortal Wkly Rep 58: 1204-1207.</w:t>
      </w:r>
    </w:p>
    <w:p w14:paraId="7BB3C839" w14:textId="77777777" w:rsidR="00FB3D31" w:rsidRPr="00444DC4" w:rsidRDefault="00FB3D31" w:rsidP="00D15985">
      <w:pPr>
        <w:spacing w:before="120" w:after="120"/>
        <w:rPr>
          <w:rFonts w:eastAsia="Times New Roman"/>
          <w:bCs/>
        </w:rPr>
      </w:pPr>
      <w:r w:rsidRPr="00444DC4">
        <w:rPr>
          <w:rFonts w:eastAsia="Times New Roman"/>
          <w:bCs/>
        </w:rPr>
        <w:t>de Assis, F.L., Vinhote, W.M., Barbosa, J.D., de Oliveira, C.H., de Oliveira, C.M., Campos, K.F. et al. (2013) Reemergence of vaccinia virus during Zoonotic outbreak, Para State, Brazil. Emerging Infectious Diseases 19: 2017-2020.</w:t>
      </w:r>
    </w:p>
    <w:p w14:paraId="6226601C" w14:textId="35CE80CA" w:rsidR="00FB3D31" w:rsidRPr="00444DC4" w:rsidRDefault="00FB3D31" w:rsidP="00D15985">
      <w:pPr>
        <w:spacing w:before="120" w:after="120"/>
        <w:rPr>
          <w:rFonts w:eastAsia="Times New Roman"/>
          <w:bCs/>
        </w:rPr>
      </w:pPr>
      <w:r w:rsidRPr="00444DC4">
        <w:rPr>
          <w:rFonts w:eastAsia="Times New Roman"/>
          <w:bCs/>
        </w:rPr>
        <w:t>de Oliveira, T.M., Guedes, M.I., Rehfeld, I.S., Matos, A.C., Rivetti, A.V., Jr., Alves, P.A. et al. (2015) Detection of Vaccinia Virus in Milk: Evidence of a Systemic and Persistent Infection in Experimentally Infected Cows. Foodborne Pathog Dis 12: 898-903.</w:t>
      </w:r>
    </w:p>
    <w:p w14:paraId="4C7A535C" w14:textId="77777777" w:rsidR="00FB3D31" w:rsidRPr="00444DC4" w:rsidRDefault="00FB3D31" w:rsidP="00D15985">
      <w:pPr>
        <w:spacing w:before="120" w:after="120"/>
        <w:rPr>
          <w:rFonts w:eastAsia="Times New Roman"/>
          <w:bCs/>
        </w:rPr>
      </w:pPr>
      <w:r w:rsidRPr="00444DC4">
        <w:rPr>
          <w:rFonts w:eastAsia="Times New Roman"/>
          <w:bCs/>
        </w:rPr>
        <w:t>de Sant'Ana, F.J., Leal, F.A., Rabelo, R.E., Vulcani, V.A., Ferreira, J.A., Jr., Cargnelutti, J.F. et al. (2013a) Outbreaks of vesicular disease caused by Vaccinia virus in dairy cattle from Goias State, Brazil (2010-2012). Pesq Vet Bras 33: 860-866.</w:t>
      </w:r>
    </w:p>
    <w:p w14:paraId="33A22B90" w14:textId="11EB372E" w:rsidR="00FB3D31" w:rsidRPr="00444DC4" w:rsidRDefault="00FB3D31" w:rsidP="00D15985">
      <w:pPr>
        <w:spacing w:before="120" w:after="120"/>
        <w:rPr>
          <w:rFonts w:eastAsia="Times New Roman"/>
          <w:bCs/>
        </w:rPr>
      </w:pPr>
      <w:r w:rsidRPr="00444DC4">
        <w:rPr>
          <w:rFonts w:eastAsia="Times New Roman"/>
          <w:bCs/>
        </w:rPr>
        <w:t>de Sant'Ana, F.J., Leal, F.A., Rabelo, R.E., Vulcani, V.A., Moreira, C.A., Jr., Cargnelutti, J.F. et al. (2013b) Coinfection by Vaccinia virus and an Orf virus-like parapoxvirus in an outbreak of vesicular disease in dairy cows in midwestern Brazil. J Vet Diagn Invest 25: 267-272.</w:t>
      </w:r>
    </w:p>
    <w:p w14:paraId="6CAABAF3" w14:textId="77777777" w:rsidR="00FB3D31" w:rsidRPr="00444DC4" w:rsidRDefault="00FB3D31" w:rsidP="00D15985">
      <w:pPr>
        <w:spacing w:before="120" w:after="120"/>
        <w:rPr>
          <w:rFonts w:eastAsia="Times New Roman"/>
          <w:bCs/>
        </w:rPr>
      </w:pPr>
      <w:r w:rsidRPr="00444DC4">
        <w:rPr>
          <w:rFonts w:eastAsia="Times New Roman"/>
          <w:bCs/>
        </w:rPr>
        <w:t>Dranoff, G. (2003) GM-CSF-secreting melanoma vaccines. Oncogene 22: 3188-3192.</w:t>
      </w:r>
    </w:p>
    <w:p w14:paraId="437457E2" w14:textId="77777777" w:rsidR="00FB3D31" w:rsidRPr="00444DC4" w:rsidRDefault="00FB3D31" w:rsidP="00D15985">
      <w:pPr>
        <w:spacing w:before="120" w:after="120"/>
        <w:rPr>
          <w:rFonts w:eastAsia="Times New Roman"/>
          <w:bCs/>
        </w:rPr>
      </w:pPr>
      <w:r w:rsidRPr="00444DC4">
        <w:rPr>
          <w:rFonts w:eastAsia="Times New Roman"/>
          <w:bCs/>
        </w:rPr>
        <w:lastRenderedPageBreak/>
        <w:t>Drumond, B.P., Leite, J.A., da Fonseca, F.G., Bonjardim, C.A., Ferreira, P.C., Kroon, E.G. (2008) Brazilian Vaccinia virus strains are genetically divergent and differ from the Lister vaccine strain. Microbes Infect 10: 185-197.</w:t>
      </w:r>
    </w:p>
    <w:p w14:paraId="69DC5348" w14:textId="77777777" w:rsidR="00FB3D31" w:rsidRPr="00444DC4" w:rsidRDefault="00FB3D31" w:rsidP="00D15985">
      <w:pPr>
        <w:spacing w:before="120" w:after="120"/>
        <w:rPr>
          <w:rFonts w:eastAsia="Times New Roman"/>
          <w:bCs/>
        </w:rPr>
      </w:pPr>
      <w:r w:rsidRPr="00444DC4">
        <w:rPr>
          <w:rFonts w:eastAsia="Times New Roman"/>
          <w:bCs/>
        </w:rPr>
        <w:t>Dumbell, K., Richardson, M. (1993) Virological investigations of specimens from buffaloes affected by buffalopox in Maharashtra State, India between 1985 and 1987. Archives of Virology 128: 257-267.</w:t>
      </w:r>
    </w:p>
    <w:p w14:paraId="2C222913" w14:textId="77777777" w:rsidR="00FB3D31" w:rsidRPr="00444DC4" w:rsidRDefault="00FB3D31" w:rsidP="00D15985">
      <w:pPr>
        <w:spacing w:before="120" w:after="120"/>
        <w:rPr>
          <w:rFonts w:eastAsia="Times New Roman"/>
          <w:bCs/>
        </w:rPr>
      </w:pPr>
      <w:r w:rsidRPr="00444DC4">
        <w:rPr>
          <w:rFonts w:eastAsia="Times New Roman"/>
          <w:bCs/>
        </w:rPr>
        <w:t>Dunham, S.P., Bruce, J. (2004) Isolation, expression and bioactivity of feline granulocyte-macrophage colony-stimulating factor. Gene 332: 97-106.</w:t>
      </w:r>
    </w:p>
    <w:p w14:paraId="0861D7B8" w14:textId="77777777" w:rsidR="00FB3D31" w:rsidRPr="00444DC4" w:rsidRDefault="00FB3D31" w:rsidP="00D15985">
      <w:pPr>
        <w:spacing w:before="120" w:after="120"/>
        <w:rPr>
          <w:rFonts w:eastAsia="Times New Roman"/>
          <w:bCs/>
        </w:rPr>
      </w:pPr>
      <w:r w:rsidRPr="00444DC4">
        <w:rPr>
          <w:rFonts w:eastAsia="Times New Roman"/>
          <w:bCs/>
        </w:rPr>
        <w:t>Egan, C., Kelly, C.D., Rush-Wilson, K., Davis, S.W., Samsonoff, W.A., Pfeiffer, H. et al. (2004) Laboratory-confirmed transmission of vaccinia virus infection through sexual contact with a military vaccinee. Journal of Clinical Microbiology 42: 5409-5411.</w:t>
      </w:r>
    </w:p>
    <w:p w14:paraId="64511E8F" w14:textId="77777777" w:rsidR="00FB3D31" w:rsidRPr="00444DC4" w:rsidRDefault="00FB3D31" w:rsidP="00D15985">
      <w:pPr>
        <w:spacing w:before="120" w:after="120"/>
        <w:rPr>
          <w:rFonts w:eastAsia="Times New Roman"/>
          <w:bCs/>
        </w:rPr>
      </w:pPr>
      <w:r w:rsidRPr="00444DC4">
        <w:rPr>
          <w:rFonts w:eastAsia="Times New Roman"/>
          <w:bCs/>
        </w:rPr>
        <w:t>El Omari, K., Solaroli, N., Karlsson, A., Balzarini, J., Stammers, D.K. (2006) Structure of vaccinia virus thymidine kinase in complex with dTTP: insights for drug design. BMC Struct Biol 6: 22.</w:t>
      </w:r>
    </w:p>
    <w:p w14:paraId="0E63AAD3" w14:textId="1AA13A68" w:rsidR="00FB3D31" w:rsidRPr="00444DC4" w:rsidRDefault="00FB3D31" w:rsidP="00D15985">
      <w:pPr>
        <w:spacing w:before="120" w:after="120"/>
        <w:rPr>
          <w:rFonts w:eastAsia="Times New Roman"/>
          <w:bCs/>
        </w:rPr>
      </w:pPr>
      <w:r w:rsidRPr="00444DC4">
        <w:rPr>
          <w:rFonts w:eastAsia="Times New Roman"/>
          <w:bCs/>
        </w:rPr>
        <w:t>Engler, R.J., Kenner, J., Leung, D.Y. (2002) Smallpox vaccination: Risk considerations for patients with atopic dermatitis. Journal of Allergy and Clinical Immunology 110: 357-365.</w:t>
      </w:r>
    </w:p>
    <w:p w14:paraId="439E98BB" w14:textId="77777777" w:rsidR="00FB3D31" w:rsidRPr="00444DC4" w:rsidRDefault="00FB3D31" w:rsidP="00D15985">
      <w:pPr>
        <w:spacing w:before="120" w:after="120"/>
        <w:rPr>
          <w:rFonts w:eastAsia="Times New Roman"/>
          <w:bCs/>
        </w:rPr>
      </w:pPr>
      <w:r w:rsidRPr="00444DC4">
        <w:rPr>
          <w:rFonts w:eastAsia="Times New Roman"/>
          <w:bCs/>
        </w:rPr>
        <w:t>Enserink, M. (2002) Public health. Treating vaccine reactions: two lifelines, but no guarantees. Science 298: 2313.</w:t>
      </w:r>
    </w:p>
    <w:p w14:paraId="355BF7EF" w14:textId="77777777" w:rsidR="00FB3D31" w:rsidRPr="00444DC4" w:rsidRDefault="00FB3D31" w:rsidP="00D15985">
      <w:pPr>
        <w:spacing w:before="120" w:after="120"/>
        <w:rPr>
          <w:rFonts w:eastAsia="Times New Roman"/>
          <w:bCs/>
        </w:rPr>
      </w:pPr>
      <w:r w:rsidRPr="00444DC4">
        <w:rPr>
          <w:rFonts w:eastAsia="Times New Roman"/>
          <w:bCs/>
        </w:rPr>
        <w:t>EPA Victoria (2009) Clinical and related waste - operational guidance. No. IWRG612.1, EPA Victoria.</w:t>
      </w:r>
    </w:p>
    <w:p w14:paraId="45F6BB14" w14:textId="77777777" w:rsidR="00FB3D31" w:rsidRPr="00444DC4" w:rsidRDefault="00FB3D31" w:rsidP="00D15985">
      <w:pPr>
        <w:spacing w:before="120" w:after="120"/>
        <w:rPr>
          <w:rFonts w:eastAsia="Times New Roman"/>
          <w:bCs/>
        </w:rPr>
      </w:pPr>
      <w:r w:rsidRPr="00444DC4">
        <w:rPr>
          <w:rFonts w:eastAsia="Times New Roman"/>
          <w:bCs/>
        </w:rPr>
        <w:t>Essbauer, S., Meyer, H., Porsch-Özcürümez, M., Pfeffer, M. (2007) Long-Lasting Stability of Vaccinia Virus (Orthopoxvirus) in Food and Environmental Samples. Zoonoses and Public Health 54: 118-124.</w:t>
      </w:r>
    </w:p>
    <w:p w14:paraId="309A5209" w14:textId="77777777" w:rsidR="00FB3D31" w:rsidRPr="00444DC4" w:rsidRDefault="00FB3D31" w:rsidP="00D15985">
      <w:pPr>
        <w:spacing w:before="120" w:after="120"/>
        <w:rPr>
          <w:rFonts w:eastAsia="Times New Roman"/>
          <w:bCs/>
        </w:rPr>
      </w:pPr>
      <w:r w:rsidRPr="00444DC4">
        <w:rPr>
          <w:rFonts w:eastAsia="Times New Roman"/>
          <w:bCs/>
        </w:rPr>
        <w:t>Felipetto, C.J., Schmidt, C., Masuda, E.K., Braum, L.D., Weiblen, R., Furtado, F.E. (2012) Vaccinia viruses isolated from cutaneous disease in horses are highly virulent for rabbits. Microbial Pathogenesis 52: 192-199.</w:t>
      </w:r>
    </w:p>
    <w:p w14:paraId="3153E394" w14:textId="77777777" w:rsidR="00FB3D31" w:rsidRPr="00444DC4" w:rsidRDefault="00FB3D31" w:rsidP="00D15985">
      <w:pPr>
        <w:spacing w:before="120" w:after="120"/>
        <w:rPr>
          <w:rFonts w:eastAsia="Times New Roman"/>
          <w:bCs/>
        </w:rPr>
      </w:pPr>
      <w:r w:rsidRPr="00444DC4">
        <w:rPr>
          <w:rFonts w:eastAsia="Times New Roman"/>
          <w:bCs/>
        </w:rPr>
        <w:t>Fenner, F. (1989) Risks and benefits of vaccinia vaccine use in the worldwide smallpox eradication campaign. Research in Virology 140: 465-466.</w:t>
      </w:r>
    </w:p>
    <w:p w14:paraId="2CB59C03" w14:textId="504E47DF" w:rsidR="00FB3D31" w:rsidRPr="00444DC4" w:rsidRDefault="00FB3D31" w:rsidP="00D15985">
      <w:pPr>
        <w:spacing w:before="120" w:after="120"/>
        <w:rPr>
          <w:rFonts w:eastAsia="Times New Roman"/>
          <w:bCs/>
        </w:rPr>
      </w:pPr>
      <w:r w:rsidRPr="00444DC4">
        <w:rPr>
          <w:rFonts w:eastAsia="Times New Roman"/>
          <w:bCs/>
        </w:rPr>
        <w:t>Fenner, F., COMBEN, B.M. (1958) [Genetic studies with mammalian poxviruses. I. Demonstration of recombination between two strains of vaccina virus]. Virology 5: 530-548.</w:t>
      </w:r>
    </w:p>
    <w:p w14:paraId="742E1A6C" w14:textId="609E21FD" w:rsidR="00FB3D31" w:rsidRPr="00444DC4" w:rsidRDefault="00FB3D31" w:rsidP="00D15985">
      <w:pPr>
        <w:spacing w:before="120" w:after="120"/>
        <w:rPr>
          <w:rFonts w:eastAsia="Times New Roman"/>
          <w:bCs/>
        </w:rPr>
      </w:pPr>
      <w:r w:rsidRPr="00444DC4">
        <w:rPr>
          <w:rFonts w:eastAsia="Times New Roman"/>
          <w:bCs/>
        </w:rPr>
        <w:t>Ferreira, J.M., Abrahao, J.S., Drumond, B.P., Oliveira, F.M., Alves, P.A., Pascoal-Xavier, M.A. et al. (2008) Vaccinia virus: shedding and horizontal transmission in a murine model. Journal of General Virology 89: 2986-2991.</w:t>
      </w:r>
    </w:p>
    <w:p w14:paraId="1F08517A" w14:textId="40368A3B" w:rsidR="00FB3D31" w:rsidRPr="00444DC4" w:rsidRDefault="00FB3D31" w:rsidP="00D15985">
      <w:pPr>
        <w:spacing w:before="120" w:after="120"/>
        <w:rPr>
          <w:rFonts w:eastAsia="Times New Roman"/>
          <w:bCs/>
        </w:rPr>
      </w:pPr>
      <w:r w:rsidRPr="00444DC4">
        <w:rPr>
          <w:rFonts w:eastAsia="Times New Roman"/>
          <w:bCs/>
        </w:rPr>
        <w:t>Franco-Luiz, A.P., Fagundes-Pereira, A., Costa, G.B., Alves, P.A., Oliveira, D.B., Bonjardim, C.A. et al. (2014) Spread of vaccinia virus to cattle herds, Argentina, 2011. Emerging Infectious Diseases 20: 1576-1578.</w:t>
      </w:r>
    </w:p>
    <w:p w14:paraId="27C1A1E5" w14:textId="77777777" w:rsidR="00FB3D31" w:rsidRPr="00444DC4" w:rsidRDefault="00FB3D31" w:rsidP="00D15985">
      <w:pPr>
        <w:spacing w:before="120" w:after="120"/>
        <w:rPr>
          <w:rFonts w:eastAsia="Times New Roman"/>
          <w:bCs/>
        </w:rPr>
      </w:pPr>
      <w:r w:rsidRPr="00444DC4">
        <w:rPr>
          <w:rFonts w:eastAsia="Times New Roman"/>
          <w:bCs/>
        </w:rPr>
        <w:t>Fulginiti, V.A., Papier, A., Lane, J.M., Neff, J.M., Henderson, D.A. (2003) Smallpox vaccination: a review, part II. Adverse events. Clinical Infectious Diseases 37: 251-271.</w:t>
      </w:r>
    </w:p>
    <w:p w14:paraId="6423597D" w14:textId="77777777" w:rsidR="00FB3D31" w:rsidRPr="00444DC4" w:rsidRDefault="00FB3D31" w:rsidP="00D15985">
      <w:pPr>
        <w:spacing w:before="120" w:after="120"/>
        <w:rPr>
          <w:rFonts w:eastAsia="Times New Roman"/>
          <w:bCs/>
        </w:rPr>
      </w:pPr>
      <w:r w:rsidRPr="00444DC4">
        <w:rPr>
          <w:rFonts w:eastAsia="Times New Roman"/>
          <w:bCs/>
        </w:rPr>
        <w:t>Garcel, A., Crance, J.M., Drillien, R., Garin, D., Favier, A.L. (2007) Genomic sequence of a clonal isolate of the vaccinia virus Lister strain employed for smallpox vaccination in France and its comparison to other orthopoxviruses. Journal of General Virology 88: 1906-1916.</w:t>
      </w:r>
    </w:p>
    <w:p w14:paraId="5EB3E2F2" w14:textId="77777777" w:rsidR="00FB3D31" w:rsidRPr="00444DC4" w:rsidRDefault="00FB3D31" w:rsidP="00D15985">
      <w:pPr>
        <w:spacing w:before="120" w:after="120"/>
        <w:rPr>
          <w:rFonts w:eastAsia="Times New Roman"/>
          <w:bCs/>
        </w:rPr>
      </w:pPr>
      <w:r w:rsidRPr="00444DC4">
        <w:rPr>
          <w:rFonts w:eastAsia="Times New Roman"/>
          <w:bCs/>
        </w:rPr>
        <w:t>Gershon, P.D., Kitching, R.P., Hammond, J.M., Black, D.N. (1989) Poxvirus genetic recombination during natural virus transmission. Journal of General Virology</w:t>
      </w:r>
    </w:p>
    <w:p w14:paraId="0FA77ECB" w14:textId="77777777" w:rsidR="00FB3D31" w:rsidRPr="00444DC4" w:rsidRDefault="00FB3D31" w:rsidP="00D15985">
      <w:pPr>
        <w:spacing w:before="120" w:after="120"/>
        <w:rPr>
          <w:rFonts w:eastAsia="Times New Roman"/>
          <w:bCs/>
        </w:rPr>
      </w:pPr>
      <w:r w:rsidRPr="00444DC4">
        <w:rPr>
          <w:rFonts w:eastAsia="Times New Roman"/>
          <w:bCs/>
        </w:rPr>
        <w:t>Gold, M.S., Kemp, A.S. (2005) Atopic disease in childhood. Medical Journal of Australia 182: 298-304.</w:t>
      </w:r>
    </w:p>
    <w:p w14:paraId="5DCF936E" w14:textId="77777777" w:rsidR="00FB3D31" w:rsidRPr="00444DC4" w:rsidRDefault="00FB3D31" w:rsidP="00D15985">
      <w:pPr>
        <w:spacing w:before="120" w:after="120"/>
        <w:rPr>
          <w:rFonts w:eastAsia="Times New Roman"/>
          <w:bCs/>
        </w:rPr>
      </w:pPr>
      <w:r w:rsidRPr="00444DC4">
        <w:rPr>
          <w:rFonts w:eastAsia="Times New Roman"/>
          <w:bCs/>
        </w:rPr>
        <w:lastRenderedPageBreak/>
        <w:t>Grossardt, C., Engeland, C.E., Bossow, S., Halama, N., Zaoui, K., Leber, M.F. et al. (2013) Granulocyte-macrophage colony-stimulating factor-armed oncolytic measles virus is an effective therapeutic cancer vaccine. Human Gene Therapy 24: 644-654.</w:t>
      </w:r>
    </w:p>
    <w:p w14:paraId="1EB0B179" w14:textId="2DA6A552" w:rsidR="00FB3D31" w:rsidRPr="00444DC4" w:rsidRDefault="00FB3D31" w:rsidP="00D15985">
      <w:pPr>
        <w:spacing w:before="120" w:after="120"/>
        <w:rPr>
          <w:rFonts w:eastAsia="Times New Roman"/>
          <w:bCs/>
        </w:rPr>
      </w:pPr>
      <w:r w:rsidRPr="00444DC4">
        <w:rPr>
          <w:rFonts w:eastAsia="Times New Roman"/>
          <w:bCs/>
        </w:rPr>
        <w:t>Guedes, M.I., Rehfeld, I.S., de Oliveira, T.M., Assis, F.L., Matos, A.C., Abrahao, J.S. et al. (2013) Detection of Vaccinia virus in blood and faeces of experimentally infected cows. Transbound Emerg Dis 60: 552-555.</w:t>
      </w:r>
    </w:p>
    <w:p w14:paraId="2434FE8A" w14:textId="77777777" w:rsidR="00FB3D31" w:rsidRPr="00444DC4" w:rsidRDefault="00FB3D31" w:rsidP="00D15985">
      <w:pPr>
        <w:spacing w:before="120" w:after="120"/>
        <w:rPr>
          <w:rFonts w:eastAsia="Times New Roman"/>
          <w:bCs/>
        </w:rPr>
      </w:pPr>
      <w:r w:rsidRPr="00444DC4">
        <w:rPr>
          <w:rFonts w:eastAsia="Times New Roman"/>
          <w:bCs/>
        </w:rPr>
        <w:t>Gurvich, E.B., Braginskaya, V.P., Shenkman, L.S., Sokolova, A.F., Davydova, A.V. (1974) Isolation of vaccinia virus from the pharynx of children vaccinated against smallpox. Journal of Hygiene, Epidemiology, Microbiology and Immunology 18: 69-76.</w:t>
      </w:r>
    </w:p>
    <w:p w14:paraId="116A1EE4" w14:textId="2718ED92" w:rsidR="00FB3D31" w:rsidRPr="00444DC4" w:rsidRDefault="00FB3D31" w:rsidP="00D15985">
      <w:pPr>
        <w:spacing w:before="120" w:after="120"/>
        <w:rPr>
          <w:rFonts w:eastAsia="Times New Roman"/>
          <w:bCs/>
        </w:rPr>
      </w:pPr>
      <w:r w:rsidRPr="00444DC4">
        <w:rPr>
          <w:rFonts w:eastAsia="Times New Roman"/>
          <w:bCs/>
        </w:rPr>
        <w:t>Hansen, H., Okeke, M.I., Nilssen, O., Traavik, T. (2004) Recombinant viruses obtained from co-infection in vitro with a live vaccinia-vectored influenza vaccine and a naturally occurring cowpox virus display different plaque phenotypes and loss of the transgene. Vaccine 23: 499-506.</w:t>
      </w:r>
    </w:p>
    <w:p w14:paraId="4F2CAA71" w14:textId="77777777" w:rsidR="00FB3D31" w:rsidRPr="00444DC4" w:rsidRDefault="00FB3D31" w:rsidP="00D15985">
      <w:pPr>
        <w:spacing w:before="120" w:after="120"/>
        <w:rPr>
          <w:rFonts w:eastAsia="Times New Roman"/>
          <w:bCs/>
        </w:rPr>
      </w:pPr>
      <w:r w:rsidRPr="00444DC4">
        <w:rPr>
          <w:rFonts w:eastAsia="Times New Roman"/>
          <w:bCs/>
        </w:rPr>
        <w:t>Hatakeyama, S., Moriya, K., Saijo, M., Morisawa, Y., Kurane, I., Koike, K. et al. (2005) Persisting Humoral Antiviral Immunity within the Japanese Population after the Discontinuation in 1976 of Routine Smallpox Vaccinations. Clinical and Diagnostic Laboratory Immunology 12: 520-524.</w:t>
      </w:r>
    </w:p>
    <w:p w14:paraId="76CA7879" w14:textId="77777777" w:rsidR="00FB3D31" w:rsidRPr="00444DC4" w:rsidRDefault="00FB3D31" w:rsidP="00D15985">
      <w:pPr>
        <w:spacing w:before="120" w:after="120"/>
        <w:rPr>
          <w:rFonts w:eastAsia="Times New Roman"/>
          <w:bCs/>
        </w:rPr>
      </w:pPr>
      <w:r w:rsidRPr="00444DC4">
        <w:rPr>
          <w:rFonts w:eastAsia="Times New Roman"/>
          <w:bCs/>
        </w:rPr>
        <w:t>Heo, J., Reid, T., Ruo, L., Breitbach, C.J., Rose, S., Bloomston, M. et al. (2013) Randomized dose-finding clinical trial of oncolytic immunotherapeutic vaccinia JX-594 in liver cancer. Nature Medicine 19: 329-336.</w:t>
      </w:r>
    </w:p>
    <w:p w14:paraId="6CE5D369" w14:textId="77777777" w:rsidR="00FB3D31" w:rsidRPr="00444DC4" w:rsidRDefault="00FB3D31" w:rsidP="00D15985">
      <w:pPr>
        <w:spacing w:before="120" w:after="120"/>
        <w:rPr>
          <w:rFonts w:eastAsia="Times New Roman"/>
          <w:bCs/>
        </w:rPr>
      </w:pPr>
      <w:r w:rsidRPr="00444DC4">
        <w:rPr>
          <w:rFonts w:eastAsia="Times New Roman"/>
          <w:bCs/>
        </w:rPr>
        <w:t>Hwang, T.H., Moon, A., Burke, J., Ribas, A., Stephenson, J., Breitbach, C.J. et al. (2011) A mechanistic proof-of-concept clinical trial with JX-594, a targeted multi-mechanistic oncolytic poxvirus, in patients with metastatic melanoma. Mol Ther 19: 1913-1922.</w:t>
      </w:r>
    </w:p>
    <w:p w14:paraId="510E31B3" w14:textId="77777777" w:rsidR="00FB3D31" w:rsidRPr="00444DC4" w:rsidRDefault="00FB3D31" w:rsidP="00D15985">
      <w:pPr>
        <w:spacing w:before="120" w:after="120"/>
        <w:rPr>
          <w:rFonts w:eastAsia="Times New Roman"/>
          <w:bCs/>
        </w:rPr>
      </w:pPr>
      <w:r w:rsidRPr="00444DC4">
        <w:rPr>
          <w:rFonts w:eastAsia="Times New Roman"/>
          <w:bCs/>
        </w:rPr>
        <w:t>ICH (1996) Good Clinical Practice: Consolidated Guideline. No. E6(R1) available online..</w:t>
      </w:r>
    </w:p>
    <w:p w14:paraId="2CBD646D" w14:textId="77777777" w:rsidR="00FB3D31" w:rsidRPr="00444DC4" w:rsidRDefault="00FB3D31" w:rsidP="00D15985">
      <w:pPr>
        <w:spacing w:before="120" w:after="120"/>
        <w:rPr>
          <w:rFonts w:eastAsia="Times New Roman"/>
          <w:bCs/>
        </w:rPr>
      </w:pPr>
      <w:r w:rsidRPr="00444DC4">
        <w:rPr>
          <w:rFonts w:eastAsia="Times New Roman"/>
          <w:bCs/>
        </w:rPr>
        <w:t>Jacobs, B.L., Langland, J.O., Kibler, K.V., Denzler, K.L., White, S.D., Holechek, S.A. et al. (2009) Vaccinia virus vaccines: Past, present and future. Antiviral Research 84: 1-13.</w:t>
      </w:r>
    </w:p>
    <w:p w14:paraId="62C045EF" w14:textId="77777777" w:rsidR="00FB3D31" w:rsidRPr="00444DC4" w:rsidRDefault="00FB3D31" w:rsidP="00D15985">
      <w:pPr>
        <w:spacing w:before="120" w:after="120"/>
        <w:rPr>
          <w:rFonts w:eastAsia="Times New Roman"/>
          <w:bCs/>
        </w:rPr>
      </w:pPr>
      <w:r w:rsidRPr="00444DC4">
        <w:rPr>
          <w:rFonts w:eastAsia="Times New Roman"/>
          <w:bCs/>
        </w:rPr>
        <w:t>Kampf, G., Steinmann, J., Rabenau, H. (2007) Suitability of vaccinia virus and bovine viral diarrhea virus (BVDV) for determining activities of three commonly-used alcohol-based hand rubs against enveloped viruses. BMC Infect Dis 7: 5.</w:t>
      </w:r>
    </w:p>
    <w:p w14:paraId="71B740EE" w14:textId="77777777" w:rsidR="00FB3D31" w:rsidRPr="00444DC4" w:rsidRDefault="00FB3D31" w:rsidP="00D15985">
      <w:pPr>
        <w:spacing w:before="120" w:after="120"/>
        <w:rPr>
          <w:rFonts w:eastAsia="Times New Roman"/>
          <w:bCs/>
        </w:rPr>
      </w:pPr>
      <w:r w:rsidRPr="00444DC4">
        <w:rPr>
          <w:rFonts w:eastAsia="Times New Roman"/>
          <w:bCs/>
        </w:rPr>
        <w:t>Kaushansky, K., Shoemaker, S.G., Alfaro, S., Brown, C. (1989) Hematopoietic activity of granulocyte/macrophage colony-stimulating factor is dependent upon two distinct regions of the molecule: functional analysis based upon the activities of interspecies hybrid growth factors. Proc Natl Acad Sci U S A 86: 1213-1217.</w:t>
      </w:r>
    </w:p>
    <w:p w14:paraId="0506B1FA" w14:textId="77777777" w:rsidR="00FB3D31" w:rsidRPr="00444DC4" w:rsidRDefault="00FB3D31" w:rsidP="00D15985">
      <w:pPr>
        <w:spacing w:before="120" w:after="120"/>
        <w:rPr>
          <w:rFonts w:eastAsia="Times New Roman"/>
          <w:bCs/>
        </w:rPr>
      </w:pPr>
      <w:r w:rsidRPr="00444DC4">
        <w:rPr>
          <w:rFonts w:eastAsia="Times New Roman"/>
          <w:bCs/>
        </w:rPr>
        <w:t>Keese, P. (2008) Risks from GMOs due to horizontal gene transfer. Environmental Biosafety Research 7: 123-149.</w:t>
      </w:r>
    </w:p>
    <w:p w14:paraId="03291417" w14:textId="07B195EB" w:rsidR="00FB3D31" w:rsidRPr="00444DC4" w:rsidRDefault="00FB3D31" w:rsidP="00D15985">
      <w:pPr>
        <w:spacing w:before="120" w:after="120"/>
        <w:rPr>
          <w:rFonts w:eastAsia="Times New Roman"/>
          <w:bCs/>
        </w:rPr>
      </w:pPr>
      <w:r w:rsidRPr="00444DC4">
        <w:rPr>
          <w:rFonts w:eastAsia="Times New Roman"/>
          <w:bCs/>
        </w:rPr>
        <w:t>Kerr, P.J., Rogers, M.B., Fitch, A., Depasse, J.V., Cattadori, I.M., Twaddle, A.C. et al. (2013) Genome scale evolution of myxoma virus reveals host-pathogen adaptation and rapid geographic spread. Journal of Virology 87: 12900-12915.</w:t>
      </w:r>
    </w:p>
    <w:p w14:paraId="6DD84537" w14:textId="77777777" w:rsidR="00FB3D31" w:rsidRPr="00444DC4" w:rsidRDefault="00FB3D31" w:rsidP="00D15985">
      <w:pPr>
        <w:spacing w:before="120" w:after="120"/>
        <w:rPr>
          <w:rFonts w:eastAsia="Times New Roman"/>
          <w:bCs/>
        </w:rPr>
      </w:pPr>
      <w:r w:rsidRPr="00444DC4">
        <w:rPr>
          <w:rFonts w:eastAsia="Times New Roman"/>
          <w:bCs/>
        </w:rPr>
        <w:t>Kim, J.H., Oh, J.Y., Park, B.H., Lee, D.E., Kim, J.S., Park, H.E. et al. (2006) Systemic armed oncolytic and immunologic therapy for cancer with JX-594, a targeted poxvirus expressing GM-CSF. Mol Ther 14: 361-370.</w:t>
      </w:r>
    </w:p>
    <w:p w14:paraId="6239135D" w14:textId="698F632F" w:rsidR="00FB3D31" w:rsidRPr="00444DC4" w:rsidRDefault="00FB3D31" w:rsidP="00D15985">
      <w:pPr>
        <w:spacing w:before="120" w:after="120"/>
        <w:rPr>
          <w:rFonts w:eastAsia="Times New Roman"/>
          <w:bCs/>
        </w:rPr>
      </w:pPr>
      <w:r w:rsidRPr="00444DC4">
        <w:rPr>
          <w:rFonts w:eastAsia="Times New Roman"/>
          <w:bCs/>
        </w:rPr>
        <w:t>Konya, J., Thompson, C.H. (1999) Molluscum contagiosum virus: antibody responses in persons with clinical lesions and seroepidemiology in a representative Australian population. Journal of Infectious Diseases 179: 701-704.</w:t>
      </w:r>
    </w:p>
    <w:p w14:paraId="6CCD7D67" w14:textId="77777777" w:rsidR="00FB3D31" w:rsidRPr="00444DC4" w:rsidRDefault="00FB3D31" w:rsidP="00D15985">
      <w:pPr>
        <w:spacing w:before="120" w:after="120"/>
        <w:rPr>
          <w:rFonts w:eastAsia="Times New Roman"/>
          <w:bCs/>
        </w:rPr>
      </w:pPr>
      <w:r w:rsidRPr="00444DC4">
        <w:rPr>
          <w:rFonts w:eastAsia="Times New Roman"/>
          <w:bCs/>
        </w:rPr>
        <w:t>Kretzschmar, M., Wallinga, J., Teunis, P., Xing, S., Mikolajczyk, R. (2006) Frequency of Adverse Events after Vaccination with Different Vaccinia Strains. PLoS Med 3: e272.</w:t>
      </w:r>
    </w:p>
    <w:p w14:paraId="11654B04" w14:textId="77777777" w:rsidR="00FB3D31" w:rsidRPr="00444DC4" w:rsidRDefault="00FB3D31" w:rsidP="00D15985">
      <w:pPr>
        <w:spacing w:before="120" w:after="120"/>
        <w:rPr>
          <w:rFonts w:eastAsia="Times New Roman"/>
          <w:bCs/>
        </w:rPr>
      </w:pPr>
      <w:r w:rsidRPr="00444DC4">
        <w:rPr>
          <w:rFonts w:eastAsia="Times New Roman"/>
          <w:bCs/>
        </w:rPr>
        <w:lastRenderedPageBreak/>
        <w:t>Kroon, E.G., Mota, B.E., Abrahao, J.S., da Fonseca, F.G., de Souza, T.G. (2011) Zoonotic Brazilian Vaccinia virus: from field to therapy. Antiviral Research 92: 150-163.</w:t>
      </w:r>
    </w:p>
    <w:p w14:paraId="3EE4CBD6" w14:textId="77777777" w:rsidR="00FB3D31" w:rsidRPr="00444DC4" w:rsidRDefault="00FB3D31" w:rsidP="00D15985">
      <w:pPr>
        <w:spacing w:before="120" w:after="120"/>
        <w:rPr>
          <w:rFonts w:eastAsia="Times New Roman"/>
          <w:bCs/>
        </w:rPr>
      </w:pPr>
      <w:r w:rsidRPr="00444DC4">
        <w:rPr>
          <w:rFonts w:eastAsia="Times New Roman"/>
          <w:bCs/>
        </w:rPr>
        <w:t>Lane, J.M., Fulginiti, V.A. (2003) Transmission of vaccinia virus and rationale for measures for prevention. Clinical Infectious Diseases 37: 281-284.</w:t>
      </w:r>
    </w:p>
    <w:p w14:paraId="1DC966BA" w14:textId="77777777" w:rsidR="00FB3D31" w:rsidRPr="00444DC4" w:rsidRDefault="00FB3D31" w:rsidP="00D15985">
      <w:pPr>
        <w:spacing w:before="120" w:after="120"/>
        <w:rPr>
          <w:rFonts w:eastAsia="Times New Roman"/>
          <w:bCs/>
        </w:rPr>
      </w:pPr>
      <w:r w:rsidRPr="00444DC4">
        <w:rPr>
          <w:rFonts w:eastAsia="Times New Roman"/>
          <w:bCs/>
        </w:rPr>
        <w:t>Lane, J.M., Goldstein, J. (2003a) Adverse events occurring after smallpox vaccination. Semin Pediatr Infect Dis 14: 189-195.</w:t>
      </w:r>
    </w:p>
    <w:p w14:paraId="308AE74D" w14:textId="77777777" w:rsidR="00FB3D31" w:rsidRPr="00444DC4" w:rsidRDefault="00FB3D31" w:rsidP="00D15985">
      <w:pPr>
        <w:spacing w:before="120" w:after="120"/>
        <w:rPr>
          <w:rFonts w:eastAsia="Times New Roman"/>
          <w:bCs/>
        </w:rPr>
      </w:pPr>
      <w:r w:rsidRPr="00444DC4">
        <w:rPr>
          <w:rFonts w:eastAsia="Times New Roman"/>
          <w:bCs/>
        </w:rPr>
        <w:t>Lane, J.M., Goldstein, J. (2003b) Evaluation of 21st-century risks of smallpox vaccination and policy options. Annals of Internal Medicine 138: 488-493.</w:t>
      </w:r>
    </w:p>
    <w:p w14:paraId="50CA2118" w14:textId="77777777" w:rsidR="00FB3D31" w:rsidRPr="00444DC4" w:rsidRDefault="00FB3D31" w:rsidP="00D15985">
      <w:pPr>
        <w:spacing w:before="120" w:after="120"/>
        <w:rPr>
          <w:rFonts w:eastAsia="Times New Roman"/>
          <w:bCs/>
        </w:rPr>
      </w:pPr>
      <w:r w:rsidRPr="00444DC4">
        <w:rPr>
          <w:rFonts w:eastAsia="Times New Roman"/>
          <w:bCs/>
        </w:rPr>
        <w:t>Lee, F., Yokota, T., Otsuka, T., Gemmell, L., Larson, N., Luh, J. et al. (1985) Isolation of cDNA for a human granulocyte-macrophage colony-stimulating factor by functional expression in mammalian cells. Proc Natl Acad Sci U S A 82: 4360-4364.</w:t>
      </w:r>
    </w:p>
    <w:p w14:paraId="73DC48B4" w14:textId="77777777" w:rsidR="00FB3D31" w:rsidRPr="00444DC4" w:rsidRDefault="00FB3D31" w:rsidP="00D15985">
      <w:pPr>
        <w:spacing w:before="120" w:after="120"/>
        <w:rPr>
          <w:rFonts w:eastAsia="Times New Roman"/>
          <w:bCs/>
        </w:rPr>
      </w:pPr>
      <w:r w:rsidRPr="00444DC4">
        <w:rPr>
          <w:rFonts w:eastAsia="Times New Roman"/>
          <w:bCs/>
        </w:rPr>
        <w:t>Lefkowitz, E.J., Wang, C., Upton, C. (2006) Poxviruses: past, present and future. Virus Research 117: 105-118.</w:t>
      </w:r>
    </w:p>
    <w:p w14:paraId="37E3FF97" w14:textId="77777777" w:rsidR="00FB3D31" w:rsidRPr="00444DC4" w:rsidRDefault="00FB3D31" w:rsidP="00D15985">
      <w:pPr>
        <w:spacing w:before="120" w:after="120"/>
        <w:rPr>
          <w:rFonts w:eastAsia="Times New Roman"/>
          <w:bCs/>
        </w:rPr>
      </w:pPr>
      <w:r w:rsidRPr="00444DC4">
        <w:rPr>
          <w:rFonts w:eastAsia="Times New Roman"/>
          <w:bCs/>
        </w:rPr>
        <w:t>Li, G., Chen, N., Feng, Z., Buller, R.M., Osborne, J., Harms, T. et al. (2006) Genomic sequence and analysis of a vaccinia virus isolate from a patient with a smallpox vaccine-related complication. Virol J 3: 88.</w:t>
      </w:r>
    </w:p>
    <w:p w14:paraId="2712CB1E" w14:textId="77777777" w:rsidR="00FB3D31" w:rsidRPr="00444DC4" w:rsidRDefault="00FB3D31" w:rsidP="00D15985">
      <w:pPr>
        <w:spacing w:before="120" w:after="120"/>
        <w:rPr>
          <w:rFonts w:eastAsia="Times New Roman"/>
          <w:bCs/>
        </w:rPr>
      </w:pPr>
      <w:r w:rsidRPr="00444DC4">
        <w:rPr>
          <w:rFonts w:eastAsia="Times New Roman"/>
          <w:bCs/>
        </w:rPr>
        <w:t>Lin, Y.C., Evans, D.H. (2010) Vaccinia virus particles mix inefficiently, and in a way that would restrict viral recombination, in coinfected cells. Journal of Virology 84: 2432-2443.</w:t>
      </w:r>
    </w:p>
    <w:p w14:paraId="52EF2DA4" w14:textId="77777777" w:rsidR="00FB3D31" w:rsidRPr="00444DC4" w:rsidRDefault="00FB3D31" w:rsidP="00D15985">
      <w:pPr>
        <w:spacing w:before="120" w:after="120"/>
        <w:rPr>
          <w:rFonts w:eastAsia="Times New Roman"/>
          <w:bCs/>
        </w:rPr>
      </w:pPr>
      <w:r w:rsidRPr="00444DC4">
        <w:rPr>
          <w:rFonts w:eastAsia="Times New Roman"/>
          <w:bCs/>
        </w:rPr>
        <w:t>Liu, L., Cooper, T., Howley, P.M., Hayball, J.D. (2014) From crescent to mature virion: vaccinia virus assembly and maturation. Viruses 6: 3787-3808.</w:t>
      </w:r>
    </w:p>
    <w:p w14:paraId="33D746B9" w14:textId="77777777" w:rsidR="00FB3D31" w:rsidRPr="00444DC4" w:rsidRDefault="00FB3D31" w:rsidP="00D15985">
      <w:pPr>
        <w:spacing w:before="120" w:after="120"/>
        <w:rPr>
          <w:rFonts w:eastAsia="Times New Roman"/>
          <w:bCs/>
        </w:rPr>
      </w:pPr>
      <w:r w:rsidRPr="00444DC4">
        <w:rPr>
          <w:rFonts w:eastAsia="Times New Roman"/>
          <w:bCs/>
        </w:rPr>
        <w:t>Liu, T.C., Hwang, T., Park, B.H., Bell, J., Kirn, D.H. (2008) The targeted oncolytic poxvirus JX-594 demonstrates antitumoral, antivascular, and anti-HBV activities in patients with hepatocellular carcinoma. Mol Ther 16: 1637-1642.</w:t>
      </w:r>
    </w:p>
    <w:p w14:paraId="56E56DFC" w14:textId="77777777" w:rsidR="00FB3D31" w:rsidRPr="00444DC4" w:rsidRDefault="00FB3D31" w:rsidP="00D15985">
      <w:pPr>
        <w:spacing w:before="120" w:after="120"/>
        <w:rPr>
          <w:rFonts w:eastAsia="Times New Roman"/>
          <w:bCs/>
        </w:rPr>
      </w:pPr>
      <w:r w:rsidRPr="00444DC4">
        <w:rPr>
          <w:rFonts w:eastAsia="Times New Roman"/>
          <w:bCs/>
        </w:rPr>
        <w:t>Lum, G.S., Soriano, F., Trejos, A., Llerena, J. (1967) Vaccinia epidemic and epizootic in El Salvador. American Journal of Tropical Medicine and Hygiene 16: 332-338.</w:t>
      </w:r>
    </w:p>
    <w:p w14:paraId="1D46861D" w14:textId="77777777" w:rsidR="00FB3D31" w:rsidRPr="00444DC4" w:rsidRDefault="00FB3D31" w:rsidP="00D15985">
      <w:pPr>
        <w:spacing w:before="120" w:after="120"/>
        <w:rPr>
          <w:rFonts w:eastAsia="Times New Roman"/>
          <w:bCs/>
        </w:rPr>
      </w:pPr>
      <w:r w:rsidRPr="00444DC4">
        <w:rPr>
          <w:rFonts w:eastAsia="Times New Roman"/>
          <w:bCs/>
        </w:rPr>
        <w:t>Lun, X., Chan, J., Zhou, H., Sun, B., Kelly, J.J., Stechishin, O.O. et al. (2010) Efficacy and safety/toxicity study of recombinant vaccinia virus JX-594 in two immunocompetent animal models of glioma. Mol Ther 18: 1927-1936.</w:t>
      </w:r>
    </w:p>
    <w:p w14:paraId="073E3D95" w14:textId="77777777" w:rsidR="00FB3D31" w:rsidRPr="00444DC4" w:rsidRDefault="00FB3D31" w:rsidP="00D15985">
      <w:pPr>
        <w:spacing w:before="120" w:after="120"/>
        <w:rPr>
          <w:rFonts w:eastAsia="Times New Roman"/>
          <w:bCs/>
        </w:rPr>
      </w:pPr>
      <w:r w:rsidRPr="00444DC4">
        <w:rPr>
          <w:rFonts w:eastAsia="Times New Roman"/>
          <w:bCs/>
        </w:rPr>
        <w:t>Maliszewski, C.R., Schoenborn, M.A., Cerretti, D.P., Wignall, J.M., Picha, K.S., Cosman, D. et al. (1988) Bovine GM-CSF: molecular cloning and biological activity of the recombinant protein. Molecular Immunology 25: 843-850.</w:t>
      </w:r>
    </w:p>
    <w:p w14:paraId="0C039F5C" w14:textId="77777777" w:rsidR="00FB3D31" w:rsidRPr="00444DC4" w:rsidRDefault="00FB3D31" w:rsidP="00D15985">
      <w:pPr>
        <w:spacing w:before="120" w:after="120"/>
        <w:rPr>
          <w:rFonts w:eastAsia="Times New Roman"/>
          <w:bCs/>
        </w:rPr>
      </w:pPr>
      <w:r w:rsidRPr="00444DC4">
        <w:rPr>
          <w:rFonts w:eastAsia="Times New Roman"/>
          <w:bCs/>
        </w:rPr>
        <w:t>Mastrangelo, M.J., Eisenlohr, L.C., Gomella, L., Lattime, E.C. (2000a) Poxvirus vectors: orphaned and underappreciated. J Clin Invest 105: 1031-1034.</w:t>
      </w:r>
    </w:p>
    <w:p w14:paraId="455B8C43" w14:textId="77777777" w:rsidR="00FB3D31" w:rsidRPr="00444DC4" w:rsidRDefault="00FB3D31" w:rsidP="00D15985">
      <w:pPr>
        <w:spacing w:before="120" w:after="120"/>
        <w:rPr>
          <w:rFonts w:eastAsia="Times New Roman"/>
          <w:bCs/>
        </w:rPr>
      </w:pPr>
      <w:r w:rsidRPr="00444DC4">
        <w:rPr>
          <w:rFonts w:eastAsia="Times New Roman"/>
          <w:bCs/>
        </w:rPr>
        <w:t>Mastrangelo, M.J., Maguire, H.C., Jr., Eisenlohr, L.C., Laughlin, C.E., Monken, C.E., McCue, P.A. et al. (1998) Intratumoral recombinant GM-CSF-encoding virus as gene therapy in patients with cutaneous melanoma. Cancer Gene Therapy 6: 409-422.</w:t>
      </w:r>
    </w:p>
    <w:p w14:paraId="57A49471" w14:textId="77777777" w:rsidR="00FB3D31" w:rsidRPr="00444DC4" w:rsidRDefault="00FB3D31" w:rsidP="00D15985">
      <w:pPr>
        <w:spacing w:before="120" w:after="120"/>
        <w:rPr>
          <w:rFonts w:eastAsia="Times New Roman"/>
          <w:bCs/>
        </w:rPr>
      </w:pPr>
      <w:r w:rsidRPr="00444DC4">
        <w:rPr>
          <w:rFonts w:eastAsia="Times New Roman"/>
          <w:bCs/>
        </w:rPr>
        <w:t>Mastrangelo, M.J., Maguire, H.C., Lattime, E.C. (2000b) Intralesional vaccinia/GM-CSF recombinant virus in the treatment of metastatic melanoma. Advances in Experimental Medicine and Biology 465: 391-400.</w:t>
      </w:r>
    </w:p>
    <w:p w14:paraId="5C9054C9" w14:textId="77777777" w:rsidR="00FB3D31" w:rsidRPr="00444DC4" w:rsidRDefault="00FB3D31" w:rsidP="00D15985">
      <w:pPr>
        <w:spacing w:before="120" w:after="120"/>
        <w:rPr>
          <w:rFonts w:eastAsia="Times New Roman"/>
          <w:bCs/>
        </w:rPr>
      </w:pPr>
      <w:r w:rsidRPr="00444DC4">
        <w:rPr>
          <w:rFonts w:eastAsia="Times New Roman"/>
          <w:bCs/>
        </w:rPr>
        <w:t>Maurer, D.M., Harrington, B., Lane, J.M. (2003) Smallpox vaccine: contraindications, administration, and adverse reactions. American Family Physician 68: 889-896.</w:t>
      </w:r>
    </w:p>
    <w:p w14:paraId="06D94508" w14:textId="77777777" w:rsidR="00FB3D31" w:rsidRPr="00444DC4" w:rsidRDefault="00FB3D31" w:rsidP="00D15985">
      <w:pPr>
        <w:spacing w:before="120" w:after="120"/>
        <w:rPr>
          <w:rFonts w:eastAsia="Times New Roman"/>
          <w:bCs/>
        </w:rPr>
      </w:pPr>
      <w:r w:rsidRPr="00444DC4">
        <w:rPr>
          <w:rFonts w:eastAsia="Times New Roman"/>
          <w:bCs/>
        </w:rPr>
        <w:t>Mayer, P., Werner, F.J., Lam, C., Besemer, J. (1990) In vitro and in vivo activity of human recombinant granulocyte-macrophage colony-stimulating factor in dogs. Experimental Hematology 18: 1026-1033.</w:t>
      </w:r>
    </w:p>
    <w:p w14:paraId="13269A8A" w14:textId="037CA8B0" w:rsidR="00FB3D31" w:rsidRPr="00444DC4" w:rsidRDefault="00FB3D31" w:rsidP="00D15985">
      <w:pPr>
        <w:spacing w:before="120" w:after="120"/>
        <w:rPr>
          <w:rFonts w:eastAsia="Times New Roman"/>
          <w:bCs/>
        </w:rPr>
      </w:pPr>
      <w:r w:rsidRPr="00444DC4">
        <w:rPr>
          <w:rFonts w:eastAsia="Times New Roman"/>
          <w:bCs/>
        </w:rPr>
        <w:lastRenderedPageBreak/>
        <w:t>Mempel, M., Isa, G., Klugbauer, N., Meyer, H., Wildi, G., Ring, J. et al. (2003) Laboratory acquired infection with recombinant vaccinia virus containing an immunomodulating construct. J Invest Dermatol 120: 356-358.</w:t>
      </w:r>
    </w:p>
    <w:p w14:paraId="5D1AF1C5" w14:textId="77777777" w:rsidR="00FB3D31" w:rsidRPr="00444DC4" w:rsidRDefault="00FB3D31" w:rsidP="00D15985">
      <w:pPr>
        <w:spacing w:before="120" w:after="120"/>
        <w:rPr>
          <w:rFonts w:eastAsia="Times New Roman"/>
          <w:bCs/>
        </w:rPr>
      </w:pPr>
      <w:r w:rsidRPr="00444DC4">
        <w:rPr>
          <w:rFonts w:eastAsia="Times New Roman"/>
          <w:bCs/>
        </w:rPr>
        <w:t>Merrick, A.E., Ilett, E.J., Melcher, A.A. (2009) JX-594, a targeted oncolytic poxvirus for the treatment of cancer. Curr Opin Investig Drugs 10: 1372-1382.</w:t>
      </w:r>
    </w:p>
    <w:p w14:paraId="0270C3F9" w14:textId="77777777" w:rsidR="00FB3D31" w:rsidRPr="00444DC4" w:rsidRDefault="00FB3D31" w:rsidP="00D15985">
      <w:pPr>
        <w:spacing w:before="120" w:after="120"/>
        <w:rPr>
          <w:rFonts w:eastAsia="Times New Roman"/>
          <w:bCs/>
        </w:rPr>
      </w:pPr>
      <w:r w:rsidRPr="00444DC4">
        <w:rPr>
          <w:rFonts w:eastAsia="Times New Roman"/>
          <w:bCs/>
        </w:rPr>
        <w:t>Moussatche, N., Damaso, C.R., McFadden, G. (2008) When good vaccines go wild: Feral Orthopoxvirus in developing countries and beyond. J Infect Dev Ctries 2: 156-173.</w:t>
      </w:r>
    </w:p>
    <w:p w14:paraId="0ABFF6AE" w14:textId="77777777" w:rsidR="00FB3D31" w:rsidRPr="00444DC4" w:rsidRDefault="00FB3D31" w:rsidP="00D15985">
      <w:pPr>
        <w:spacing w:before="120" w:after="120"/>
        <w:rPr>
          <w:rFonts w:eastAsia="Times New Roman"/>
          <w:bCs/>
        </w:rPr>
      </w:pPr>
      <w:r w:rsidRPr="00444DC4">
        <w:rPr>
          <w:rFonts w:eastAsia="Times New Roman"/>
          <w:bCs/>
        </w:rPr>
        <w:t>Naik, A.M., Chalikonda, S., McCart, J.A., Xu, H., Guo, Z.S., Langham, G. et al. (2006) Intravenous and isolated limb perfusion delivery of wild type and a tumor-selective replicating mutant vaccinia virus in nonhuman primates. Human Gene Therapy 17: 31-45.</w:t>
      </w:r>
    </w:p>
    <w:p w14:paraId="41E23BF3" w14:textId="77777777" w:rsidR="00FB3D31" w:rsidRPr="00444DC4" w:rsidRDefault="00FB3D31" w:rsidP="00D15985">
      <w:pPr>
        <w:spacing w:before="120" w:after="120"/>
        <w:rPr>
          <w:rFonts w:eastAsia="Times New Roman"/>
          <w:bCs/>
        </w:rPr>
      </w:pPr>
      <w:r w:rsidRPr="00444DC4">
        <w:rPr>
          <w:rFonts w:eastAsia="Times New Roman"/>
          <w:bCs/>
        </w:rPr>
        <w:t>Nakano, E., Panicali, D., Paoletti, E. (1982) Molecular genetics of vaccinia virus: demonstration of marker rescue. Proc Natl Acad Sci U S A 79: 1593-1596.</w:t>
      </w:r>
    </w:p>
    <w:p w14:paraId="1371BE3A" w14:textId="77777777" w:rsidR="00FB3D31" w:rsidRPr="00444DC4" w:rsidRDefault="00FB3D31" w:rsidP="00D15985">
      <w:pPr>
        <w:spacing w:before="120" w:after="120"/>
        <w:rPr>
          <w:rFonts w:eastAsia="Times New Roman"/>
          <w:bCs/>
        </w:rPr>
      </w:pPr>
      <w:r w:rsidRPr="00444DC4">
        <w:rPr>
          <w:rFonts w:eastAsia="Times New Roman"/>
          <w:bCs/>
        </w:rPr>
        <w:t>Nalca, A., Zumbrun, E.E. (2010) ACAM2000™: The new smallpox vaccine for United States Strategic National Stockpile. Drug Design, Development and Therapy 4: 71-79.</w:t>
      </w:r>
    </w:p>
    <w:p w14:paraId="579E8083" w14:textId="77777777" w:rsidR="00FB3D31" w:rsidRPr="00444DC4" w:rsidRDefault="00FB3D31" w:rsidP="00D15985">
      <w:pPr>
        <w:spacing w:before="120" w:after="120"/>
        <w:rPr>
          <w:rFonts w:eastAsia="Times New Roman"/>
          <w:bCs/>
        </w:rPr>
      </w:pPr>
      <w:r w:rsidRPr="00444DC4">
        <w:rPr>
          <w:rFonts w:eastAsia="Times New Roman"/>
          <w:bCs/>
        </w:rPr>
        <w:t>National Health and Medical Research Council (2010) Australian Guidelines for the Prevention and Control of Infection in Healthcare (2010).</w:t>
      </w:r>
    </w:p>
    <w:p w14:paraId="1A380474" w14:textId="77777777" w:rsidR="00FB3D31" w:rsidRPr="00444DC4" w:rsidRDefault="00FB3D31" w:rsidP="00D15985">
      <w:pPr>
        <w:spacing w:before="120" w:after="120"/>
        <w:rPr>
          <w:rFonts w:eastAsia="Times New Roman"/>
          <w:bCs/>
        </w:rPr>
      </w:pPr>
      <w:r w:rsidRPr="00444DC4">
        <w:rPr>
          <w:rFonts w:eastAsia="Times New Roman"/>
          <w:bCs/>
        </w:rPr>
        <w:t>National Health and Medical Research Council (2013) National Statement on Ethical Conduct in Human Research (2007) - Updated December 2013. No. E72.</w:t>
      </w:r>
    </w:p>
    <w:p w14:paraId="15C29166" w14:textId="77777777" w:rsidR="00FB3D31" w:rsidRPr="00444DC4" w:rsidRDefault="00FB3D31" w:rsidP="00D15985">
      <w:pPr>
        <w:spacing w:before="120" w:after="120"/>
        <w:rPr>
          <w:rFonts w:eastAsia="Times New Roman"/>
          <w:bCs/>
        </w:rPr>
      </w:pPr>
      <w:r w:rsidRPr="00444DC4">
        <w:rPr>
          <w:rFonts w:eastAsia="Times New Roman"/>
          <w:bCs/>
        </w:rPr>
        <w:t>Neff, J.M., Lane, J.M., Fulginiti, V.A., Henderson, D.A. (2002) Contact vaccinia--transmission of vaccinia from smallpox vaccination. JAMA 288: 1901-1905.</w:t>
      </w:r>
    </w:p>
    <w:p w14:paraId="06B82A3E" w14:textId="77777777" w:rsidR="00FB3D31" w:rsidRPr="00444DC4" w:rsidRDefault="00FB3D31" w:rsidP="00D15985">
      <w:pPr>
        <w:spacing w:before="120" w:after="120"/>
        <w:rPr>
          <w:rFonts w:eastAsia="Times New Roman"/>
          <w:bCs/>
        </w:rPr>
      </w:pPr>
      <w:r w:rsidRPr="00444DC4">
        <w:rPr>
          <w:rFonts w:eastAsia="Times New Roman"/>
          <w:bCs/>
        </w:rPr>
        <w:t xml:space="preserve">New South Wales (1997). Protection of the Environment Operations Act 1997 No 156.  </w:t>
      </w:r>
    </w:p>
    <w:p w14:paraId="749E7335" w14:textId="77777777" w:rsidR="00FB3D31" w:rsidRPr="00444DC4" w:rsidRDefault="00FB3D31" w:rsidP="00D15985">
      <w:pPr>
        <w:spacing w:before="120" w:after="120"/>
        <w:rPr>
          <w:rFonts w:eastAsia="Times New Roman"/>
          <w:bCs/>
        </w:rPr>
      </w:pPr>
      <w:r w:rsidRPr="00444DC4">
        <w:rPr>
          <w:rFonts w:eastAsia="Times New Roman"/>
          <w:bCs/>
        </w:rPr>
        <w:t xml:space="preserve">Northern Territory (2009). Waste Management and Pollution Control Act.  </w:t>
      </w:r>
    </w:p>
    <w:p w14:paraId="66C66720" w14:textId="77777777" w:rsidR="00FB3D31" w:rsidRPr="00444DC4" w:rsidRDefault="00FB3D31" w:rsidP="00D15985">
      <w:pPr>
        <w:spacing w:before="120" w:after="120"/>
        <w:rPr>
          <w:rFonts w:eastAsia="Times New Roman"/>
          <w:bCs/>
        </w:rPr>
      </w:pPr>
      <w:r w:rsidRPr="00444DC4">
        <w:rPr>
          <w:rFonts w:eastAsia="Times New Roman"/>
          <w:bCs/>
        </w:rPr>
        <w:t>OGTR (2013) Risk Analysis Framework. No. Version 4, Document produced by the Australian Government Office of the Gene Technology Regulator.</w:t>
      </w:r>
    </w:p>
    <w:p w14:paraId="2152C33B" w14:textId="61A9A772" w:rsidR="00FB3D31" w:rsidRPr="00444DC4" w:rsidRDefault="00FB3D31" w:rsidP="00D15985">
      <w:pPr>
        <w:spacing w:before="120" w:after="120"/>
        <w:rPr>
          <w:rFonts w:eastAsia="Times New Roman"/>
          <w:bCs/>
        </w:rPr>
      </w:pPr>
      <w:r w:rsidRPr="00444DC4">
        <w:rPr>
          <w:rFonts w:eastAsia="Times New Roman"/>
          <w:bCs/>
        </w:rPr>
        <w:t>Okeke, M.I., Nilssen, O., Moens, U., Tryland, M., Traavik, T. (2009) In vitro host range, multiplication and virion forms of recombinant viruses obtained from co-infection in vitro with a vaccinia-vectored influenza vaccine and a naturally occurring cowpox virus isolate. Virol J 6: 55.</w:t>
      </w:r>
    </w:p>
    <w:p w14:paraId="4EE6217C" w14:textId="77777777" w:rsidR="00FB3D31" w:rsidRPr="00444DC4" w:rsidRDefault="00FB3D31" w:rsidP="00D15985">
      <w:pPr>
        <w:spacing w:before="120" w:after="120"/>
        <w:rPr>
          <w:rFonts w:eastAsia="Times New Roman"/>
          <w:bCs/>
        </w:rPr>
      </w:pPr>
      <w:r w:rsidRPr="00444DC4">
        <w:rPr>
          <w:rFonts w:eastAsia="Times New Roman"/>
          <w:bCs/>
        </w:rPr>
        <w:t>Okoduwa, C., Lambert, W.C., Schwartz, R.A., Kubeyinje, E., Eitokpah, A., Sinha, S. et al. (2009) Erythroderma: review of a potentially life-threatening dermatosis. Indian Journal of Dermatology 54: 1-6.</w:t>
      </w:r>
    </w:p>
    <w:p w14:paraId="07A681DD" w14:textId="77777777" w:rsidR="00FB3D31" w:rsidRPr="00444DC4" w:rsidRDefault="00FB3D31" w:rsidP="00D15985">
      <w:pPr>
        <w:spacing w:before="120" w:after="120"/>
        <w:rPr>
          <w:rFonts w:eastAsia="Times New Roman"/>
          <w:bCs/>
        </w:rPr>
      </w:pPr>
      <w:r w:rsidRPr="00444DC4">
        <w:rPr>
          <w:rFonts w:eastAsia="Times New Roman"/>
          <w:bCs/>
        </w:rPr>
        <w:t>Oliveira, G., Assis, F., Almeida, G., Albarnaz, J., Lima, M., Andrade, A.C. et al. (2015) From lesions to viral clones: biological and molecular diversity amongst autochthonous Brazilian vaccinia virus. Viruses 7: 1218-1237.</w:t>
      </w:r>
    </w:p>
    <w:p w14:paraId="0DA8D11E" w14:textId="77777777" w:rsidR="00FB3D31" w:rsidRPr="00444DC4" w:rsidRDefault="00FB3D31" w:rsidP="00D15985">
      <w:pPr>
        <w:spacing w:before="120" w:after="120"/>
        <w:rPr>
          <w:rFonts w:eastAsia="Times New Roman"/>
          <w:bCs/>
        </w:rPr>
      </w:pPr>
      <w:r w:rsidRPr="00444DC4">
        <w:rPr>
          <w:rFonts w:eastAsia="Times New Roman"/>
          <w:bCs/>
        </w:rPr>
        <w:t>Oliveira, G.P., Fernandes A.T.S, de Assis F.L., Augusto, A.P., Moreira Franco Luiz, A.P., Barcelos, F.L. et al. (2014) Intrafamilial transmission of Vaccinia virus during a bovine Vaccinia outbreak in Brazil: a new insight in viral transmission chain. American Journal of Tropical Medicine and Hygiene 90: 1021-1023.</w:t>
      </w:r>
    </w:p>
    <w:p w14:paraId="6B17F0EA" w14:textId="77777777" w:rsidR="00FB3D31" w:rsidRPr="00444DC4" w:rsidRDefault="00FB3D31" w:rsidP="00D15985">
      <w:pPr>
        <w:spacing w:before="120" w:after="120"/>
        <w:rPr>
          <w:rFonts w:eastAsia="Times New Roman"/>
          <w:bCs/>
        </w:rPr>
      </w:pPr>
      <w:r w:rsidRPr="00444DC4">
        <w:rPr>
          <w:rFonts w:eastAsia="Times New Roman"/>
          <w:bCs/>
        </w:rPr>
        <w:t>Osborne, J.D., Da Silva, M., Frace, A.M., Sammons, S.A., Olsen-Rasmussen, M., Upton, C. et al. (2007) Genomic differences of Vaccinia virus clones from Dryvax smallpox vaccine: The Dryvax-like ACAM2000 and the mouse neurovirulent Clone-3. Vaccine 25: 8807-8832.</w:t>
      </w:r>
    </w:p>
    <w:p w14:paraId="0C409181" w14:textId="77777777" w:rsidR="00FB3D31" w:rsidRPr="00444DC4" w:rsidRDefault="00FB3D31" w:rsidP="00D15985">
      <w:pPr>
        <w:spacing w:before="120" w:after="120"/>
        <w:rPr>
          <w:rFonts w:eastAsia="Times New Roman"/>
          <w:bCs/>
        </w:rPr>
      </w:pPr>
      <w:r w:rsidRPr="00444DC4">
        <w:rPr>
          <w:rFonts w:eastAsia="Times New Roman"/>
          <w:bCs/>
        </w:rPr>
        <w:t>Owen, J.A., Punt, J., Stranford, S.A. (2013) Kuby Immunology., Edition 7 W.H. Freeman, New York.</w:t>
      </w:r>
    </w:p>
    <w:p w14:paraId="1E345C52" w14:textId="77777777" w:rsidR="00FB3D31" w:rsidRPr="00444DC4" w:rsidRDefault="00FB3D31" w:rsidP="00D15985">
      <w:pPr>
        <w:spacing w:before="120" w:after="120"/>
        <w:rPr>
          <w:rFonts w:eastAsia="Times New Roman"/>
          <w:bCs/>
        </w:rPr>
      </w:pPr>
      <w:r w:rsidRPr="00444DC4">
        <w:rPr>
          <w:rFonts w:eastAsia="Times New Roman"/>
          <w:bCs/>
        </w:rPr>
        <w:lastRenderedPageBreak/>
        <w:t>Parato, K.A., Breitbach, C.J., Le, B.F., Wang, J., Storbeck, C., Ilkow, C. et al. (2012) The oncolytic poxvirus JX-594 selectively replicates in and destroys cancer cells driven by genetic pathways commonly activated in cancers. Mol Ther 20: 749-758.</w:t>
      </w:r>
    </w:p>
    <w:p w14:paraId="2D567524" w14:textId="77777777" w:rsidR="00FB3D31" w:rsidRPr="00444DC4" w:rsidRDefault="00FB3D31" w:rsidP="00D15985">
      <w:pPr>
        <w:spacing w:before="120" w:after="120"/>
        <w:rPr>
          <w:rFonts w:eastAsia="Times New Roman"/>
          <w:bCs/>
        </w:rPr>
      </w:pPr>
      <w:r w:rsidRPr="00444DC4">
        <w:rPr>
          <w:rFonts w:eastAsia="Times New Roman"/>
          <w:bCs/>
        </w:rPr>
        <w:t>Park, B.H., Hwang, T., Liu, T.C., Sze, D.Y., Kim, J.S., Kwon, H.C. et al. (2008) Use of a targeted oncolytic poxvirus, JX-594, in patients with refractory primary or metastatic liver cancer: a phase I trial. Lancet Oncol 9: 533-542.</w:t>
      </w:r>
    </w:p>
    <w:p w14:paraId="10C13A3F" w14:textId="77777777" w:rsidR="00FB3D31" w:rsidRPr="00444DC4" w:rsidRDefault="00FB3D31" w:rsidP="00D15985">
      <w:pPr>
        <w:spacing w:before="120" w:after="120"/>
        <w:rPr>
          <w:rFonts w:eastAsia="Times New Roman"/>
          <w:bCs/>
        </w:rPr>
      </w:pPr>
      <w:r w:rsidRPr="00444DC4">
        <w:rPr>
          <w:rFonts w:eastAsia="Times New Roman"/>
          <w:bCs/>
        </w:rPr>
        <w:t>Park, S.H., Breitbach, C.J., Lee, J., Park, J.O., Lim, H.Y., Kang, W.K. et al. (2015) Phase 1b Trial of Biweekly Intravenous Pexa-Vec (JX-594), an Oncolytic and Immunotherapeutic Vaccinia Virus in Colorectal Cancer. Mol Ther 23: 1532-1540.</w:t>
      </w:r>
    </w:p>
    <w:p w14:paraId="4F550A24" w14:textId="77777777" w:rsidR="00FB3D31" w:rsidRPr="00444DC4" w:rsidRDefault="00FB3D31" w:rsidP="00D15985">
      <w:pPr>
        <w:spacing w:before="120" w:after="120"/>
        <w:rPr>
          <w:rFonts w:eastAsia="Times New Roman"/>
          <w:bCs/>
        </w:rPr>
      </w:pPr>
      <w:r w:rsidRPr="00444DC4">
        <w:rPr>
          <w:rFonts w:eastAsia="Times New Roman"/>
          <w:bCs/>
        </w:rPr>
        <w:t>Pastoret, P.P., Brochier, B. (1996) The development and use of a vaccinia-rabies recombinant oral vaccine for the control of wildlife rabies; a link between Jenner and Pasteur. Epidemiology and Infection 116: 235-240.</w:t>
      </w:r>
    </w:p>
    <w:p w14:paraId="38980998" w14:textId="77777777" w:rsidR="00FB3D31" w:rsidRPr="00444DC4" w:rsidRDefault="00FB3D31" w:rsidP="00D15985">
      <w:pPr>
        <w:spacing w:before="120" w:after="120"/>
        <w:rPr>
          <w:rFonts w:eastAsia="Times New Roman"/>
          <w:bCs/>
        </w:rPr>
      </w:pPr>
      <w:r w:rsidRPr="00444DC4">
        <w:rPr>
          <w:rFonts w:eastAsia="Times New Roman"/>
          <w:bCs/>
        </w:rPr>
        <w:t>Peres, M.G., Bacchiega, T.S., Appolinario, C.M., Vicente, A.F., Allendorf, S.D., Antunes, J.M. et al. (2013) Serological study of vaccinia virus reservoirs in areas with and without official reports of outbreaks in cattle and humans in Sao Paulo, Brazil</w:t>
      </w:r>
    </w:p>
    <w:p w14:paraId="24FEE9BA" w14:textId="77777777" w:rsidR="00FB3D31" w:rsidRPr="00444DC4" w:rsidRDefault="00FB3D31" w:rsidP="00D15985">
      <w:pPr>
        <w:spacing w:before="120" w:after="120"/>
        <w:rPr>
          <w:rFonts w:eastAsia="Times New Roman"/>
          <w:bCs/>
        </w:rPr>
      </w:pPr>
      <w:r w:rsidRPr="00444DC4">
        <w:rPr>
          <w:rFonts w:eastAsia="Times New Roman"/>
          <w:bCs/>
        </w:rPr>
        <w:t>6. Archives of Virology 158: 2433-2441.</w:t>
      </w:r>
    </w:p>
    <w:p w14:paraId="088F230C" w14:textId="71003DFA" w:rsidR="00FB3D31" w:rsidRPr="00444DC4" w:rsidRDefault="00FB3D31" w:rsidP="00D15985">
      <w:pPr>
        <w:spacing w:before="120" w:after="120"/>
        <w:rPr>
          <w:rFonts w:eastAsia="Times New Roman"/>
          <w:bCs/>
        </w:rPr>
      </w:pPr>
      <w:r w:rsidRPr="00444DC4">
        <w:rPr>
          <w:rFonts w:eastAsia="Times New Roman"/>
          <w:bCs/>
        </w:rPr>
        <w:t>Peres, M.G., Barros, C.B., Appolinario, C.M., Antunes, J.M., Mioni, M.S., Bacchiega, T.S. et al. (2016) Dogs and Opossums Positive for Vaccinia Virus during Outbreak Affecting Cattle and Humans, Sao Paulo State, Brazil. Emerging Infectious Diseases 22: 271-273.</w:t>
      </w:r>
    </w:p>
    <w:p w14:paraId="74CF7CE7" w14:textId="77777777" w:rsidR="00FB3D31" w:rsidRPr="00444DC4" w:rsidRDefault="00FB3D31" w:rsidP="00D15985">
      <w:pPr>
        <w:spacing w:before="120" w:after="120"/>
        <w:rPr>
          <w:rFonts w:eastAsia="Times New Roman"/>
          <w:bCs/>
        </w:rPr>
      </w:pPr>
      <w:r w:rsidRPr="00444DC4">
        <w:rPr>
          <w:rFonts w:eastAsia="Times New Roman"/>
          <w:bCs/>
        </w:rPr>
        <w:t>Puumalainen, A.M., Vapalahti, M., Agrawal, R.S., Kossila, M., Laukkanen, J., Lehtolainen, P. et al. (1998) Beta-galactosidase gene transfer to human malignant glioma in vivo using replication-deficient retroviruses and adenoviruses. Human Gene Therapy 9: 1769-1774.</w:t>
      </w:r>
    </w:p>
    <w:p w14:paraId="1ECDA347" w14:textId="61548E39" w:rsidR="00FB3D31" w:rsidRPr="00444DC4" w:rsidRDefault="00FB3D31" w:rsidP="00D15985">
      <w:pPr>
        <w:spacing w:before="120" w:after="120"/>
        <w:rPr>
          <w:rFonts w:eastAsia="Times New Roman"/>
          <w:bCs/>
        </w:rPr>
      </w:pPr>
      <w:r w:rsidRPr="00444DC4">
        <w:rPr>
          <w:rFonts w:eastAsia="Times New Roman"/>
          <w:bCs/>
        </w:rPr>
        <w:t>Qin, L., Evans, D.H. (2014) Genome scale patterns of recombination between coinfecting vaccinia viruses. Journal of Virology 88: 5277-5286.</w:t>
      </w:r>
    </w:p>
    <w:p w14:paraId="63CB9F58" w14:textId="77777777" w:rsidR="00FB3D31" w:rsidRPr="00444DC4" w:rsidRDefault="00FB3D31" w:rsidP="00D15985">
      <w:pPr>
        <w:spacing w:before="120" w:after="120"/>
        <w:rPr>
          <w:rFonts w:eastAsia="Times New Roman"/>
          <w:bCs/>
        </w:rPr>
      </w:pPr>
      <w:r w:rsidRPr="00444DC4">
        <w:rPr>
          <w:rFonts w:eastAsia="Times New Roman"/>
          <w:bCs/>
        </w:rPr>
        <w:t>Qin, L., Upton, C., Hazes, B., Evans, D.H. (2011) Genomic Analysis of the Vaccinia Virus Strain Variants Found in Dryvax Vaccine. Journal of Virology 85: 13049-13060.</w:t>
      </w:r>
    </w:p>
    <w:p w14:paraId="221D08A8" w14:textId="77777777" w:rsidR="00FB3D31" w:rsidRPr="00444DC4" w:rsidRDefault="00FB3D31" w:rsidP="00D15985">
      <w:pPr>
        <w:spacing w:before="120" w:after="120"/>
        <w:rPr>
          <w:rFonts w:eastAsia="Times New Roman"/>
          <w:bCs/>
        </w:rPr>
      </w:pPr>
      <w:r w:rsidRPr="00444DC4">
        <w:rPr>
          <w:rFonts w:eastAsia="Times New Roman"/>
          <w:bCs/>
        </w:rPr>
        <w:t xml:space="preserve">Queensland (2000). Environmental Protection (Waste Management) Policy 2000 - Environmental Protection Act 1994.  the Office of the Queensland Parliamentary Counsel </w:t>
      </w:r>
    </w:p>
    <w:p w14:paraId="4DD142D8" w14:textId="77777777" w:rsidR="00FB3D31" w:rsidRPr="00444DC4" w:rsidRDefault="00FB3D31" w:rsidP="00D15985">
      <w:pPr>
        <w:spacing w:before="120" w:after="120"/>
        <w:rPr>
          <w:rFonts w:eastAsia="Times New Roman"/>
          <w:bCs/>
        </w:rPr>
      </w:pPr>
      <w:r w:rsidRPr="00444DC4">
        <w:rPr>
          <w:rFonts w:eastAsia="Times New Roman"/>
          <w:bCs/>
        </w:rPr>
        <w:t xml:space="preserve">Queensland (2011). Waste Reduction and Recycling Act 2011.  the Office of the Queensland Parliamentary Counsel </w:t>
      </w:r>
    </w:p>
    <w:p w14:paraId="070D84AB" w14:textId="77777777" w:rsidR="00FB3D31" w:rsidRPr="00444DC4" w:rsidRDefault="00FB3D31" w:rsidP="00D15985">
      <w:pPr>
        <w:spacing w:before="120" w:after="120"/>
        <w:rPr>
          <w:rFonts w:eastAsia="Times New Roman"/>
          <w:bCs/>
        </w:rPr>
      </w:pPr>
      <w:r w:rsidRPr="00444DC4">
        <w:rPr>
          <w:rFonts w:eastAsia="Times New Roman"/>
          <w:bCs/>
        </w:rPr>
        <w:t>Queensland (2012) Waste management - Clinical or related waste treatment and disposal. No. EM1247 • Version 1, Department of Environment and Heritage Protection.</w:t>
      </w:r>
    </w:p>
    <w:p w14:paraId="3228B256" w14:textId="6C42D8A3" w:rsidR="00FB3D31" w:rsidRPr="00444DC4" w:rsidRDefault="00FB3D31" w:rsidP="00D15985">
      <w:pPr>
        <w:spacing w:before="120" w:after="120"/>
        <w:rPr>
          <w:rFonts w:eastAsia="Times New Roman"/>
          <w:bCs/>
        </w:rPr>
      </w:pPr>
      <w:r w:rsidRPr="00444DC4">
        <w:rPr>
          <w:rFonts w:eastAsia="Times New Roman"/>
          <w:bCs/>
        </w:rPr>
        <w:t>Quixabeira-Santos, J.C., Medaglia, M.L., Pescador, C.A., Damaso, C.R. (2011) Animal movement and establishment of vaccinia virus Cantagalo strain in Amazon biome, Brazil. Emerging Infectious Diseases 17: 726-729.</w:t>
      </w:r>
    </w:p>
    <w:p w14:paraId="0E09E18A" w14:textId="77777777" w:rsidR="00FB3D31" w:rsidRPr="00444DC4" w:rsidRDefault="00FB3D31" w:rsidP="00D15985">
      <w:pPr>
        <w:spacing w:before="120" w:after="120"/>
        <w:rPr>
          <w:rFonts w:eastAsia="Times New Roman"/>
          <w:bCs/>
        </w:rPr>
      </w:pPr>
      <w:r w:rsidRPr="00444DC4">
        <w:rPr>
          <w:rFonts w:eastAsia="Times New Roman"/>
          <w:bCs/>
        </w:rPr>
        <w:t>Rehfeld, I.S., Guedes, M.I., Fraiha, A.L., Costa, A.G., Matos, A.C., Fiuza, A.T. et al. (2015) Vaccinia virus Transmission through Experimentally Contaminated Milk Using a Murine Model. PLoS One 10: e0127350.</w:t>
      </w:r>
    </w:p>
    <w:p w14:paraId="51CFA322" w14:textId="77777777" w:rsidR="00FB3D31" w:rsidRPr="00444DC4" w:rsidRDefault="00FB3D31" w:rsidP="00D15985">
      <w:pPr>
        <w:spacing w:before="120" w:after="120"/>
        <w:rPr>
          <w:rFonts w:eastAsia="Times New Roman"/>
          <w:bCs/>
        </w:rPr>
      </w:pPr>
      <w:r w:rsidRPr="00444DC4">
        <w:rPr>
          <w:rFonts w:eastAsia="Times New Roman"/>
          <w:bCs/>
        </w:rPr>
        <w:t>Rheinbaben, F., Gebel, J., Exner, M., Schmidt, A. (2007) Environmental resistance, disinfection, and sterilization of poxviruses. In: Poxviruses. 397-405.</w:t>
      </w:r>
    </w:p>
    <w:p w14:paraId="1C23B7E5" w14:textId="050B4BC0" w:rsidR="00FB3D31" w:rsidRPr="00444DC4" w:rsidRDefault="00FB3D31" w:rsidP="00D15985">
      <w:pPr>
        <w:spacing w:before="120" w:after="120"/>
        <w:rPr>
          <w:rFonts w:eastAsia="Times New Roman"/>
          <w:bCs/>
        </w:rPr>
      </w:pPr>
      <w:r w:rsidRPr="00444DC4">
        <w:rPr>
          <w:rFonts w:eastAsia="Times New Roman"/>
          <w:bCs/>
        </w:rPr>
        <w:t>Rivetti, A.V., Jr., Guedes, M.I., Rehfeld, I.S., Oliveira, T.M., Matos, A.C., Abrahao, J.S. et al. (2013) Bovine vaccinia, a systemic infection: evidence of fecal shedding, viremia and detection in lymphoid organs. Veterinary Microbiology 162: 103-111.</w:t>
      </w:r>
    </w:p>
    <w:p w14:paraId="768542F1" w14:textId="77777777" w:rsidR="00FB3D31" w:rsidRPr="00444DC4" w:rsidRDefault="00FB3D31" w:rsidP="00D15985">
      <w:pPr>
        <w:spacing w:before="120" w:after="120"/>
        <w:rPr>
          <w:rFonts w:eastAsia="Times New Roman"/>
          <w:bCs/>
        </w:rPr>
      </w:pPr>
      <w:r w:rsidRPr="00444DC4">
        <w:rPr>
          <w:rFonts w:eastAsia="Times New Roman"/>
          <w:bCs/>
        </w:rPr>
        <w:lastRenderedPageBreak/>
        <w:t>Riyesh, T., Karuppusamy, S., Bera, B.C., Barua, S., Virmani, N., Yadav, S. et al. (2014) Laboratory-acquired Buffalopox Virus Infection, India. Emerging Infectious Diseases 20: 325-327.</w:t>
      </w:r>
    </w:p>
    <w:p w14:paraId="6BA34F2B" w14:textId="77777777" w:rsidR="00FB3D31" w:rsidRPr="00444DC4" w:rsidRDefault="00FB3D31" w:rsidP="00D15985">
      <w:pPr>
        <w:spacing w:before="120" w:after="120"/>
        <w:rPr>
          <w:rFonts w:eastAsia="Times New Roman"/>
          <w:bCs/>
        </w:rPr>
      </w:pPr>
      <w:r w:rsidRPr="00444DC4">
        <w:rPr>
          <w:rFonts w:eastAsia="Times New Roman"/>
          <w:bCs/>
        </w:rPr>
        <w:t>Robinson, A.J., Mercer, A.A. (1988) Orf virus and vaccinia virus do not cross-protect sheep. Archives of Virology 101: 255-259.</w:t>
      </w:r>
    </w:p>
    <w:p w14:paraId="3244143B" w14:textId="77777777" w:rsidR="00FB3D31" w:rsidRPr="00444DC4" w:rsidRDefault="00FB3D31" w:rsidP="00D15985">
      <w:pPr>
        <w:spacing w:before="120" w:after="120"/>
        <w:rPr>
          <w:rFonts w:eastAsia="Times New Roman"/>
          <w:bCs/>
        </w:rPr>
      </w:pPr>
      <w:r w:rsidRPr="00444DC4">
        <w:rPr>
          <w:rFonts w:eastAsia="Times New Roman"/>
          <w:bCs/>
        </w:rPr>
        <w:t>Rupprecht, C.E., Blass, L., Smith, K., Orciari, L.A., Niezgoda, M., Whitfield, S.G. et al. (2001) Human infection due to recombinant vaccinia-rabies glycoprotein virus. New England Journal of Medicine 345: 582-586.</w:t>
      </w:r>
    </w:p>
    <w:p w14:paraId="1B56CB74" w14:textId="77777777" w:rsidR="00FB3D31" w:rsidRPr="00444DC4" w:rsidRDefault="00FB3D31" w:rsidP="00D15985">
      <w:pPr>
        <w:spacing w:before="120" w:after="120"/>
        <w:rPr>
          <w:rFonts w:eastAsia="Times New Roman"/>
          <w:bCs/>
        </w:rPr>
      </w:pPr>
      <w:r w:rsidRPr="00444DC4">
        <w:rPr>
          <w:rFonts w:eastAsia="Times New Roman"/>
          <w:bCs/>
        </w:rPr>
        <w:t>Rupprecht, C.E., Hamir, A.N., Johnston, D.H., Koprowski, H. (1988) Efficacy of a vaccinia-rabies glycoprotein recombinant virus vaccine in raccoons (Procyon lotor). Reviews of Infectious Diseases 10 Suppl 4: S803-S809.</w:t>
      </w:r>
    </w:p>
    <w:p w14:paraId="6F8A3CA8" w14:textId="77777777" w:rsidR="00FB3D31" w:rsidRPr="00444DC4" w:rsidRDefault="00FB3D31" w:rsidP="00D15985">
      <w:pPr>
        <w:spacing w:before="120" w:after="120"/>
        <w:rPr>
          <w:rFonts w:eastAsia="Times New Roman"/>
          <w:bCs/>
        </w:rPr>
      </w:pPr>
      <w:r w:rsidRPr="00444DC4">
        <w:rPr>
          <w:rFonts w:eastAsia="Times New Roman"/>
          <w:bCs/>
        </w:rPr>
        <w:t>Rupprecht, C.E., Hanlon, C.A., Blanton, J., Manangan, J., Morrill, P., Murphy, S. et al. (2005) Oral vaccination of dogs with recombinant rabies virus vaccines. Virus Research 111: 101-105.</w:t>
      </w:r>
    </w:p>
    <w:p w14:paraId="56A79C0B" w14:textId="77777777" w:rsidR="00FB3D31" w:rsidRPr="00444DC4" w:rsidRDefault="00FB3D31" w:rsidP="00D15985">
      <w:pPr>
        <w:spacing w:before="120" w:after="120"/>
        <w:rPr>
          <w:rFonts w:eastAsia="Times New Roman"/>
          <w:bCs/>
        </w:rPr>
      </w:pPr>
      <w:r w:rsidRPr="00444DC4">
        <w:rPr>
          <w:rFonts w:eastAsia="Times New Roman"/>
          <w:bCs/>
        </w:rPr>
        <w:t>Rupprecht, C.E., Hanlon, C.A., Cummins, L.B., Koprowski, H. (1992) Primate responses to a vaccinia-rabies glycoprotein recombinant virus vaccine. Vaccine 10: 368-374.</w:t>
      </w:r>
    </w:p>
    <w:p w14:paraId="1C5D9C1A" w14:textId="60D54C33" w:rsidR="00FB3D31" w:rsidRPr="00444DC4" w:rsidRDefault="00FB3D31" w:rsidP="00D15985">
      <w:pPr>
        <w:spacing w:before="120" w:after="120"/>
        <w:rPr>
          <w:rFonts w:eastAsia="Times New Roman"/>
          <w:bCs/>
        </w:rPr>
      </w:pPr>
      <w:r w:rsidRPr="00444DC4">
        <w:rPr>
          <w:rFonts w:eastAsia="Times New Roman"/>
          <w:bCs/>
        </w:rPr>
        <w:t>Sandvik, T., Tryland, M., Hansen, H., Mehl, R., Moens, U., Olsvik, O. et al. (1998) Naturally occurring orthopoxviruses: potential for recombination with vaccine vectors. Journal of Clinical Microbiology 36: 2542-2547.</w:t>
      </w:r>
    </w:p>
    <w:p w14:paraId="52399131" w14:textId="77777777" w:rsidR="00FB3D31" w:rsidRPr="00444DC4" w:rsidRDefault="00FB3D31" w:rsidP="00D15985">
      <w:pPr>
        <w:spacing w:before="120" w:after="120"/>
        <w:rPr>
          <w:rFonts w:eastAsia="Times New Roman"/>
          <w:bCs/>
        </w:rPr>
      </w:pPr>
      <w:r w:rsidRPr="00444DC4">
        <w:rPr>
          <w:rFonts w:eastAsia="Times New Roman"/>
          <w:bCs/>
        </w:rPr>
        <w:t>Savatier, P., Morgenstern, J., Beddington, R.S. (1990) Permissiveness to murine leukemia, virus expression during preimplantation and early postimplantation mouse development. Development 109: 655-665.</w:t>
      </w:r>
    </w:p>
    <w:p w14:paraId="2F34C8EC" w14:textId="77777777" w:rsidR="00FB3D31" w:rsidRPr="00444DC4" w:rsidRDefault="00FB3D31" w:rsidP="00D15985">
      <w:pPr>
        <w:spacing w:before="120" w:after="120"/>
        <w:rPr>
          <w:rFonts w:eastAsia="Times New Roman"/>
          <w:bCs/>
        </w:rPr>
      </w:pPr>
      <w:r w:rsidRPr="00444DC4">
        <w:rPr>
          <w:rFonts w:eastAsia="Times New Roman"/>
          <w:bCs/>
        </w:rPr>
        <w:t>Schumann, K., Grossgebauer, K. (1977) [Experiments on disinfection of vaccinia virus embedded in scabs and/or at the hand]. Zentralbl Bakteriol Orig B 164: 45-63.</w:t>
      </w:r>
    </w:p>
    <w:p w14:paraId="5D42890A" w14:textId="33A6D95C" w:rsidR="00FB3D31" w:rsidRPr="00444DC4" w:rsidRDefault="00FB3D31" w:rsidP="00D15985">
      <w:pPr>
        <w:spacing w:before="120" w:after="120"/>
        <w:rPr>
          <w:rFonts w:eastAsia="Times New Roman"/>
          <w:bCs/>
        </w:rPr>
      </w:pPr>
      <w:r w:rsidRPr="00444DC4">
        <w:rPr>
          <w:rFonts w:eastAsia="Times New Roman"/>
          <w:bCs/>
        </w:rPr>
        <w:t>Senkevich, T.G., Koonin, E.V., Bugert, J.J., Darai, G., Moss, B. (1997) The genome of molluscum contagiosum virus: analysis and comparison with other poxviruses. Virology 233: 19-42.</w:t>
      </w:r>
    </w:p>
    <w:p w14:paraId="236051EE" w14:textId="77777777" w:rsidR="00FB3D31" w:rsidRPr="00444DC4" w:rsidRDefault="00FB3D31" w:rsidP="00D15985">
      <w:pPr>
        <w:spacing w:before="120" w:after="120"/>
        <w:rPr>
          <w:rFonts w:eastAsia="Times New Roman"/>
          <w:bCs/>
        </w:rPr>
      </w:pPr>
      <w:r w:rsidRPr="00444DC4">
        <w:rPr>
          <w:rFonts w:eastAsia="Times New Roman"/>
          <w:bCs/>
        </w:rPr>
        <w:t>Sepkowitz, K.A. (2003) How contagious is vaccinia? New England Journal of Medicine 348: 439-446.</w:t>
      </w:r>
    </w:p>
    <w:p w14:paraId="2967C17B" w14:textId="0B53B234" w:rsidR="00FB3D31" w:rsidRPr="00444DC4" w:rsidRDefault="00FB3D31" w:rsidP="00D15985">
      <w:pPr>
        <w:spacing w:before="120" w:after="120"/>
        <w:rPr>
          <w:rFonts w:eastAsia="Times New Roman"/>
          <w:bCs/>
        </w:rPr>
      </w:pPr>
      <w:r w:rsidRPr="00444DC4">
        <w:rPr>
          <w:rFonts w:eastAsia="Times New Roman"/>
          <w:bCs/>
        </w:rPr>
        <w:t>Shchelkunov, S.N. (2013) An increasing danger of zoonotic orthopoxvirus infections. PLoS Pathog 9: e1003756.</w:t>
      </w:r>
    </w:p>
    <w:p w14:paraId="34DC9A75" w14:textId="77777777" w:rsidR="00FB3D31" w:rsidRPr="00444DC4" w:rsidRDefault="00FB3D31" w:rsidP="00D15985">
      <w:pPr>
        <w:spacing w:before="120" w:after="120"/>
        <w:rPr>
          <w:rFonts w:eastAsia="Times New Roman"/>
          <w:bCs/>
        </w:rPr>
      </w:pPr>
      <w:r w:rsidRPr="00444DC4">
        <w:rPr>
          <w:rFonts w:eastAsia="Times New Roman"/>
          <w:bCs/>
        </w:rPr>
        <w:t>Shen, Y., Nemunaitis, J. (2005) Fighting cancer with vaccinia virus: teaching new tricks to an old dog. Mol Ther 11: 180-195.</w:t>
      </w:r>
    </w:p>
    <w:p w14:paraId="5481EA3D" w14:textId="77777777" w:rsidR="00FB3D31" w:rsidRPr="00444DC4" w:rsidRDefault="00FB3D31" w:rsidP="00D15985">
      <w:pPr>
        <w:spacing w:before="120" w:after="120"/>
        <w:rPr>
          <w:rFonts w:eastAsia="Times New Roman"/>
          <w:bCs/>
        </w:rPr>
      </w:pPr>
      <w:r w:rsidRPr="00444DC4">
        <w:rPr>
          <w:rFonts w:eastAsia="Times New Roman"/>
          <w:bCs/>
        </w:rPr>
        <w:t>Shiomi, A., Usui, T. (2015) Pivotal roles of GM-CSF in autoimmunity and inflammation. Mediators Inflamm 2015: 568543.</w:t>
      </w:r>
    </w:p>
    <w:p w14:paraId="1882A53F" w14:textId="77777777" w:rsidR="00FB3D31" w:rsidRPr="00444DC4" w:rsidRDefault="00FB3D31" w:rsidP="00D15985">
      <w:pPr>
        <w:spacing w:before="120" w:after="120"/>
        <w:rPr>
          <w:rFonts w:eastAsia="Times New Roman"/>
          <w:bCs/>
        </w:rPr>
      </w:pPr>
      <w:r w:rsidRPr="00444DC4">
        <w:rPr>
          <w:rFonts w:eastAsia="Times New Roman"/>
          <w:bCs/>
        </w:rPr>
        <w:t>Silva-Fernandes, A.T., Travassos, C.E., Ferreira, J.M., Abrahao, J.S., Rocha, E.S., Viana-Ferreira, F. et al. (2009) Natural human infections with Vaccinia virus during bovine vaccinia outbreaks. Journal of Clinical Virology 44: 308-313.</w:t>
      </w:r>
    </w:p>
    <w:p w14:paraId="0ADC4BB3" w14:textId="77777777" w:rsidR="00FB3D31" w:rsidRPr="00444DC4" w:rsidRDefault="00FB3D31" w:rsidP="00D15985">
      <w:pPr>
        <w:spacing w:before="120" w:after="120"/>
        <w:rPr>
          <w:rFonts w:eastAsia="Times New Roman"/>
          <w:bCs/>
        </w:rPr>
      </w:pPr>
      <w:r w:rsidRPr="00444DC4">
        <w:rPr>
          <w:rFonts w:eastAsia="Times New Roman"/>
          <w:bCs/>
        </w:rPr>
        <w:t xml:space="preserve">South Australia (2009). Environment Protection Regulations 2009 under the Environment Protection Act 1993.  </w:t>
      </w:r>
    </w:p>
    <w:p w14:paraId="6EDC3B90" w14:textId="77777777" w:rsidR="00FB3D31" w:rsidRPr="00444DC4" w:rsidRDefault="00FB3D31" w:rsidP="00D15985">
      <w:pPr>
        <w:spacing w:before="120" w:after="120"/>
        <w:rPr>
          <w:rFonts w:eastAsia="Times New Roman"/>
          <w:bCs/>
        </w:rPr>
      </w:pPr>
      <w:r w:rsidRPr="00444DC4">
        <w:rPr>
          <w:rFonts w:eastAsia="Times New Roman"/>
          <w:bCs/>
        </w:rPr>
        <w:t>Stern, A.C., Jones, T.C. (1992) The side-effect profile of GM-CSF. Infection 20 Suppl 2: S124-S127.</w:t>
      </w:r>
    </w:p>
    <w:p w14:paraId="06EBCD44" w14:textId="77777777" w:rsidR="00FB3D31" w:rsidRPr="00444DC4" w:rsidRDefault="00FB3D31" w:rsidP="00D15985">
      <w:pPr>
        <w:spacing w:before="120" w:after="120"/>
        <w:rPr>
          <w:rFonts w:eastAsia="Times New Roman"/>
          <w:bCs/>
        </w:rPr>
      </w:pPr>
      <w:r w:rsidRPr="00444DC4">
        <w:rPr>
          <w:rFonts w:eastAsia="Times New Roman"/>
          <w:bCs/>
        </w:rPr>
        <w:t>Suemori, H., Kadodawa, Y., Goto, K., Araki, I., Kondoh, H., Nakatsuji, N. (1990) A mouse embryonic stem cell line showing pluripotency of differentiation in early embryos and ubiquitous beta-galactosidase expression. Cell Differentiation and Development 29: 181-186.</w:t>
      </w:r>
    </w:p>
    <w:p w14:paraId="1E99A057" w14:textId="77777777" w:rsidR="00FB3D31" w:rsidRPr="00444DC4" w:rsidRDefault="00FB3D31" w:rsidP="00D15985">
      <w:pPr>
        <w:spacing w:before="120" w:after="120"/>
        <w:rPr>
          <w:rFonts w:eastAsia="Times New Roman"/>
          <w:bCs/>
        </w:rPr>
      </w:pPr>
      <w:r w:rsidRPr="00444DC4">
        <w:rPr>
          <w:rFonts w:eastAsia="Times New Roman"/>
          <w:bCs/>
        </w:rPr>
        <w:lastRenderedPageBreak/>
        <w:t>Thomas, I., Brochier, B., Languet, B., Blancou, J., Peharpre, D., Kieny, M.P. et al. (1990) Primary multiplication site of the vaccinia-rabies glycoprotein recombinant virus administered to foxes by the oral route. Journal of General Virology 71 ( Pt 1): 37-42.</w:t>
      </w:r>
    </w:p>
    <w:p w14:paraId="1966C716" w14:textId="77777777" w:rsidR="00FB3D31" w:rsidRPr="00444DC4" w:rsidRDefault="00FB3D31" w:rsidP="00D15985">
      <w:pPr>
        <w:spacing w:before="120" w:after="120"/>
        <w:rPr>
          <w:rFonts w:eastAsia="Times New Roman"/>
          <w:bCs/>
        </w:rPr>
      </w:pPr>
      <w:r w:rsidRPr="00444DC4">
        <w:rPr>
          <w:rFonts w:eastAsia="Times New Roman"/>
          <w:bCs/>
        </w:rPr>
        <w:t>Thorne, S.H., Bartlett, D.L., Kirn, D.H. (2005) The use of oncolytic vaccinia viruses in the treatment of cancer: a new role for an old ally? Curr Gene Ther 5: 429-443.</w:t>
      </w:r>
    </w:p>
    <w:p w14:paraId="32C84CCC" w14:textId="77777777" w:rsidR="00FB3D31" w:rsidRPr="00444DC4" w:rsidRDefault="00FB3D31" w:rsidP="00D15985">
      <w:pPr>
        <w:spacing w:before="120" w:after="120"/>
        <w:rPr>
          <w:rFonts w:eastAsia="Times New Roman"/>
          <w:bCs/>
        </w:rPr>
      </w:pPr>
      <w:r w:rsidRPr="00444DC4">
        <w:rPr>
          <w:rFonts w:eastAsia="Times New Roman"/>
          <w:bCs/>
        </w:rPr>
        <w:t>Trindade, G.S., Emerson, G.L., Carroll, D.S., Kroon, E.G., Damon, I.K. (2007) Brazilian vaccinia viruses and their origins. Emerging Infectious Diseases 13: 965-972.</w:t>
      </w:r>
    </w:p>
    <w:p w14:paraId="16748323" w14:textId="77777777" w:rsidR="00FB3D31" w:rsidRPr="00444DC4" w:rsidRDefault="00FB3D31" w:rsidP="00D15985">
      <w:pPr>
        <w:spacing w:before="120" w:after="120"/>
        <w:rPr>
          <w:rFonts w:eastAsia="Times New Roman"/>
          <w:bCs/>
        </w:rPr>
      </w:pPr>
      <w:r w:rsidRPr="00444DC4">
        <w:rPr>
          <w:rFonts w:eastAsia="Times New Roman"/>
          <w:bCs/>
        </w:rPr>
        <w:t xml:space="preserve">Victoria (2000). Environment Protection (Industrial Waste Resource) Regulations 2009  under Environment Protection Act 1970.  S.R. No. 77/2009.  </w:t>
      </w:r>
    </w:p>
    <w:p w14:paraId="7EEA80A2" w14:textId="77777777" w:rsidR="00FB3D31" w:rsidRPr="00444DC4" w:rsidRDefault="00FB3D31" w:rsidP="00A76025">
      <w:pPr>
        <w:spacing w:before="120" w:after="120"/>
        <w:rPr>
          <w:rFonts w:eastAsia="Times New Roman"/>
          <w:bCs/>
        </w:rPr>
      </w:pPr>
      <w:r w:rsidRPr="00444DC4">
        <w:rPr>
          <w:rFonts w:eastAsia="Times New Roman"/>
          <w:bCs/>
        </w:rPr>
        <w:t>Wang, F., Ma, Y., Barrett, J.W., Gao, X., Loh, J., Barton, E. et al. (2004) Disruption of Erk-dependent type I interferon induction breaks the myxoma virus species barrier. Nat Immunol 5: 1266-1274.</w:t>
      </w:r>
    </w:p>
    <w:p w14:paraId="12580B30" w14:textId="77777777" w:rsidR="00FB3D31" w:rsidRPr="00444DC4" w:rsidRDefault="00FB3D31" w:rsidP="00A76025">
      <w:pPr>
        <w:spacing w:before="120" w:after="120"/>
        <w:rPr>
          <w:rFonts w:eastAsia="Times New Roman"/>
          <w:bCs/>
        </w:rPr>
      </w:pPr>
      <w:r w:rsidRPr="00444DC4">
        <w:rPr>
          <w:rFonts w:eastAsia="Times New Roman"/>
          <w:bCs/>
        </w:rPr>
        <w:t>Weir, J.P., Bajszar, G., Moss, B. (1982) Mapping of the vaccinia virus thymidine kinase gene by marker rescue and by cell-free translation of selected mRNA. Proc Natl Acad Sci U S A 79: 1210-1214.</w:t>
      </w:r>
    </w:p>
    <w:p w14:paraId="6601D432" w14:textId="77777777" w:rsidR="00FB3D31" w:rsidRPr="00444DC4" w:rsidRDefault="00FB3D31" w:rsidP="00A76025">
      <w:pPr>
        <w:spacing w:before="120" w:after="120"/>
        <w:rPr>
          <w:rFonts w:eastAsia="Times New Roman"/>
          <w:bCs/>
        </w:rPr>
      </w:pPr>
      <w:r w:rsidRPr="00444DC4">
        <w:rPr>
          <w:rFonts w:eastAsia="Times New Roman"/>
          <w:bCs/>
        </w:rPr>
        <w:t>Welin, M., Kosinska, U., Mikkelsen, N.E., Carnrot, C., Zhu, C., Wang, L. et al. (2004) Structures of thymidine kinase 1 of human and mycoplasmic origin. Proc Natl Acad Sci U S A 101: 17970-17975.</w:t>
      </w:r>
    </w:p>
    <w:p w14:paraId="6C44BEE3" w14:textId="77777777" w:rsidR="00FB3D31" w:rsidRPr="00444DC4" w:rsidRDefault="00FB3D31" w:rsidP="00A76025">
      <w:pPr>
        <w:spacing w:before="120" w:after="120"/>
        <w:rPr>
          <w:rFonts w:eastAsia="Times New Roman"/>
          <w:bCs/>
        </w:rPr>
      </w:pPr>
      <w:r w:rsidRPr="00444DC4">
        <w:rPr>
          <w:rFonts w:eastAsia="Times New Roman"/>
          <w:bCs/>
        </w:rPr>
        <w:t>Wertheimer, E.R., Olive, D.S., Brundage, J.F., Clark, L.L. (2012) Contact transmission of vaccinia virus from smallpox vaccinees in the United States, 2003-2011. Vaccine 30: 985-988.</w:t>
      </w:r>
    </w:p>
    <w:p w14:paraId="76A55B3C" w14:textId="77777777" w:rsidR="00FB3D31" w:rsidRPr="00444DC4" w:rsidRDefault="00FB3D31" w:rsidP="00A76025">
      <w:pPr>
        <w:spacing w:before="120" w:after="120"/>
        <w:rPr>
          <w:rFonts w:eastAsia="Times New Roman"/>
          <w:bCs/>
        </w:rPr>
      </w:pPr>
      <w:r w:rsidRPr="00444DC4">
        <w:rPr>
          <w:rFonts w:eastAsia="Times New Roman"/>
          <w:bCs/>
        </w:rPr>
        <w:t xml:space="preserve">West Australia (2004). Environmental Protection (Controlled Waste) Regulations 2004 under Environmental Protection Act 1986.  </w:t>
      </w:r>
    </w:p>
    <w:p w14:paraId="250339C3" w14:textId="77777777" w:rsidR="00FB3D31" w:rsidRPr="00444DC4" w:rsidRDefault="00FB3D31" w:rsidP="00A76025">
      <w:pPr>
        <w:spacing w:before="120" w:after="120"/>
        <w:rPr>
          <w:rFonts w:eastAsia="Times New Roman"/>
          <w:bCs/>
        </w:rPr>
      </w:pPr>
      <w:r w:rsidRPr="00444DC4">
        <w:rPr>
          <w:rFonts w:eastAsia="Times New Roman"/>
          <w:bCs/>
        </w:rPr>
        <w:t>Wharton, M., Strikas, R.A., Harpaz, R., Rotz, L.D., Schwartz, B., Casey, C.G. et al. (2003) Recommendations for using smallpox vaccine in a pre-event vaccination program. Supplemental recommendations of the Advisory Committee on Immunization Practices (ACIP) and the Healthcare Infection Control Practices Advisory Committee (HICPAC). MMWR Recomm Rep 52: 1-16.</w:t>
      </w:r>
    </w:p>
    <w:p w14:paraId="079ACCE4" w14:textId="4EEEFD79" w:rsidR="00FB3D31" w:rsidRPr="00444DC4" w:rsidRDefault="00EC2B0B" w:rsidP="00A76025">
      <w:pPr>
        <w:spacing w:before="120" w:after="120"/>
        <w:rPr>
          <w:rFonts w:eastAsia="Times New Roman"/>
          <w:bCs/>
        </w:rPr>
      </w:pPr>
      <w:hyperlink r:id="rId31" w:history="1">
        <w:r w:rsidR="00FB3D31" w:rsidRPr="003222BD">
          <w:rPr>
            <w:rStyle w:val="Hyperlink"/>
            <w:rFonts w:eastAsia="Times New Roman"/>
            <w:bCs/>
            <w:color w:val="auto"/>
            <w:u w:val="none"/>
          </w:rPr>
          <w:t>Wisconsin Department of Health Services  Protecting pets and other animals af</w:t>
        </w:r>
        <w:r w:rsidR="00104E1F" w:rsidRPr="003222BD">
          <w:rPr>
            <w:rStyle w:val="Hyperlink"/>
            <w:rFonts w:eastAsia="Times New Roman"/>
            <w:bCs/>
            <w:color w:val="auto"/>
            <w:u w:val="none"/>
          </w:rPr>
          <w:t>ter your smallpox vaccination</w:t>
        </w:r>
      </w:hyperlink>
      <w:r w:rsidR="00FB3D31" w:rsidRPr="00444DC4">
        <w:rPr>
          <w:rFonts w:eastAsia="Times New Roman"/>
          <w:bCs/>
        </w:rPr>
        <w:t>.</w:t>
      </w:r>
    </w:p>
    <w:p w14:paraId="12407810" w14:textId="7C2A4FBE" w:rsidR="00FB3D31" w:rsidRPr="00444DC4" w:rsidRDefault="00FB3D31" w:rsidP="00A76025">
      <w:pPr>
        <w:spacing w:before="120" w:after="120"/>
        <w:rPr>
          <w:rFonts w:eastAsia="Times New Roman"/>
          <w:bCs/>
        </w:rPr>
      </w:pPr>
      <w:r w:rsidRPr="00444DC4">
        <w:rPr>
          <w:rFonts w:eastAsia="Times New Roman"/>
          <w:bCs/>
        </w:rPr>
        <w:t>Wittek, R. (2006) Vaccinia immune globulin: current policies, preparedness, and product safety and efficacy. International Journal of Infectious Diseases 10: 193-201.</w:t>
      </w:r>
    </w:p>
    <w:p w14:paraId="4C22F2C4" w14:textId="4DA727CC" w:rsidR="00FB3D31" w:rsidRPr="00444DC4" w:rsidRDefault="00FB3D31" w:rsidP="00A76025">
      <w:pPr>
        <w:spacing w:before="120" w:after="120"/>
        <w:rPr>
          <w:rFonts w:eastAsia="Times New Roman"/>
          <w:bCs/>
        </w:rPr>
      </w:pPr>
      <w:r w:rsidRPr="00444DC4">
        <w:rPr>
          <w:rFonts w:eastAsia="Times New Roman"/>
          <w:bCs/>
        </w:rPr>
        <w:t>Wood, J.P., Choi, Y.W., Wendling, M.Q., Rogers, J.V., Chappie, D.J. (2013) Environmental persistence of vaccinia virus on materials. Letters in Applied Microbiology 57: 399-404.</w:t>
      </w:r>
    </w:p>
    <w:p w14:paraId="5E9C3E2F" w14:textId="77777777" w:rsidR="00FB3D31" w:rsidRPr="00444DC4" w:rsidRDefault="00FB3D31" w:rsidP="00A76025">
      <w:pPr>
        <w:spacing w:before="120" w:after="120"/>
        <w:rPr>
          <w:rFonts w:eastAsia="Times New Roman"/>
          <w:bCs/>
        </w:rPr>
      </w:pPr>
      <w:r w:rsidRPr="00444DC4">
        <w:rPr>
          <w:rFonts w:eastAsia="Times New Roman"/>
          <w:bCs/>
        </w:rPr>
        <w:t>WOODROOFE, G.M., Fenner, F. (1960) Genetic studies with mammalian poxviruses. IV. Hybridization between several different poxviruses. Virology 12: 272-282.</w:t>
      </w:r>
    </w:p>
    <w:p w14:paraId="004D6367" w14:textId="77777777" w:rsidR="00FB3D31" w:rsidRPr="00444DC4" w:rsidRDefault="00FB3D31" w:rsidP="00A76025">
      <w:pPr>
        <w:spacing w:before="120" w:after="120"/>
        <w:rPr>
          <w:rFonts w:eastAsia="Times New Roman"/>
          <w:bCs/>
        </w:rPr>
      </w:pPr>
      <w:r w:rsidRPr="00444DC4">
        <w:rPr>
          <w:rFonts w:eastAsia="Times New Roman"/>
          <w:bCs/>
        </w:rPr>
        <w:t>World Health Organisation (2007) Standard precautions in health care. World Health Organisation. AIDE - MEMOIRE available online.</w:t>
      </w:r>
    </w:p>
    <w:p w14:paraId="355271EC" w14:textId="77777777" w:rsidR="00FB3D31" w:rsidRPr="00444DC4" w:rsidRDefault="00FB3D31" w:rsidP="00A76025">
      <w:pPr>
        <w:spacing w:before="120" w:after="120"/>
        <w:rPr>
          <w:rFonts w:eastAsia="Times New Roman"/>
          <w:bCs/>
        </w:rPr>
      </w:pPr>
      <w:r w:rsidRPr="00444DC4">
        <w:rPr>
          <w:rFonts w:eastAsia="Times New Roman"/>
          <w:bCs/>
        </w:rPr>
        <w:t>Zambrowicz, B.P., Imamoto, A., Fiering, S., Herzenberg, L.A., Kerr, W.G., Soriano, P. (1997) Disruption of overlapping transcripts in the ROSA beta geo 26 gene trap strain leads to widespread expression of beta-galactosidase in mouse embryos and hematopoietic cells. Proc Natl Acad Sci U S A 94: 3789-3794.</w:t>
      </w:r>
    </w:p>
    <w:p w14:paraId="2E268B02" w14:textId="77777777" w:rsidR="00FB3D31" w:rsidRPr="00444DC4" w:rsidRDefault="00FB3D31" w:rsidP="00A76025">
      <w:pPr>
        <w:spacing w:before="120" w:after="120"/>
        <w:rPr>
          <w:rFonts w:eastAsia="Times New Roman"/>
          <w:bCs/>
        </w:rPr>
      </w:pPr>
      <w:r w:rsidRPr="00444DC4">
        <w:rPr>
          <w:rFonts w:eastAsia="Times New Roman"/>
          <w:bCs/>
        </w:rPr>
        <w:t>Zeh, H.J., Bartlett, D.L. (2002) Development of a replication-selective, oncolytic poxvirus for the treatment of human cancers. Cancer Gene Therapy 9: 1001-1012.</w:t>
      </w:r>
    </w:p>
    <w:p w14:paraId="76A66761" w14:textId="77777777" w:rsidR="00CC6AC5" w:rsidRPr="00444DC4" w:rsidRDefault="00D56FE5" w:rsidP="00A76025">
      <w:pPr>
        <w:rPr>
          <w:b/>
          <w:bCs/>
        </w:rPr>
      </w:pPr>
      <w:r w:rsidRPr="00444DC4">
        <w:rPr>
          <w:rFonts w:ascii="Arial" w:eastAsia="Times New Roman" w:hAnsi="Arial" w:cs="Arial"/>
          <w:kern w:val="32"/>
          <w:sz w:val="28"/>
          <w:szCs w:val="36"/>
        </w:rPr>
        <w:fldChar w:fldCharType="end"/>
      </w:r>
      <w:bookmarkStart w:id="359" w:name="_Toc323310912"/>
      <w:bookmarkStart w:id="360" w:name="_Toc330192654"/>
      <w:bookmarkStart w:id="361" w:name="_Toc319403547"/>
      <w:bookmarkStart w:id="362" w:name="_Toc349727173"/>
      <w:bookmarkStart w:id="363" w:name="_Toc371085103"/>
      <w:bookmarkStart w:id="364" w:name="_Toc391988385"/>
      <w:bookmarkStart w:id="365" w:name="_Toc407024706"/>
      <w:bookmarkStart w:id="366" w:name="_Toc429041733"/>
    </w:p>
    <w:p w14:paraId="3107A5D9" w14:textId="66AFE2F4" w:rsidR="0002441E" w:rsidRPr="00444DC4" w:rsidRDefault="00F0219E" w:rsidP="002B5BD9">
      <w:pPr>
        <w:pStyle w:val="Heading1"/>
      </w:pPr>
      <w:bookmarkStart w:id="367" w:name="_Toc445815559"/>
      <w:r>
        <w:lastRenderedPageBreak/>
        <w:t xml:space="preserve">Appendix A: </w:t>
      </w:r>
      <w:r w:rsidR="0002441E" w:rsidRPr="00444DC4">
        <w:t>Summary of submissions from prescribed experts, agencies and authorities</w:t>
      </w:r>
      <w:r w:rsidR="0002441E" w:rsidRPr="00444DC4">
        <w:rPr>
          <w:vertAlign w:val="superscript"/>
        </w:rPr>
        <w:footnoteReference w:id="14"/>
      </w:r>
      <w:bookmarkEnd w:id="359"/>
      <w:bookmarkEnd w:id="360"/>
      <w:bookmarkEnd w:id="361"/>
      <w:bookmarkEnd w:id="362"/>
      <w:bookmarkEnd w:id="363"/>
      <w:bookmarkEnd w:id="364"/>
      <w:bookmarkEnd w:id="365"/>
      <w:bookmarkEnd w:id="366"/>
      <w:bookmarkEnd w:id="367"/>
    </w:p>
    <w:p w14:paraId="0D723A78" w14:textId="68FCB4B0" w:rsidR="0002441E" w:rsidRPr="00444DC4" w:rsidRDefault="0002441E" w:rsidP="0002441E">
      <w:pPr>
        <w:spacing w:before="120" w:after="240"/>
      </w:pPr>
      <w:r w:rsidRPr="00444DC4">
        <w:t>Advice received by the Regulator from prescribed experts, agencies and authorities on the consultation RARMP is summarised below. All issues raised in submissions that related to risks to the health and safety of people and the environment were considered in the context of the currently available scientific evidence and were used in finalising the RARMP that informed the Regulator’s decision to issue the licence.</w:t>
      </w:r>
    </w:p>
    <w:tbl>
      <w:tblPr>
        <w:tblW w:w="96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Caption w:val="Appendix A Summary of submissions from prescribed experts, agencies and authorities"/>
        <w:tblDescription w:val="This table has three columns: one for submission number, one for summary of issues raised, and one for comment on how the issues are addressed."/>
      </w:tblPr>
      <w:tblGrid>
        <w:gridCol w:w="567"/>
        <w:gridCol w:w="3291"/>
        <w:gridCol w:w="1559"/>
        <w:gridCol w:w="4252"/>
      </w:tblGrid>
      <w:tr w:rsidR="006B0DDE" w:rsidRPr="00444DC4" w14:paraId="306778B2" w14:textId="77777777" w:rsidTr="006B0DDE">
        <w:trPr>
          <w:cantSplit/>
          <w:trHeight w:val="250"/>
          <w:tblHeader/>
        </w:trPr>
        <w:tc>
          <w:tcPr>
            <w:tcW w:w="567" w:type="dxa"/>
            <w:tcBorders>
              <w:bottom w:val="single" w:sz="6" w:space="0" w:color="auto"/>
            </w:tcBorders>
            <w:shd w:val="pct25" w:color="auto" w:fill="FFFFFF"/>
            <w:vAlign w:val="center"/>
          </w:tcPr>
          <w:p w14:paraId="7239CFC1" w14:textId="77777777" w:rsidR="00D951F0" w:rsidRPr="00444DC4" w:rsidRDefault="00D951F0" w:rsidP="006B0DDE">
            <w:pPr>
              <w:spacing w:before="60" w:after="60"/>
              <w:jc w:val="center"/>
              <w:rPr>
                <w:rFonts w:ascii="Arial Narrow" w:hAnsi="Arial Narrow"/>
                <w:b/>
                <w:sz w:val="20"/>
                <w:szCs w:val="20"/>
              </w:rPr>
            </w:pPr>
            <w:r w:rsidRPr="00444DC4">
              <w:rPr>
                <w:rFonts w:ascii="Arial Narrow" w:hAnsi="Arial Narrow"/>
                <w:b/>
                <w:sz w:val="20"/>
                <w:szCs w:val="20"/>
              </w:rPr>
              <w:t>Sub. No.</w:t>
            </w:r>
          </w:p>
        </w:tc>
        <w:tc>
          <w:tcPr>
            <w:tcW w:w="3291" w:type="dxa"/>
            <w:shd w:val="pct25" w:color="auto" w:fill="FFFFFF"/>
            <w:vAlign w:val="center"/>
          </w:tcPr>
          <w:p w14:paraId="2EE407DD" w14:textId="77777777" w:rsidR="00D951F0" w:rsidRPr="00444DC4" w:rsidRDefault="00D951F0" w:rsidP="006B0DDE">
            <w:pPr>
              <w:spacing w:before="40" w:after="40"/>
              <w:ind w:hanging="426"/>
              <w:jc w:val="center"/>
              <w:rPr>
                <w:rFonts w:ascii="Arial Narrow" w:hAnsi="Arial Narrow"/>
                <w:b/>
                <w:sz w:val="20"/>
                <w:szCs w:val="20"/>
              </w:rPr>
            </w:pPr>
            <w:bookmarkStart w:id="368" w:name="_Toc418770348"/>
            <w:r w:rsidRPr="00444DC4">
              <w:rPr>
                <w:rFonts w:ascii="Arial Narrow" w:hAnsi="Arial Narrow"/>
                <w:b/>
                <w:sz w:val="20"/>
                <w:szCs w:val="20"/>
              </w:rPr>
              <w:t>Summary of issues raised</w:t>
            </w:r>
            <w:bookmarkEnd w:id="368"/>
          </w:p>
        </w:tc>
        <w:tc>
          <w:tcPr>
            <w:tcW w:w="1559" w:type="dxa"/>
            <w:shd w:val="pct25" w:color="auto" w:fill="FFFFFF"/>
            <w:vAlign w:val="center"/>
          </w:tcPr>
          <w:p w14:paraId="589A4CE3" w14:textId="2548402C" w:rsidR="00D951F0" w:rsidRPr="00444DC4" w:rsidRDefault="006B0DDE" w:rsidP="006B0DDE">
            <w:pPr>
              <w:spacing w:before="40" w:after="40"/>
              <w:jc w:val="center"/>
              <w:rPr>
                <w:rFonts w:ascii="Arial Narrow" w:hAnsi="Arial Narrow"/>
                <w:b/>
                <w:sz w:val="20"/>
                <w:szCs w:val="20"/>
              </w:rPr>
            </w:pPr>
            <w:r w:rsidRPr="006B0DDE">
              <w:rPr>
                <w:rFonts w:ascii="Arial Narrow" w:hAnsi="Arial Narrow"/>
                <w:b/>
                <w:sz w:val="20"/>
                <w:szCs w:val="20"/>
              </w:rPr>
              <w:t>Consideration in RARMP</w:t>
            </w:r>
          </w:p>
        </w:tc>
        <w:tc>
          <w:tcPr>
            <w:tcW w:w="4252" w:type="dxa"/>
            <w:shd w:val="pct25" w:color="auto" w:fill="FFFFFF"/>
            <w:vAlign w:val="center"/>
          </w:tcPr>
          <w:p w14:paraId="7D0E8093" w14:textId="750EECAB" w:rsidR="00D951F0" w:rsidRPr="00444DC4" w:rsidRDefault="00D951F0" w:rsidP="006B0DDE">
            <w:pPr>
              <w:spacing w:before="40" w:after="40"/>
              <w:ind w:hanging="426"/>
              <w:jc w:val="center"/>
              <w:rPr>
                <w:rFonts w:ascii="Arial Narrow" w:hAnsi="Arial Narrow"/>
                <w:b/>
                <w:sz w:val="20"/>
                <w:szCs w:val="20"/>
              </w:rPr>
            </w:pPr>
            <w:r w:rsidRPr="00444DC4">
              <w:rPr>
                <w:rFonts w:ascii="Arial Narrow" w:hAnsi="Arial Narrow"/>
                <w:b/>
                <w:sz w:val="20"/>
                <w:szCs w:val="20"/>
              </w:rPr>
              <w:t>Comment</w:t>
            </w:r>
          </w:p>
        </w:tc>
      </w:tr>
      <w:tr w:rsidR="006B0DDE" w:rsidRPr="00444DC4" w14:paraId="6E41F6CF" w14:textId="77777777" w:rsidTr="002B7B09">
        <w:trPr>
          <w:cantSplit/>
          <w:trHeight w:val="475"/>
        </w:trPr>
        <w:tc>
          <w:tcPr>
            <w:tcW w:w="567" w:type="dxa"/>
            <w:vMerge w:val="restart"/>
          </w:tcPr>
          <w:p w14:paraId="0C8E10B8" w14:textId="77777777" w:rsidR="006B0DDE" w:rsidRPr="00444DC4" w:rsidRDefault="006B0DDE" w:rsidP="00D951F0">
            <w:pPr>
              <w:numPr>
                <w:ilvl w:val="12"/>
                <w:numId w:val="0"/>
              </w:numPr>
              <w:spacing w:before="60" w:after="60"/>
              <w:jc w:val="center"/>
              <w:rPr>
                <w:rFonts w:ascii="Arial Narrow" w:hAnsi="Arial Narrow"/>
                <w:sz w:val="20"/>
                <w:szCs w:val="20"/>
              </w:rPr>
            </w:pPr>
            <w:r w:rsidRPr="00444DC4">
              <w:rPr>
                <w:rFonts w:ascii="Arial Narrow" w:hAnsi="Arial Narrow"/>
                <w:sz w:val="20"/>
                <w:szCs w:val="20"/>
              </w:rPr>
              <w:t>1</w:t>
            </w:r>
          </w:p>
        </w:tc>
        <w:tc>
          <w:tcPr>
            <w:tcW w:w="3291" w:type="dxa"/>
            <w:tcBorders>
              <w:bottom w:val="nil"/>
            </w:tcBorders>
          </w:tcPr>
          <w:p w14:paraId="41242455" w14:textId="29900F4A" w:rsidR="006B0DDE" w:rsidRPr="00444DC4" w:rsidRDefault="006B0DDE" w:rsidP="006B0DDE">
            <w:pPr>
              <w:spacing w:before="60" w:after="60"/>
              <w:ind w:left="112"/>
              <w:rPr>
                <w:rFonts w:ascii="Arial Narrow" w:hAnsi="Arial Narrow"/>
                <w:sz w:val="20"/>
                <w:szCs w:val="20"/>
              </w:rPr>
            </w:pPr>
            <w:r w:rsidRPr="004A523D">
              <w:rPr>
                <w:rFonts w:ascii="Arial Narrow" w:hAnsi="Arial Narrow"/>
                <w:sz w:val="20"/>
              </w:rPr>
              <w:t>Agree</w:t>
            </w:r>
            <w:r>
              <w:rPr>
                <w:rFonts w:ascii="Arial Narrow" w:hAnsi="Arial Narrow"/>
                <w:sz w:val="20"/>
              </w:rPr>
              <w:t>d</w:t>
            </w:r>
            <w:r w:rsidRPr="004A523D">
              <w:rPr>
                <w:rFonts w:ascii="Arial Narrow" w:hAnsi="Arial Narrow"/>
                <w:sz w:val="20"/>
              </w:rPr>
              <w:t xml:space="preserve"> with the overall conclusions of the RARMP.</w:t>
            </w:r>
          </w:p>
        </w:tc>
        <w:tc>
          <w:tcPr>
            <w:tcW w:w="1559" w:type="dxa"/>
            <w:tcBorders>
              <w:bottom w:val="nil"/>
            </w:tcBorders>
          </w:tcPr>
          <w:p w14:paraId="2176FB70" w14:textId="77777777" w:rsidR="006B0DDE" w:rsidRPr="00444DC4" w:rsidRDefault="006B0DDE" w:rsidP="006B0DDE">
            <w:pPr>
              <w:numPr>
                <w:ilvl w:val="12"/>
                <w:numId w:val="0"/>
              </w:numPr>
              <w:spacing w:before="40" w:after="40"/>
              <w:ind w:left="111" w:right="111" w:firstLine="1"/>
              <w:jc w:val="center"/>
              <w:rPr>
                <w:rFonts w:ascii="Arial Narrow" w:hAnsi="Arial Narrow"/>
                <w:sz w:val="20"/>
                <w:szCs w:val="20"/>
              </w:rPr>
            </w:pPr>
          </w:p>
        </w:tc>
        <w:tc>
          <w:tcPr>
            <w:tcW w:w="4252" w:type="dxa"/>
            <w:tcBorders>
              <w:bottom w:val="nil"/>
            </w:tcBorders>
          </w:tcPr>
          <w:p w14:paraId="2292A147" w14:textId="16A74A53" w:rsidR="006B0DDE" w:rsidRPr="00444DC4" w:rsidRDefault="006B0DDE" w:rsidP="006B0DDE">
            <w:pPr>
              <w:numPr>
                <w:ilvl w:val="12"/>
                <w:numId w:val="0"/>
              </w:numPr>
              <w:spacing w:before="60" w:after="60"/>
              <w:ind w:left="113" w:right="113"/>
              <w:rPr>
                <w:rFonts w:ascii="Arial Narrow" w:hAnsi="Arial Narrow"/>
                <w:sz w:val="20"/>
                <w:szCs w:val="20"/>
              </w:rPr>
            </w:pPr>
            <w:r w:rsidRPr="004A523D">
              <w:rPr>
                <w:rFonts w:ascii="Arial Narrow" w:hAnsi="Arial Narrow"/>
                <w:sz w:val="20"/>
              </w:rPr>
              <w:t>Noted</w:t>
            </w:r>
          </w:p>
        </w:tc>
      </w:tr>
      <w:tr w:rsidR="006B0DDE" w:rsidRPr="00444DC4" w14:paraId="21877CE6" w14:textId="77777777" w:rsidTr="002B7B09">
        <w:trPr>
          <w:cantSplit/>
          <w:trHeight w:val="475"/>
        </w:trPr>
        <w:tc>
          <w:tcPr>
            <w:tcW w:w="567" w:type="dxa"/>
            <w:vMerge/>
          </w:tcPr>
          <w:p w14:paraId="73A6511E" w14:textId="77777777" w:rsidR="006B0DDE" w:rsidRPr="00444DC4" w:rsidRDefault="006B0DDE" w:rsidP="00D951F0">
            <w:pPr>
              <w:numPr>
                <w:ilvl w:val="12"/>
                <w:numId w:val="0"/>
              </w:numPr>
              <w:spacing w:before="40" w:after="40"/>
              <w:ind w:hanging="313"/>
              <w:jc w:val="center"/>
              <w:rPr>
                <w:rFonts w:ascii="Arial Narrow" w:hAnsi="Arial Narrow"/>
                <w:sz w:val="20"/>
                <w:szCs w:val="20"/>
              </w:rPr>
            </w:pPr>
          </w:p>
        </w:tc>
        <w:tc>
          <w:tcPr>
            <w:tcW w:w="3291" w:type="dxa"/>
            <w:tcBorders>
              <w:top w:val="nil"/>
              <w:bottom w:val="nil"/>
            </w:tcBorders>
          </w:tcPr>
          <w:p w14:paraId="4E82D7B8" w14:textId="4F11F989" w:rsidR="006B0DDE" w:rsidRPr="00444DC4" w:rsidRDefault="006B0DDE" w:rsidP="006B0DDE">
            <w:pPr>
              <w:spacing w:before="60" w:after="60"/>
              <w:ind w:left="112"/>
              <w:rPr>
                <w:rFonts w:ascii="Arial Narrow" w:hAnsi="Arial Narrow"/>
                <w:sz w:val="20"/>
                <w:szCs w:val="20"/>
              </w:rPr>
            </w:pPr>
            <w:r w:rsidRPr="00483A3A">
              <w:rPr>
                <w:rFonts w:ascii="Arial Narrow" w:hAnsi="Arial Narrow"/>
                <w:sz w:val="20"/>
              </w:rPr>
              <w:t xml:space="preserve">The Regulator should </w:t>
            </w:r>
            <w:r w:rsidRPr="004A523D">
              <w:rPr>
                <w:rFonts w:ascii="Arial Narrow" w:hAnsi="Arial Narrow"/>
                <w:sz w:val="20"/>
              </w:rPr>
              <w:t>consider whether exclusion of patients with at-risk contacts is warranted.</w:t>
            </w:r>
          </w:p>
        </w:tc>
        <w:tc>
          <w:tcPr>
            <w:tcW w:w="1559" w:type="dxa"/>
            <w:tcBorders>
              <w:top w:val="nil"/>
              <w:bottom w:val="nil"/>
            </w:tcBorders>
          </w:tcPr>
          <w:p w14:paraId="7F9ED4E2" w14:textId="6B6F683F" w:rsidR="006B0DDE" w:rsidRDefault="006B0DDE" w:rsidP="00CE29BF">
            <w:pPr>
              <w:numPr>
                <w:ilvl w:val="12"/>
                <w:numId w:val="0"/>
              </w:numPr>
              <w:spacing w:before="120" w:after="120"/>
              <w:ind w:left="113" w:right="113"/>
              <w:jc w:val="center"/>
              <w:rPr>
                <w:rFonts w:ascii="Arial Narrow" w:hAnsi="Arial Narrow"/>
                <w:sz w:val="20"/>
              </w:rPr>
            </w:pPr>
            <w:r>
              <w:rPr>
                <w:rFonts w:ascii="Arial Narrow" w:hAnsi="Arial Narrow"/>
                <w:sz w:val="20"/>
              </w:rPr>
              <w:t>Chapter 2,</w:t>
            </w:r>
            <w:r w:rsidR="00CE29BF">
              <w:rPr>
                <w:rFonts w:ascii="Arial Narrow" w:hAnsi="Arial Narrow"/>
                <w:sz w:val="20"/>
              </w:rPr>
              <w:br/>
              <w:t>Section 3.1</w:t>
            </w:r>
            <w:r>
              <w:rPr>
                <w:rFonts w:ascii="Arial Narrow" w:hAnsi="Arial Narrow"/>
                <w:sz w:val="20"/>
              </w:rPr>
              <w:br/>
              <w:t>(Risk scenario 7)</w:t>
            </w:r>
          </w:p>
          <w:p w14:paraId="3B3E15A6" w14:textId="771BD1AC" w:rsidR="006B0DDE" w:rsidRPr="00444DC4" w:rsidRDefault="006B0DDE" w:rsidP="00CE29BF">
            <w:pPr>
              <w:numPr>
                <w:ilvl w:val="12"/>
                <w:numId w:val="0"/>
              </w:numPr>
              <w:spacing w:before="120" w:after="120"/>
              <w:ind w:left="113" w:right="113"/>
              <w:jc w:val="center"/>
              <w:rPr>
                <w:rFonts w:ascii="Arial Narrow" w:hAnsi="Arial Narrow"/>
                <w:sz w:val="20"/>
                <w:szCs w:val="20"/>
              </w:rPr>
            </w:pPr>
            <w:r>
              <w:rPr>
                <w:rFonts w:ascii="Arial Narrow" w:hAnsi="Arial Narrow"/>
                <w:sz w:val="20"/>
              </w:rPr>
              <w:t>Chapter 3,</w:t>
            </w:r>
            <w:r w:rsidR="00CE29BF">
              <w:rPr>
                <w:rFonts w:ascii="Arial Narrow" w:hAnsi="Arial Narrow"/>
                <w:sz w:val="20"/>
              </w:rPr>
              <w:br/>
            </w:r>
            <w:r>
              <w:rPr>
                <w:rFonts w:ascii="Arial Narrow" w:hAnsi="Arial Narrow"/>
                <w:sz w:val="20"/>
              </w:rPr>
              <w:t>Section 2.</w:t>
            </w:r>
          </w:p>
        </w:tc>
        <w:tc>
          <w:tcPr>
            <w:tcW w:w="4252" w:type="dxa"/>
            <w:tcBorders>
              <w:top w:val="nil"/>
              <w:bottom w:val="nil"/>
            </w:tcBorders>
          </w:tcPr>
          <w:p w14:paraId="0C9A965F" w14:textId="100CB5F3" w:rsidR="006B0DDE" w:rsidRPr="00444DC4" w:rsidRDefault="006B0DDE" w:rsidP="006B0DDE">
            <w:pPr>
              <w:numPr>
                <w:ilvl w:val="12"/>
                <w:numId w:val="0"/>
              </w:numPr>
              <w:spacing w:before="60" w:after="60"/>
              <w:ind w:left="113" w:right="113"/>
              <w:rPr>
                <w:rFonts w:ascii="Arial Narrow" w:hAnsi="Arial Narrow"/>
                <w:sz w:val="20"/>
                <w:szCs w:val="20"/>
              </w:rPr>
            </w:pPr>
            <w:r>
              <w:rPr>
                <w:rFonts w:ascii="Arial Narrow" w:hAnsi="Arial Narrow"/>
                <w:sz w:val="20"/>
              </w:rPr>
              <w:t>Given the likely attenuation of the GMO, the small number of participants and measures proposed by the applicant, it is considered that this risk can be managed through licence conditions. Licence conditions require that trial participants be instructed to avoid direct contact with at-risk individuals, keep GMO-related lesions covered and decontaminate or correctly dispose of any potentially contaminated items.</w:t>
            </w:r>
          </w:p>
        </w:tc>
      </w:tr>
      <w:tr w:rsidR="006B0DDE" w:rsidRPr="00444DC4" w14:paraId="07A77125" w14:textId="77777777" w:rsidTr="002B7B09">
        <w:trPr>
          <w:cantSplit/>
          <w:trHeight w:val="475"/>
        </w:trPr>
        <w:tc>
          <w:tcPr>
            <w:tcW w:w="567" w:type="dxa"/>
            <w:vMerge/>
          </w:tcPr>
          <w:p w14:paraId="5405DCD7" w14:textId="77777777" w:rsidR="006B0DDE" w:rsidRPr="00444DC4" w:rsidRDefault="006B0DDE" w:rsidP="00D951F0">
            <w:pPr>
              <w:numPr>
                <w:ilvl w:val="12"/>
                <w:numId w:val="0"/>
              </w:numPr>
              <w:spacing w:before="40" w:after="40"/>
              <w:ind w:hanging="313"/>
              <w:jc w:val="center"/>
              <w:rPr>
                <w:rFonts w:ascii="Arial Narrow" w:hAnsi="Arial Narrow"/>
                <w:sz w:val="20"/>
                <w:szCs w:val="20"/>
              </w:rPr>
            </w:pPr>
          </w:p>
        </w:tc>
        <w:tc>
          <w:tcPr>
            <w:tcW w:w="3291" w:type="dxa"/>
            <w:tcBorders>
              <w:top w:val="nil"/>
              <w:bottom w:val="nil"/>
            </w:tcBorders>
          </w:tcPr>
          <w:p w14:paraId="7FF6188A" w14:textId="3B2D1077" w:rsidR="006B0DDE" w:rsidRPr="00444DC4" w:rsidRDefault="006B0DDE" w:rsidP="006B0DDE">
            <w:pPr>
              <w:spacing w:before="60" w:after="60"/>
              <w:ind w:left="112"/>
              <w:rPr>
                <w:rFonts w:ascii="Arial Narrow" w:hAnsi="Arial Narrow"/>
                <w:sz w:val="20"/>
                <w:szCs w:val="20"/>
              </w:rPr>
            </w:pPr>
            <w:r w:rsidRPr="00483A3A">
              <w:rPr>
                <w:rFonts w:ascii="Arial Narrow" w:hAnsi="Arial Narrow"/>
                <w:sz w:val="20"/>
              </w:rPr>
              <w:t xml:space="preserve">The Regulator should </w:t>
            </w:r>
            <w:r w:rsidRPr="004A523D">
              <w:rPr>
                <w:rFonts w:ascii="Arial Narrow" w:hAnsi="Arial Narrow"/>
                <w:sz w:val="20"/>
              </w:rPr>
              <w:t>consider whether exclusion of patients with animal contacts is warranted.</w:t>
            </w:r>
          </w:p>
        </w:tc>
        <w:tc>
          <w:tcPr>
            <w:tcW w:w="1559" w:type="dxa"/>
            <w:tcBorders>
              <w:top w:val="nil"/>
              <w:bottom w:val="nil"/>
            </w:tcBorders>
          </w:tcPr>
          <w:p w14:paraId="75EDEDF1" w14:textId="77777777" w:rsidR="006B0DDE" w:rsidRDefault="006B0DDE" w:rsidP="00CE29BF">
            <w:pPr>
              <w:numPr>
                <w:ilvl w:val="12"/>
                <w:numId w:val="0"/>
              </w:numPr>
              <w:spacing w:before="120" w:after="120"/>
              <w:ind w:left="113" w:right="113"/>
              <w:jc w:val="center"/>
              <w:rPr>
                <w:rFonts w:ascii="Arial Narrow" w:hAnsi="Arial Narrow"/>
                <w:sz w:val="20"/>
              </w:rPr>
            </w:pPr>
            <w:r>
              <w:rPr>
                <w:rFonts w:ascii="Arial Narrow" w:hAnsi="Arial Narrow"/>
                <w:sz w:val="20"/>
              </w:rPr>
              <w:t xml:space="preserve">Chapter </w:t>
            </w:r>
            <w:r w:rsidR="00CE29BF">
              <w:rPr>
                <w:rFonts w:ascii="Arial Narrow" w:hAnsi="Arial Narrow"/>
                <w:sz w:val="20"/>
              </w:rPr>
              <w:t>1</w:t>
            </w:r>
            <w:r>
              <w:rPr>
                <w:rFonts w:ascii="Arial Narrow" w:hAnsi="Arial Narrow"/>
                <w:sz w:val="20"/>
              </w:rPr>
              <w:t>,</w:t>
            </w:r>
            <w:r w:rsidR="00CE29BF">
              <w:rPr>
                <w:rFonts w:ascii="Arial Narrow" w:hAnsi="Arial Narrow"/>
                <w:sz w:val="20"/>
              </w:rPr>
              <w:br/>
            </w:r>
            <w:r>
              <w:rPr>
                <w:rFonts w:ascii="Arial Narrow" w:hAnsi="Arial Narrow"/>
                <w:sz w:val="20"/>
              </w:rPr>
              <w:t>Section 4.6.2</w:t>
            </w:r>
          </w:p>
          <w:p w14:paraId="16BC1F71" w14:textId="1DED4EB7" w:rsidR="00CE29BF" w:rsidRPr="00444DC4" w:rsidRDefault="00CE29BF" w:rsidP="00CE29BF">
            <w:pPr>
              <w:numPr>
                <w:ilvl w:val="12"/>
                <w:numId w:val="0"/>
              </w:numPr>
              <w:spacing w:before="120" w:after="120"/>
              <w:ind w:left="113" w:right="113"/>
              <w:jc w:val="center"/>
              <w:rPr>
                <w:rFonts w:ascii="Arial Narrow" w:hAnsi="Arial Narrow"/>
                <w:sz w:val="20"/>
                <w:szCs w:val="20"/>
              </w:rPr>
            </w:pPr>
            <w:r>
              <w:rPr>
                <w:rFonts w:ascii="Arial Narrow" w:hAnsi="Arial Narrow"/>
                <w:sz w:val="20"/>
              </w:rPr>
              <w:t>Chapter 2,</w:t>
            </w:r>
            <w:r>
              <w:rPr>
                <w:rFonts w:ascii="Arial Narrow" w:hAnsi="Arial Narrow"/>
                <w:sz w:val="20"/>
              </w:rPr>
              <w:br/>
              <w:t>Section 2.1.6</w:t>
            </w:r>
            <w:r>
              <w:rPr>
                <w:rFonts w:ascii="Arial Narrow" w:hAnsi="Arial Narrow"/>
                <w:sz w:val="20"/>
              </w:rPr>
              <w:br/>
              <w:t>(Risk scenario 6)</w:t>
            </w:r>
          </w:p>
        </w:tc>
        <w:tc>
          <w:tcPr>
            <w:tcW w:w="4252" w:type="dxa"/>
            <w:tcBorders>
              <w:top w:val="nil"/>
              <w:bottom w:val="nil"/>
            </w:tcBorders>
          </w:tcPr>
          <w:p w14:paraId="1F1870AD" w14:textId="3D840D95" w:rsidR="006B0DDE" w:rsidRPr="00444DC4" w:rsidRDefault="006B0DDE" w:rsidP="00CE29BF">
            <w:pPr>
              <w:numPr>
                <w:ilvl w:val="12"/>
                <w:numId w:val="0"/>
              </w:numPr>
              <w:spacing w:before="60" w:after="60"/>
              <w:ind w:left="113" w:right="113"/>
              <w:rPr>
                <w:rFonts w:ascii="Arial Narrow" w:hAnsi="Arial Narrow"/>
                <w:sz w:val="20"/>
                <w:szCs w:val="20"/>
              </w:rPr>
            </w:pPr>
            <w:r>
              <w:rPr>
                <w:rFonts w:ascii="Arial Narrow" w:hAnsi="Arial Narrow"/>
                <w:sz w:val="20"/>
              </w:rPr>
              <w:t>Additional text has been added to the RARMP. The procedures in place to minimise transmission to human contacts are equivalent to those recommended by the US Centre for Disease control for preventing transmission to animals. Licence conditions have been modified to emphasize that these precautions must be implemented with regard to animal as well as human contacts.</w:t>
            </w:r>
          </w:p>
        </w:tc>
      </w:tr>
      <w:tr w:rsidR="006B0DDE" w:rsidRPr="00444DC4" w14:paraId="6C0BA76C" w14:textId="77777777" w:rsidTr="002B7B09">
        <w:trPr>
          <w:cantSplit/>
          <w:trHeight w:val="475"/>
        </w:trPr>
        <w:tc>
          <w:tcPr>
            <w:tcW w:w="567" w:type="dxa"/>
            <w:vMerge/>
          </w:tcPr>
          <w:p w14:paraId="044EC315" w14:textId="77777777" w:rsidR="006B0DDE" w:rsidRPr="00444DC4" w:rsidRDefault="006B0DDE" w:rsidP="00D951F0">
            <w:pPr>
              <w:numPr>
                <w:ilvl w:val="12"/>
                <w:numId w:val="0"/>
              </w:numPr>
              <w:spacing w:before="40" w:after="40"/>
              <w:ind w:hanging="313"/>
              <w:jc w:val="center"/>
              <w:rPr>
                <w:rFonts w:ascii="Arial Narrow" w:hAnsi="Arial Narrow"/>
                <w:sz w:val="20"/>
                <w:szCs w:val="20"/>
              </w:rPr>
            </w:pPr>
          </w:p>
        </w:tc>
        <w:tc>
          <w:tcPr>
            <w:tcW w:w="3291" w:type="dxa"/>
            <w:tcBorders>
              <w:top w:val="nil"/>
              <w:bottom w:val="nil"/>
            </w:tcBorders>
          </w:tcPr>
          <w:p w14:paraId="5C9EBEF0" w14:textId="425D7E94" w:rsidR="006B0DDE" w:rsidRPr="00444DC4" w:rsidRDefault="006B0DDE" w:rsidP="006B0DDE">
            <w:pPr>
              <w:spacing w:before="60" w:after="60"/>
              <w:ind w:left="112"/>
              <w:rPr>
                <w:rFonts w:ascii="Arial Narrow" w:hAnsi="Arial Narrow"/>
                <w:sz w:val="20"/>
                <w:szCs w:val="20"/>
              </w:rPr>
            </w:pPr>
            <w:r>
              <w:rPr>
                <w:rFonts w:ascii="Arial Narrow" w:hAnsi="Arial Narrow"/>
                <w:sz w:val="20"/>
              </w:rPr>
              <w:t xml:space="preserve">The Regulator should </w:t>
            </w:r>
            <w:r w:rsidRPr="004A523D">
              <w:rPr>
                <w:rFonts w:ascii="Arial Narrow" w:hAnsi="Arial Narrow"/>
                <w:sz w:val="20"/>
              </w:rPr>
              <w:t>consider whether occlusive bandages should be used during the trial.</w:t>
            </w:r>
          </w:p>
        </w:tc>
        <w:tc>
          <w:tcPr>
            <w:tcW w:w="1559" w:type="dxa"/>
            <w:tcBorders>
              <w:top w:val="nil"/>
              <w:bottom w:val="nil"/>
            </w:tcBorders>
          </w:tcPr>
          <w:p w14:paraId="3B2E9F32" w14:textId="2449CFB7" w:rsidR="006B0DDE" w:rsidRPr="00444DC4" w:rsidRDefault="006B0DDE" w:rsidP="00683BB8">
            <w:pPr>
              <w:numPr>
                <w:ilvl w:val="12"/>
                <w:numId w:val="0"/>
              </w:numPr>
              <w:spacing w:before="120" w:after="120"/>
              <w:ind w:left="113" w:right="113"/>
              <w:jc w:val="center"/>
              <w:rPr>
                <w:rFonts w:ascii="Arial Narrow" w:hAnsi="Arial Narrow"/>
                <w:sz w:val="20"/>
                <w:szCs w:val="20"/>
              </w:rPr>
            </w:pPr>
            <w:r>
              <w:rPr>
                <w:rFonts w:ascii="Arial Narrow" w:hAnsi="Arial Narrow"/>
                <w:sz w:val="20"/>
              </w:rPr>
              <w:t xml:space="preserve">Chapter </w:t>
            </w:r>
            <w:r w:rsidR="00683BB8">
              <w:rPr>
                <w:rFonts w:ascii="Arial Narrow" w:hAnsi="Arial Narrow"/>
                <w:sz w:val="20"/>
              </w:rPr>
              <w:t>1,</w:t>
            </w:r>
            <w:r w:rsidR="00683BB8">
              <w:rPr>
                <w:rFonts w:ascii="Arial Narrow" w:hAnsi="Arial Narrow"/>
                <w:sz w:val="20"/>
              </w:rPr>
              <w:br/>
            </w:r>
            <w:r>
              <w:rPr>
                <w:rFonts w:ascii="Arial Narrow" w:hAnsi="Arial Narrow"/>
                <w:sz w:val="20"/>
              </w:rPr>
              <w:t>Section 3.1</w:t>
            </w:r>
            <w:r w:rsidR="00194F7E">
              <w:rPr>
                <w:rFonts w:ascii="Arial Narrow" w:hAnsi="Arial Narrow"/>
                <w:sz w:val="20"/>
              </w:rPr>
              <w:t>.3</w:t>
            </w:r>
          </w:p>
        </w:tc>
        <w:tc>
          <w:tcPr>
            <w:tcW w:w="4252" w:type="dxa"/>
            <w:tcBorders>
              <w:top w:val="nil"/>
              <w:bottom w:val="nil"/>
            </w:tcBorders>
          </w:tcPr>
          <w:p w14:paraId="510FF3E0" w14:textId="3D0F0714" w:rsidR="006B0DDE" w:rsidRPr="00444DC4" w:rsidRDefault="006B0DDE" w:rsidP="006B0DDE">
            <w:pPr>
              <w:numPr>
                <w:ilvl w:val="12"/>
                <w:numId w:val="0"/>
              </w:numPr>
              <w:spacing w:before="60" w:after="60"/>
              <w:ind w:left="113" w:right="113"/>
              <w:rPr>
                <w:rFonts w:ascii="Arial Narrow" w:hAnsi="Arial Narrow"/>
                <w:sz w:val="20"/>
                <w:szCs w:val="20"/>
              </w:rPr>
            </w:pPr>
            <w:r>
              <w:rPr>
                <w:rFonts w:ascii="Arial Narrow" w:hAnsi="Arial Narrow"/>
                <w:sz w:val="20"/>
              </w:rPr>
              <w:t xml:space="preserve">The applicant’s decision to use porous (non-occlusive) dressings is based on US CDC recommendations in the context of vaccination with unmodified VACV in the non-healthcare setting. The applicant has advised that patients will be instructed that anything coming into contact with the outer side of a non-occlusive dressing could potentially be contaminated. Text has been added to </w:t>
            </w:r>
            <w:r w:rsidR="00683BB8">
              <w:rPr>
                <w:rFonts w:ascii="Arial Narrow" w:hAnsi="Arial Narrow"/>
                <w:sz w:val="20"/>
              </w:rPr>
              <w:t xml:space="preserve">Chapter 1, </w:t>
            </w:r>
            <w:r>
              <w:rPr>
                <w:rFonts w:ascii="Arial Narrow" w:hAnsi="Arial Narrow"/>
                <w:sz w:val="20"/>
              </w:rPr>
              <w:t>Section 3.1.3 noting this, and that textiles and other items that come into direct contact with the dressing are to be decontaminated as described in Section 3.1.6. This point has also been included in licence conditions.</w:t>
            </w:r>
          </w:p>
        </w:tc>
      </w:tr>
      <w:tr w:rsidR="006B0DDE" w:rsidRPr="00444DC4" w14:paraId="04937FFF" w14:textId="77777777" w:rsidTr="002B7B09">
        <w:trPr>
          <w:cantSplit/>
          <w:trHeight w:val="475"/>
        </w:trPr>
        <w:tc>
          <w:tcPr>
            <w:tcW w:w="567" w:type="dxa"/>
            <w:vMerge/>
          </w:tcPr>
          <w:p w14:paraId="5A7BC977" w14:textId="77777777" w:rsidR="006B0DDE" w:rsidRPr="00444DC4" w:rsidRDefault="006B0DDE" w:rsidP="00D951F0">
            <w:pPr>
              <w:numPr>
                <w:ilvl w:val="12"/>
                <w:numId w:val="0"/>
              </w:numPr>
              <w:spacing w:before="40" w:after="40"/>
              <w:ind w:hanging="313"/>
              <w:jc w:val="center"/>
              <w:rPr>
                <w:rFonts w:ascii="Arial Narrow" w:hAnsi="Arial Narrow"/>
                <w:sz w:val="20"/>
                <w:szCs w:val="20"/>
              </w:rPr>
            </w:pPr>
          </w:p>
        </w:tc>
        <w:tc>
          <w:tcPr>
            <w:tcW w:w="3291" w:type="dxa"/>
            <w:tcBorders>
              <w:top w:val="nil"/>
            </w:tcBorders>
          </w:tcPr>
          <w:p w14:paraId="59ECB365" w14:textId="2641FAFE" w:rsidR="006B0DDE" w:rsidRPr="00444DC4" w:rsidRDefault="006B0DDE" w:rsidP="006B0DDE">
            <w:pPr>
              <w:spacing w:before="60" w:after="60"/>
              <w:ind w:left="112"/>
              <w:rPr>
                <w:rFonts w:ascii="Arial Narrow" w:hAnsi="Arial Narrow"/>
                <w:sz w:val="20"/>
                <w:szCs w:val="20"/>
              </w:rPr>
            </w:pPr>
            <w:r>
              <w:rPr>
                <w:rFonts w:ascii="Arial Narrow" w:hAnsi="Arial Narrow"/>
                <w:sz w:val="20"/>
              </w:rPr>
              <w:t xml:space="preserve">The Regulator should </w:t>
            </w:r>
            <w:r w:rsidRPr="004A523D">
              <w:rPr>
                <w:rFonts w:ascii="Arial Narrow" w:hAnsi="Arial Narrow"/>
                <w:sz w:val="20"/>
              </w:rPr>
              <w:t>further consider recombination with other poxviruses.</w:t>
            </w:r>
          </w:p>
        </w:tc>
        <w:tc>
          <w:tcPr>
            <w:tcW w:w="1559" w:type="dxa"/>
            <w:tcBorders>
              <w:top w:val="nil"/>
            </w:tcBorders>
          </w:tcPr>
          <w:p w14:paraId="4C46B8E4" w14:textId="77777777" w:rsidR="006B0DDE" w:rsidRDefault="006B0DDE" w:rsidP="002B40AF">
            <w:pPr>
              <w:numPr>
                <w:ilvl w:val="12"/>
                <w:numId w:val="0"/>
              </w:numPr>
              <w:spacing w:before="120" w:after="120"/>
              <w:ind w:left="113"/>
              <w:jc w:val="center"/>
              <w:rPr>
                <w:rFonts w:ascii="Arial Narrow" w:hAnsi="Arial Narrow"/>
                <w:sz w:val="20"/>
              </w:rPr>
            </w:pPr>
            <w:r>
              <w:rPr>
                <w:rFonts w:ascii="Arial Narrow" w:hAnsi="Arial Narrow"/>
                <w:sz w:val="20"/>
              </w:rPr>
              <w:t>Chapter 1, Sections 4.10 and 6.3;</w:t>
            </w:r>
          </w:p>
          <w:p w14:paraId="78681F16" w14:textId="72F0CAF7" w:rsidR="006B0DDE" w:rsidRPr="00444DC4" w:rsidRDefault="006B0DDE" w:rsidP="00525A3F">
            <w:pPr>
              <w:numPr>
                <w:ilvl w:val="12"/>
                <w:numId w:val="0"/>
              </w:numPr>
              <w:spacing w:before="40" w:after="40"/>
              <w:ind w:left="111" w:right="111" w:firstLine="1"/>
              <w:jc w:val="center"/>
              <w:rPr>
                <w:rFonts w:ascii="Arial Narrow" w:hAnsi="Arial Narrow"/>
                <w:sz w:val="20"/>
                <w:szCs w:val="20"/>
              </w:rPr>
            </w:pPr>
            <w:r>
              <w:rPr>
                <w:rFonts w:ascii="Arial Narrow" w:hAnsi="Arial Narrow"/>
                <w:sz w:val="20"/>
              </w:rPr>
              <w:t>Chapter 2, Section 2.2</w:t>
            </w:r>
            <w:r>
              <w:rPr>
                <w:rFonts w:ascii="Arial Narrow" w:hAnsi="Arial Narrow"/>
                <w:sz w:val="20"/>
              </w:rPr>
              <w:br/>
              <w:t xml:space="preserve">(Risk scenario </w:t>
            </w:r>
            <w:r w:rsidR="00525A3F">
              <w:rPr>
                <w:rFonts w:ascii="Arial Narrow" w:hAnsi="Arial Narrow"/>
                <w:sz w:val="20"/>
              </w:rPr>
              <w:t>8</w:t>
            </w:r>
            <w:r>
              <w:rPr>
                <w:rFonts w:ascii="Arial Narrow" w:hAnsi="Arial Narrow"/>
                <w:sz w:val="20"/>
              </w:rPr>
              <w:t>)</w:t>
            </w:r>
          </w:p>
        </w:tc>
        <w:tc>
          <w:tcPr>
            <w:tcW w:w="4252" w:type="dxa"/>
            <w:tcBorders>
              <w:top w:val="nil"/>
            </w:tcBorders>
          </w:tcPr>
          <w:p w14:paraId="68AB095F" w14:textId="570EDF58" w:rsidR="006B0DDE" w:rsidRPr="00444DC4" w:rsidRDefault="006B0DDE" w:rsidP="006B0DDE">
            <w:pPr>
              <w:numPr>
                <w:ilvl w:val="12"/>
                <w:numId w:val="0"/>
              </w:numPr>
              <w:spacing w:before="60" w:after="60"/>
              <w:ind w:left="113" w:right="113"/>
              <w:rPr>
                <w:rFonts w:ascii="Arial Narrow" w:hAnsi="Arial Narrow"/>
                <w:sz w:val="20"/>
                <w:szCs w:val="20"/>
              </w:rPr>
            </w:pPr>
            <w:r>
              <w:rPr>
                <w:rFonts w:ascii="Arial Narrow" w:hAnsi="Arial Narrow"/>
                <w:sz w:val="20"/>
              </w:rPr>
              <w:t xml:space="preserve">Additional text has been added to the RARMP addressing poxviral recombination (Section 4.10), and consideration of </w:t>
            </w:r>
            <w:r w:rsidRPr="007127FA">
              <w:rPr>
                <w:rFonts w:ascii="Arial Narrow" w:hAnsi="Arial Narrow"/>
                <w:i/>
                <w:sz w:val="20"/>
              </w:rPr>
              <w:t>Molluscum contagiosum</w:t>
            </w:r>
            <w:r>
              <w:rPr>
                <w:rFonts w:ascii="Arial Narrow" w:hAnsi="Arial Narrow"/>
                <w:sz w:val="20"/>
              </w:rPr>
              <w:t xml:space="preserve"> </w:t>
            </w:r>
            <w:r w:rsidRPr="007127FA">
              <w:rPr>
                <w:rFonts w:ascii="Arial Narrow" w:hAnsi="Arial Narrow"/>
                <w:i/>
                <w:sz w:val="20"/>
              </w:rPr>
              <w:t>virus</w:t>
            </w:r>
            <w:r>
              <w:rPr>
                <w:rFonts w:ascii="Arial Narrow" w:hAnsi="Arial Narrow"/>
                <w:sz w:val="20"/>
              </w:rPr>
              <w:t xml:space="preserve"> (MCV) as a poxviral species present in the Australian environment (Section 6.3). Risk Scenario 9 (relating to horizontal gene transfer) has been expanded to consider the possibility of recombination between the GMO and MCV.</w:t>
            </w:r>
          </w:p>
        </w:tc>
      </w:tr>
      <w:tr w:rsidR="006B0DDE" w:rsidRPr="00444DC4" w14:paraId="11E761E5" w14:textId="77777777" w:rsidTr="002B7B09">
        <w:trPr>
          <w:cantSplit/>
          <w:trHeight w:val="475"/>
        </w:trPr>
        <w:tc>
          <w:tcPr>
            <w:tcW w:w="567" w:type="dxa"/>
          </w:tcPr>
          <w:p w14:paraId="34465316" w14:textId="7BDEB551" w:rsidR="006B0DDE" w:rsidRPr="00444DC4" w:rsidRDefault="006B0DDE" w:rsidP="00D951F0">
            <w:pPr>
              <w:numPr>
                <w:ilvl w:val="12"/>
                <w:numId w:val="0"/>
              </w:numPr>
              <w:spacing w:before="60" w:after="60"/>
              <w:jc w:val="center"/>
              <w:rPr>
                <w:rFonts w:ascii="Arial Narrow" w:hAnsi="Arial Narrow"/>
                <w:sz w:val="20"/>
                <w:szCs w:val="20"/>
              </w:rPr>
            </w:pPr>
            <w:r>
              <w:rPr>
                <w:rFonts w:ascii="Arial Narrow" w:hAnsi="Arial Narrow"/>
                <w:sz w:val="20"/>
                <w:szCs w:val="20"/>
              </w:rPr>
              <w:lastRenderedPageBreak/>
              <w:t>2</w:t>
            </w:r>
          </w:p>
        </w:tc>
        <w:tc>
          <w:tcPr>
            <w:tcW w:w="3291" w:type="dxa"/>
            <w:tcBorders>
              <w:bottom w:val="single" w:sz="4" w:space="0" w:color="auto"/>
            </w:tcBorders>
          </w:tcPr>
          <w:p w14:paraId="08EE54A1" w14:textId="5C7EE942" w:rsidR="006B0DDE" w:rsidRPr="00444DC4" w:rsidRDefault="006B0DDE" w:rsidP="006B0DDE">
            <w:pPr>
              <w:spacing w:before="60" w:after="60"/>
              <w:ind w:left="112"/>
              <w:rPr>
                <w:rFonts w:ascii="Arial Narrow" w:hAnsi="Arial Narrow"/>
                <w:sz w:val="20"/>
                <w:szCs w:val="20"/>
              </w:rPr>
            </w:pPr>
            <w:r w:rsidRPr="004A523D">
              <w:rPr>
                <w:rFonts w:ascii="Arial Narrow" w:hAnsi="Arial Narrow"/>
                <w:sz w:val="20"/>
              </w:rPr>
              <w:t>Council does not generally support use of GMOs in its local government area, however does not formally oppose the application as it relates to a human therapeutic. The need for broad public notification and opportunity to comment on GMO releases</w:t>
            </w:r>
            <w:r>
              <w:rPr>
                <w:rFonts w:ascii="Arial Narrow" w:hAnsi="Arial Narrow"/>
                <w:sz w:val="20"/>
              </w:rPr>
              <w:t xml:space="preserve"> wa</w:t>
            </w:r>
            <w:r w:rsidRPr="004A523D">
              <w:rPr>
                <w:rFonts w:ascii="Arial Narrow" w:hAnsi="Arial Narrow"/>
                <w:sz w:val="20"/>
              </w:rPr>
              <w:t>s emphasised.</w:t>
            </w:r>
          </w:p>
        </w:tc>
        <w:tc>
          <w:tcPr>
            <w:tcW w:w="1559" w:type="dxa"/>
            <w:tcBorders>
              <w:bottom w:val="single" w:sz="4" w:space="0" w:color="auto"/>
            </w:tcBorders>
          </w:tcPr>
          <w:p w14:paraId="64BD44FA" w14:textId="77777777" w:rsidR="006B0DDE" w:rsidRPr="00444DC4" w:rsidRDefault="006B0DDE" w:rsidP="006B0DDE">
            <w:pPr>
              <w:numPr>
                <w:ilvl w:val="12"/>
                <w:numId w:val="0"/>
              </w:numPr>
              <w:spacing w:before="40" w:after="40"/>
              <w:ind w:left="111" w:right="111" w:firstLine="1"/>
              <w:jc w:val="center"/>
              <w:rPr>
                <w:rFonts w:ascii="Arial Narrow" w:hAnsi="Arial Narrow"/>
                <w:sz w:val="20"/>
                <w:szCs w:val="20"/>
              </w:rPr>
            </w:pPr>
          </w:p>
        </w:tc>
        <w:tc>
          <w:tcPr>
            <w:tcW w:w="4252" w:type="dxa"/>
          </w:tcPr>
          <w:p w14:paraId="3A31571A" w14:textId="0BC7679D" w:rsidR="006B0DDE" w:rsidRPr="00444DC4" w:rsidRDefault="006B0DDE" w:rsidP="006B0DDE">
            <w:pPr>
              <w:numPr>
                <w:ilvl w:val="12"/>
                <w:numId w:val="0"/>
              </w:numPr>
              <w:spacing w:before="60" w:after="60"/>
              <w:ind w:left="113" w:right="113"/>
              <w:rPr>
                <w:rFonts w:ascii="Arial Narrow" w:hAnsi="Arial Narrow"/>
                <w:sz w:val="20"/>
                <w:szCs w:val="20"/>
              </w:rPr>
            </w:pPr>
            <w:r>
              <w:rPr>
                <w:rFonts w:ascii="Arial Narrow" w:hAnsi="Arial Narrow"/>
                <w:sz w:val="20"/>
              </w:rPr>
              <w:t>Noted.</w:t>
            </w:r>
          </w:p>
        </w:tc>
      </w:tr>
      <w:tr w:rsidR="00227324" w:rsidRPr="00444DC4" w14:paraId="532C4368" w14:textId="77777777" w:rsidTr="002B7B09">
        <w:trPr>
          <w:cantSplit/>
          <w:trHeight w:val="475"/>
        </w:trPr>
        <w:tc>
          <w:tcPr>
            <w:tcW w:w="567" w:type="dxa"/>
            <w:vMerge w:val="restart"/>
          </w:tcPr>
          <w:p w14:paraId="7B96CF38" w14:textId="29DEE8FA" w:rsidR="00227324" w:rsidRPr="00444DC4" w:rsidRDefault="00227324" w:rsidP="00D951F0">
            <w:pPr>
              <w:numPr>
                <w:ilvl w:val="12"/>
                <w:numId w:val="0"/>
              </w:numPr>
              <w:spacing w:before="60" w:after="60"/>
              <w:jc w:val="center"/>
              <w:rPr>
                <w:rFonts w:ascii="Arial Narrow" w:hAnsi="Arial Narrow"/>
                <w:sz w:val="20"/>
                <w:szCs w:val="20"/>
              </w:rPr>
            </w:pPr>
            <w:r>
              <w:rPr>
                <w:rFonts w:ascii="Arial Narrow" w:hAnsi="Arial Narrow"/>
                <w:sz w:val="20"/>
                <w:szCs w:val="20"/>
              </w:rPr>
              <w:t>3</w:t>
            </w:r>
          </w:p>
        </w:tc>
        <w:tc>
          <w:tcPr>
            <w:tcW w:w="3291" w:type="dxa"/>
            <w:tcBorders>
              <w:top w:val="single" w:sz="4" w:space="0" w:color="auto"/>
              <w:bottom w:val="nil"/>
              <w:right w:val="single" w:sz="4" w:space="0" w:color="auto"/>
            </w:tcBorders>
          </w:tcPr>
          <w:p w14:paraId="6398832A" w14:textId="0BA12376" w:rsidR="00227324" w:rsidRPr="00444DC4" w:rsidRDefault="00227324" w:rsidP="006B0DDE">
            <w:pPr>
              <w:spacing w:before="60" w:after="60"/>
              <w:ind w:left="112"/>
              <w:rPr>
                <w:rFonts w:ascii="Arial Narrow" w:hAnsi="Arial Narrow"/>
                <w:sz w:val="20"/>
                <w:szCs w:val="20"/>
              </w:rPr>
            </w:pPr>
            <w:r w:rsidRPr="004A523D">
              <w:rPr>
                <w:rFonts w:ascii="Arial Narrow" w:hAnsi="Arial Narrow"/>
                <w:sz w:val="20"/>
              </w:rPr>
              <w:t>No objections to issuance of licence or proposed licence conditions outlined in the draft RARMP.</w:t>
            </w:r>
          </w:p>
        </w:tc>
        <w:tc>
          <w:tcPr>
            <w:tcW w:w="1559" w:type="dxa"/>
            <w:tcBorders>
              <w:top w:val="single" w:sz="4" w:space="0" w:color="auto"/>
              <w:left w:val="single" w:sz="4" w:space="0" w:color="auto"/>
              <w:bottom w:val="nil"/>
            </w:tcBorders>
          </w:tcPr>
          <w:p w14:paraId="09377E3A" w14:textId="77777777" w:rsidR="00227324" w:rsidRPr="00444DC4" w:rsidRDefault="00227324" w:rsidP="006B0DDE">
            <w:pPr>
              <w:numPr>
                <w:ilvl w:val="12"/>
                <w:numId w:val="0"/>
              </w:numPr>
              <w:spacing w:before="40" w:after="40"/>
              <w:ind w:left="111" w:right="111" w:firstLine="1"/>
              <w:jc w:val="center"/>
              <w:rPr>
                <w:rFonts w:ascii="Arial Narrow" w:hAnsi="Arial Narrow"/>
                <w:sz w:val="20"/>
                <w:szCs w:val="20"/>
              </w:rPr>
            </w:pPr>
          </w:p>
        </w:tc>
        <w:tc>
          <w:tcPr>
            <w:tcW w:w="4252" w:type="dxa"/>
            <w:tcBorders>
              <w:bottom w:val="nil"/>
            </w:tcBorders>
          </w:tcPr>
          <w:p w14:paraId="6CECCAC8" w14:textId="3FDA0B68" w:rsidR="00227324" w:rsidRPr="00444DC4" w:rsidRDefault="00227324" w:rsidP="006B0DDE">
            <w:pPr>
              <w:numPr>
                <w:ilvl w:val="12"/>
                <w:numId w:val="0"/>
              </w:numPr>
              <w:spacing w:before="60" w:after="60"/>
              <w:ind w:left="113" w:right="113"/>
              <w:rPr>
                <w:rFonts w:ascii="Arial Narrow" w:hAnsi="Arial Narrow"/>
                <w:sz w:val="20"/>
                <w:szCs w:val="20"/>
              </w:rPr>
            </w:pPr>
            <w:r>
              <w:rPr>
                <w:rFonts w:ascii="Arial Narrow" w:hAnsi="Arial Narrow"/>
                <w:sz w:val="20"/>
              </w:rPr>
              <w:t>Noted.</w:t>
            </w:r>
          </w:p>
        </w:tc>
      </w:tr>
      <w:tr w:rsidR="00227324" w:rsidRPr="00444DC4" w14:paraId="40731886" w14:textId="77777777" w:rsidTr="002B7B09">
        <w:trPr>
          <w:cantSplit/>
          <w:trHeight w:val="475"/>
        </w:trPr>
        <w:tc>
          <w:tcPr>
            <w:tcW w:w="567" w:type="dxa"/>
            <w:vMerge/>
          </w:tcPr>
          <w:p w14:paraId="2EF1ADD0" w14:textId="77777777" w:rsidR="00227324" w:rsidRPr="00444DC4" w:rsidRDefault="00227324" w:rsidP="00D951F0">
            <w:pPr>
              <w:numPr>
                <w:ilvl w:val="12"/>
                <w:numId w:val="0"/>
              </w:numPr>
              <w:spacing w:before="60" w:after="60"/>
              <w:jc w:val="center"/>
              <w:rPr>
                <w:rFonts w:ascii="Arial Narrow" w:hAnsi="Arial Narrow"/>
                <w:sz w:val="20"/>
                <w:szCs w:val="20"/>
              </w:rPr>
            </w:pPr>
          </w:p>
        </w:tc>
        <w:tc>
          <w:tcPr>
            <w:tcW w:w="3291" w:type="dxa"/>
            <w:tcBorders>
              <w:top w:val="nil"/>
              <w:right w:val="single" w:sz="4" w:space="0" w:color="auto"/>
            </w:tcBorders>
          </w:tcPr>
          <w:p w14:paraId="08A5D4F7" w14:textId="2AF46EB2" w:rsidR="00227324" w:rsidRPr="00444DC4" w:rsidRDefault="00227324" w:rsidP="006B0DDE">
            <w:pPr>
              <w:spacing w:before="60" w:after="60"/>
              <w:ind w:left="112"/>
              <w:rPr>
                <w:rFonts w:ascii="Arial Narrow" w:hAnsi="Arial Narrow"/>
                <w:sz w:val="20"/>
                <w:szCs w:val="20"/>
              </w:rPr>
            </w:pPr>
            <w:r w:rsidRPr="004A523D">
              <w:rPr>
                <w:rFonts w:ascii="Arial Narrow" w:hAnsi="Arial Narrow"/>
                <w:sz w:val="20"/>
              </w:rPr>
              <w:t>The parent strain of vaccinia virus is not of animal biosecurity concern and the proposed genetic modification does not alter its characteristics in a way that would increase its biosecurity risk.</w:t>
            </w:r>
          </w:p>
        </w:tc>
        <w:tc>
          <w:tcPr>
            <w:tcW w:w="1559" w:type="dxa"/>
            <w:tcBorders>
              <w:top w:val="nil"/>
              <w:left w:val="single" w:sz="4" w:space="0" w:color="auto"/>
            </w:tcBorders>
          </w:tcPr>
          <w:p w14:paraId="55FAE729" w14:textId="53D5D0ED" w:rsidR="00227324" w:rsidRPr="00444DC4" w:rsidRDefault="00227324" w:rsidP="006B0DDE">
            <w:pPr>
              <w:numPr>
                <w:ilvl w:val="12"/>
                <w:numId w:val="0"/>
              </w:numPr>
              <w:spacing w:before="40" w:after="40"/>
              <w:ind w:left="111" w:right="111" w:firstLine="1"/>
              <w:jc w:val="center"/>
              <w:rPr>
                <w:rFonts w:ascii="Arial Narrow" w:hAnsi="Arial Narrow"/>
                <w:sz w:val="20"/>
                <w:szCs w:val="20"/>
              </w:rPr>
            </w:pPr>
          </w:p>
        </w:tc>
        <w:tc>
          <w:tcPr>
            <w:tcW w:w="4252" w:type="dxa"/>
            <w:tcBorders>
              <w:top w:val="nil"/>
            </w:tcBorders>
          </w:tcPr>
          <w:p w14:paraId="5CE7B762" w14:textId="1752349B" w:rsidR="00227324" w:rsidRPr="00444DC4" w:rsidRDefault="00227324" w:rsidP="006B0DDE">
            <w:pPr>
              <w:numPr>
                <w:ilvl w:val="12"/>
                <w:numId w:val="0"/>
              </w:numPr>
              <w:spacing w:before="60" w:after="60"/>
              <w:ind w:left="113" w:right="113"/>
              <w:rPr>
                <w:rFonts w:ascii="Arial Narrow" w:hAnsi="Arial Narrow"/>
                <w:sz w:val="20"/>
                <w:szCs w:val="20"/>
              </w:rPr>
            </w:pPr>
            <w:r>
              <w:rPr>
                <w:rFonts w:ascii="Arial Narrow" w:hAnsi="Arial Narrow"/>
                <w:sz w:val="20"/>
              </w:rPr>
              <w:t>Noted.</w:t>
            </w:r>
          </w:p>
        </w:tc>
      </w:tr>
      <w:tr w:rsidR="00227324" w:rsidRPr="00444DC4" w14:paraId="11E1B6A0" w14:textId="77777777" w:rsidTr="002B7B09">
        <w:trPr>
          <w:cantSplit/>
          <w:trHeight w:val="475"/>
        </w:trPr>
        <w:tc>
          <w:tcPr>
            <w:tcW w:w="567" w:type="dxa"/>
            <w:vMerge w:val="restart"/>
          </w:tcPr>
          <w:p w14:paraId="33891E85" w14:textId="6C16E3DD" w:rsidR="00227324" w:rsidRPr="00444DC4" w:rsidRDefault="00227324" w:rsidP="00D951F0">
            <w:pPr>
              <w:numPr>
                <w:ilvl w:val="12"/>
                <w:numId w:val="0"/>
              </w:numPr>
              <w:spacing w:before="60" w:after="60"/>
              <w:jc w:val="center"/>
              <w:rPr>
                <w:rFonts w:ascii="Arial Narrow" w:hAnsi="Arial Narrow"/>
                <w:sz w:val="20"/>
                <w:szCs w:val="20"/>
              </w:rPr>
            </w:pPr>
            <w:r>
              <w:rPr>
                <w:rFonts w:ascii="Arial Narrow" w:hAnsi="Arial Narrow"/>
                <w:sz w:val="20"/>
                <w:szCs w:val="20"/>
              </w:rPr>
              <w:t>4</w:t>
            </w:r>
          </w:p>
        </w:tc>
        <w:tc>
          <w:tcPr>
            <w:tcW w:w="3291" w:type="dxa"/>
            <w:tcBorders>
              <w:bottom w:val="nil"/>
            </w:tcBorders>
          </w:tcPr>
          <w:p w14:paraId="2E64A9D0" w14:textId="5BB83EA1" w:rsidR="00227324" w:rsidRPr="004A523D" w:rsidRDefault="00227324" w:rsidP="006B0DDE">
            <w:pPr>
              <w:spacing w:before="60" w:after="60"/>
              <w:ind w:left="112"/>
              <w:rPr>
                <w:rFonts w:ascii="Arial Narrow" w:hAnsi="Arial Narrow"/>
                <w:sz w:val="20"/>
              </w:rPr>
            </w:pPr>
            <w:r w:rsidRPr="00E566C2">
              <w:rPr>
                <w:rFonts w:ascii="Arial Narrow" w:hAnsi="Arial Narrow"/>
                <w:sz w:val="20"/>
              </w:rPr>
              <w:t>Successful risk mitigation depends on the training provided to, and compliance by</w:t>
            </w:r>
            <w:r>
              <w:rPr>
                <w:rFonts w:ascii="Arial Narrow" w:hAnsi="Arial Narrow"/>
                <w:sz w:val="20"/>
              </w:rPr>
              <w:t>, those handling the GM virus, contaminated materials and treated patients</w:t>
            </w:r>
            <w:r w:rsidRPr="00E566C2">
              <w:rPr>
                <w:rFonts w:ascii="Arial Narrow" w:hAnsi="Arial Narrow"/>
                <w:sz w:val="20"/>
              </w:rPr>
              <w:t xml:space="preserve">. Training and compliance by participants and home-carers would be potentially </w:t>
            </w:r>
            <w:r>
              <w:rPr>
                <w:rFonts w:ascii="Arial Narrow" w:hAnsi="Arial Narrow"/>
                <w:sz w:val="20"/>
              </w:rPr>
              <w:t>more tenuous</w:t>
            </w:r>
            <w:r w:rsidRPr="00E566C2">
              <w:rPr>
                <w:rFonts w:ascii="Arial Narrow" w:hAnsi="Arial Narrow"/>
                <w:sz w:val="20"/>
              </w:rPr>
              <w:t xml:space="preserve"> than that of </w:t>
            </w:r>
            <w:r>
              <w:rPr>
                <w:rFonts w:ascii="Arial Narrow" w:hAnsi="Arial Narrow"/>
                <w:sz w:val="20"/>
              </w:rPr>
              <w:t xml:space="preserve">hospital </w:t>
            </w:r>
            <w:r w:rsidRPr="00E566C2">
              <w:rPr>
                <w:rFonts w:ascii="Arial Narrow" w:hAnsi="Arial Narrow"/>
                <w:sz w:val="20"/>
              </w:rPr>
              <w:t>staff.</w:t>
            </w:r>
          </w:p>
        </w:tc>
        <w:tc>
          <w:tcPr>
            <w:tcW w:w="1559" w:type="dxa"/>
            <w:tcBorders>
              <w:bottom w:val="nil"/>
            </w:tcBorders>
          </w:tcPr>
          <w:p w14:paraId="66D34DB4" w14:textId="4647802D" w:rsidR="00227324" w:rsidRDefault="00227324" w:rsidP="006B0DDE">
            <w:pPr>
              <w:numPr>
                <w:ilvl w:val="12"/>
                <w:numId w:val="0"/>
              </w:numPr>
              <w:spacing w:before="40" w:after="40"/>
              <w:ind w:left="111" w:right="111" w:firstLine="1"/>
              <w:jc w:val="center"/>
              <w:rPr>
                <w:rFonts w:ascii="Arial Narrow" w:hAnsi="Arial Narrow"/>
                <w:sz w:val="20"/>
              </w:rPr>
            </w:pPr>
            <w:r>
              <w:rPr>
                <w:rFonts w:ascii="Arial Narrow" w:hAnsi="Arial Narrow"/>
                <w:sz w:val="20"/>
              </w:rPr>
              <w:t>Chapter 1, Sections 3.1.3 and 3.1.7</w:t>
            </w:r>
          </w:p>
        </w:tc>
        <w:tc>
          <w:tcPr>
            <w:tcW w:w="4252" w:type="dxa"/>
            <w:tcBorders>
              <w:bottom w:val="nil"/>
            </w:tcBorders>
          </w:tcPr>
          <w:p w14:paraId="5358D49F" w14:textId="400D2872" w:rsidR="00227324" w:rsidRDefault="00227324" w:rsidP="006B0DDE">
            <w:pPr>
              <w:numPr>
                <w:ilvl w:val="12"/>
                <w:numId w:val="0"/>
              </w:numPr>
              <w:spacing w:before="60" w:after="60"/>
              <w:ind w:left="113" w:right="113"/>
              <w:rPr>
                <w:rFonts w:ascii="Arial Narrow" w:hAnsi="Arial Narrow"/>
                <w:sz w:val="20"/>
              </w:rPr>
            </w:pPr>
            <w:r>
              <w:rPr>
                <w:rFonts w:ascii="Arial Narrow" w:hAnsi="Arial Narrow"/>
                <w:sz w:val="20"/>
              </w:rPr>
              <w:t>The applicant has provided additional information regarding education of trial participants about procedures to follow should inadvertent transmission to a third party (human or animal) be suspected, and contingency plans to manage any transmission events should they occur. Additional detail has been included in the RARMP.</w:t>
            </w:r>
          </w:p>
        </w:tc>
      </w:tr>
      <w:tr w:rsidR="00227324" w:rsidRPr="00444DC4" w14:paraId="6C6CE098" w14:textId="77777777" w:rsidTr="002B7B09">
        <w:trPr>
          <w:cantSplit/>
          <w:trHeight w:val="475"/>
        </w:trPr>
        <w:tc>
          <w:tcPr>
            <w:tcW w:w="567" w:type="dxa"/>
            <w:vMerge/>
          </w:tcPr>
          <w:p w14:paraId="6D29FB4E" w14:textId="77777777" w:rsidR="00227324" w:rsidRPr="00444DC4" w:rsidRDefault="00227324" w:rsidP="00D951F0">
            <w:pPr>
              <w:numPr>
                <w:ilvl w:val="12"/>
                <w:numId w:val="0"/>
              </w:numPr>
              <w:spacing w:before="60" w:after="60"/>
              <w:jc w:val="center"/>
              <w:rPr>
                <w:rFonts w:ascii="Arial Narrow" w:hAnsi="Arial Narrow"/>
                <w:sz w:val="20"/>
                <w:szCs w:val="20"/>
              </w:rPr>
            </w:pPr>
          </w:p>
        </w:tc>
        <w:tc>
          <w:tcPr>
            <w:tcW w:w="3291" w:type="dxa"/>
            <w:tcBorders>
              <w:top w:val="nil"/>
              <w:bottom w:val="nil"/>
            </w:tcBorders>
          </w:tcPr>
          <w:p w14:paraId="7E9ACAA1" w14:textId="53D57F0B" w:rsidR="00227324" w:rsidRPr="004A523D" w:rsidRDefault="00227324" w:rsidP="006B0DDE">
            <w:pPr>
              <w:spacing w:before="60" w:after="60"/>
              <w:ind w:left="112"/>
              <w:rPr>
                <w:rFonts w:ascii="Arial Narrow" w:hAnsi="Arial Narrow"/>
                <w:sz w:val="20"/>
              </w:rPr>
            </w:pPr>
            <w:r w:rsidRPr="00E566C2">
              <w:rPr>
                <w:rFonts w:ascii="Arial Narrow" w:hAnsi="Arial Narrow"/>
                <w:sz w:val="20"/>
              </w:rPr>
              <w:t xml:space="preserve">It is unclear how the willingness of patients to comply with risk management requirements would be assessed and standardised across multiple trial sites. </w:t>
            </w:r>
            <w:r>
              <w:rPr>
                <w:rFonts w:ascii="Arial Narrow" w:hAnsi="Arial Narrow"/>
                <w:sz w:val="20"/>
              </w:rPr>
              <w:t>T</w:t>
            </w:r>
            <w:r w:rsidRPr="00E566C2">
              <w:rPr>
                <w:rFonts w:ascii="Arial Narrow" w:hAnsi="Arial Narrow"/>
                <w:sz w:val="20"/>
              </w:rPr>
              <w:t xml:space="preserve">he RARMP </w:t>
            </w:r>
            <w:r>
              <w:rPr>
                <w:rFonts w:ascii="Arial Narrow" w:hAnsi="Arial Narrow"/>
                <w:sz w:val="20"/>
              </w:rPr>
              <w:t xml:space="preserve">should </w:t>
            </w:r>
            <w:r w:rsidRPr="00E566C2">
              <w:rPr>
                <w:rFonts w:ascii="Arial Narrow" w:hAnsi="Arial Narrow"/>
                <w:sz w:val="20"/>
              </w:rPr>
              <w:t>address the evaluation of potential participants’ willingness to comply with risk management requirements.</w:t>
            </w:r>
          </w:p>
        </w:tc>
        <w:tc>
          <w:tcPr>
            <w:tcW w:w="1559" w:type="dxa"/>
            <w:tcBorders>
              <w:top w:val="nil"/>
              <w:bottom w:val="nil"/>
            </w:tcBorders>
          </w:tcPr>
          <w:p w14:paraId="135C86E4" w14:textId="4077BCD6" w:rsidR="00227324" w:rsidRDefault="00227324" w:rsidP="006B0DDE">
            <w:pPr>
              <w:numPr>
                <w:ilvl w:val="12"/>
                <w:numId w:val="0"/>
              </w:numPr>
              <w:spacing w:before="40" w:after="40"/>
              <w:ind w:left="111" w:right="111" w:firstLine="1"/>
              <w:jc w:val="center"/>
              <w:rPr>
                <w:rFonts w:ascii="Arial Narrow" w:hAnsi="Arial Narrow"/>
                <w:sz w:val="20"/>
              </w:rPr>
            </w:pPr>
            <w:r>
              <w:rPr>
                <w:rFonts w:ascii="Arial Narrow" w:hAnsi="Arial Narrow"/>
                <w:sz w:val="20"/>
              </w:rPr>
              <w:t>Chapter 1, Section 3.1.2</w:t>
            </w:r>
          </w:p>
        </w:tc>
        <w:tc>
          <w:tcPr>
            <w:tcW w:w="4252" w:type="dxa"/>
            <w:tcBorders>
              <w:top w:val="nil"/>
              <w:bottom w:val="nil"/>
            </w:tcBorders>
          </w:tcPr>
          <w:p w14:paraId="5FAF8ACE" w14:textId="4C94308A" w:rsidR="00227324" w:rsidRDefault="00227324" w:rsidP="006B0DDE">
            <w:pPr>
              <w:numPr>
                <w:ilvl w:val="12"/>
                <w:numId w:val="0"/>
              </w:numPr>
              <w:spacing w:before="60" w:after="60"/>
              <w:ind w:left="113" w:right="113"/>
              <w:rPr>
                <w:rFonts w:ascii="Arial Narrow" w:hAnsi="Arial Narrow"/>
                <w:sz w:val="20"/>
              </w:rPr>
            </w:pPr>
            <w:r>
              <w:rPr>
                <w:rFonts w:ascii="Arial Narrow" w:hAnsi="Arial Narrow"/>
                <w:sz w:val="20"/>
              </w:rPr>
              <w:t>The applicant has provided additional information regarding the assessment of participants’ willingness to comply with mandated requirements, and standardisation across different Study Sites. Additional detail has been included in the RARMP.</w:t>
            </w:r>
          </w:p>
        </w:tc>
      </w:tr>
      <w:tr w:rsidR="00227324" w:rsidRPr="00444DC4" w14:paraId="092E99A2" w14:textId="77777777" w:rsidTr="002B7B09">
        <w:trPr>
          <w:cantSplit/>
          <w:trHeight w:val="475"/>
        </w:trPr>
        <w:tc>
          <w:tcPr>
            <w:tcW w:w="567" w:type="dxa"/>
            <w:vMerge/>
          </w:tcPr>
          <w:p w14:paraId="182A68FB" w14:textId="77777777" w:rsidR="00227324" w:rsidRPr="00444DC4" w:rsidRDefault="00227324" w:rsidP="00D951F0">
            <w:pPr>
              <w:numPr>
                <w:ilvl w:val="12"/>
                <w:numId w:val="0"/>
              </w:numPr>
              <w:spacing w:before="60" w:after="60"/>
              <w:jc w:val="center"/>
              <w:rPr>
                <w:rFonts w:ascii="Arial Narrow" w:hAnsi="Arial Narrow"/>
                <w:sz w:val="20"/>
                <w:szCs w:val="20"/>
              </w:rPr>
            </w:pPr>
          </w:p>
        </w:tc>
        <w:tc>
          <w:tcPr>
            <w:tcW w:w="3291" w:type="dxa"/>
            <w:tcBorders>
              <w:top w:val="nil"/>
            </w:tcBorders>
          </w:tcPr>
          <w:p w14:paraId="2E0A16B6" w14:textId="6C16ECF4" w:rsidR="00227324" w:rsidRPr="004A523D" w:rsidRDefault="00227324" w:rsidP="006B0DDE">
            <w:pPr>
              <w:spacing w:before="60" w:after="60"/>
              <w:ind w:left="112"/>
              <w:rPr>
                <w:rFonts w:ascii="Arial Narrow" w:hAnsi="Arial Narrow"/>
                <w:sz w:val="20"/>
              </w:rPr>
            </w:pPr>
            <w:r w:rsidRPr="00E566C2">
              <w:rPr>
                <w:rFonts w:ascii="Arial Narrow" w:hAnsi="Arial Narrow"/>
                <w:sz w:val="20"/>
              </w:rPr>
              <w:t xml:space="preserve">Further clarity is needed regarding the management of cutaneous pustules that can appear in treated patients and contain infectious GM virus. </w:t>
            </w:r>
            <w:r>
              <w:rPr>
                <w:rFonts w:ascii="Arial Narrow" w:hAnsi="Arial Narrow"/>
                <w:sz w:val="20"/>
              </w:rPr>
              <w:t>T</w:t>
            </w:r>
            <w:r w:rsidRPr="00E566C2">
              <w:rPr>
                <w:rFonts w:ascii="Arial Narrow" w:hAnsi="Arial Narrow"/>
                <w:sz w:val="20"/>
              </w:rPr>
              <w:t xml:space="preserve">he RARMP </w:t>
            </w:r>
            <w:r>
              <w:rPr>
                <w:rFonts w:ascii="Arial Narrow" w:hAnsi="Arial Narrow"/>
                <w:sz w:val="20"/>
              </w:rPr>
              <w:t xml:space="preserve">should </w:t>
            </w:r>
            <w:r w:rsidRPr="00E566C2">
              <w:rPr>
                <w:rFonts w:ascii="Arial Narrow" w:hAnsi="Arial Narrow"/>
                <w:sz w:val="20"/>
              </w:rPr>
              <w:t>address the management of these pustules should they appear.</w:t>
            </w:r>
          </w:p>
        </w:tc>
        <w:tc>
          <w:tcPr>
            <w:tcW w:w="1559" w:type="dxa"/>
            <w:tcBorders>
              <w:top w:val="nil"/>
            </w:tcBorders>
          </w:tcPr>
          <w:p w14:paraId="5416206E" w14:textId="468D5024" w:rsidR="00227324" w:rsidRDefault="00227324" w:rsidP="006B0DDE">
            <w:pPr>
              <w:numPr>
                <w:ilvl w:val="12"/>
                <w:numId w:val="0"/>
              </w:numPr>
              <w:spacing w:before="40" w:after="40"/>
              <w:ind w:left="111" w:right="111" w:firstLine="1"/>
              <w:jc w:val="center"/>
              <w:rPr>
                <w:rFonts w:ascii="Arial Narrow" w:hAnsi="Arial Narrow"/>
                <w:sz w:val="20"/>
              </w:rPr>
            </w:pPr>
            <w:r>
              <w:rPr>
                <w:rFonts w:ascii="Arial Narrow" w:hAnsi="Arial Narrow"/>
                <w:sz w:val="20"/>
              </w:rPr>
              <w:t>Chapter 1, Section 3.1.3</w:t>
            </w:r>
          </w:p>
        </w:tc>
        <w:tc>
          <w:tcPr>
            <w:tcW w:w="4252" w:type="dxa"/>
            <w:tcBorders>
              <w:top w:val="nil"/>
            </w:tcBorders>
          </w:tcPr>
          <w:p w14:paraId="6FE6ED68" w14:textId="65823BFD" w:rsidR="00227324" w:rsidRDefault="00227324" w:rsidP="006B0DDE">
            <w:pPr>
              <w:numPr>
                <w:ilvl w:val="12"/>
                <w:numId w:val="0"/>
              </w:numPr>
              <w:spacing w:before="60" w:after="60"/>
              <w:ind w:left="113" w:right="113"/>
              <w:rPr>
                <w:rFonts w:ascii="Arial Narrow" w:hAnsi="Arial Narrow"/>
                <w:sz w:val="20"/>
              </w:rPr>
            </w:pPr>
            <w:r>
              <w:rPr>
                <w:rFonts w:ascii="Arial Narrow" w:hAnsi="Arial Narrow"/>
                <w:sz w:val="20"/>
              </w:rPr>
              <w:t xml:space="preserve">Management of GMO-related lesions is described in </w:t>
            </w:r>
            <w:r w:rsidR="00EC2B0B">
              <w:rPr>
                <w:rFonts w:ascii="Arial Narrow" w:hAnsi="Arial Narrow"/>
                <w:sz w:val="20"/>
              </w:rPr>
              <w:t>C</w:t>
            </w:r>
            <w:bookmarkStart w:id="369" w:name="_GoBack"/>
            <w:bookmarkEnd w:id="369"/>
            <w:r w:rsidR="00525A3F">
              <w:rPr>
                <w:rFonts w:ascii="Arial Narrow" w:hAnsi="Arial Narrow"/>
                <w:sz w:val="20"/>
              </w:rPr>
              <w:t xml:space="preserve">hapter 1, </w:t>
            </w:r>
            <w:r>
              <w:rPr>
                <w:rFonts w:ascii="Arial Narrow" w:hAnsi="Arial Narrow"/>
                <w:sz w:val="20"/>
              </w:rPr>
              <w:t>Section 3.1.3 of the RARMP. Additional text describing written information that will be provided to trial participants has been included.</w:t>
            </w:r>
          </w:p>
        </w:tc>
      </w:tr>
    </w:tbl>
    <w:p w14:paraId="62E17382" w14:textId="77777777" w:rsidR="00925120" w:rsidRDefault="00925120">
      <w:r>
        <w:br w:type="page"/>
      </w:r>
    </w:p>
    <w:tbl>
      <w:tblPr>
        <w:tblW w:w="96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Caption w:val="Appendix A Summary of submissions from prescribed experts, agencies and authorities"/>
        <w:tblDescription w:val="This table has three columns: one for submission number, one for summary of issues raised, and one for comment on how the issues are addressed."/>
      </w:tblPr>
      <w:tblGrid>
        <w:gridCol w:w="567"/>
        <w:gridCol w:w="3291"/>
        <w:gridCol w:w="1559"/>
        <w:gridCol w:w="4252"/>
      </w:tblGrid>
      <w:tr w:rsidR="00D275FC" w:rsidRPr="00444DC4" w14:paraId="0103B056" w14:textId="77777777" w:rsidTr="00D275FC">
        <w:trPr>
          <w:cantSplit/>
          <w:trHeight w:val="249"/>
        </w:trPr>
        <w:tc>
          <w:tcPr>
            <w:tcW w:w="567" w:type="dxa"/>
            <w:shd w:val="clear" w:color="auto" w:fill="BFBFBF" w:themeFill="background1" w:themeFillShade="BF"/>
            <w:vAlign w:val="center"/>
          </w:tcPr>
          <w:p w14:paraId="40E7BBC6" w14:textId="228A01FC" w:rsidR="00D275FC" w:rsidRDefault="00D275FC" w:rsidP="00D951F0">
            <w:pPr>
              <w:numPr>
                <w:ilvl w:val="12"/>
                <w:numId w:val="0"/>
              </w:numPr>
              <w:spacing w:before="60" w:after="60"/>
              <w:jc w:val="center"/>
              <w:rPr>
                <w:rFonts w:ascii="Arial Narrow" w:hAnsi="Arial Narrow"/>
                <w:sz w:val="20"/>
                <w:szCs w:val="20"/>
              </w:rPr>
            </w:pPr>
            <w:r w:rsidRPr="00444DC4">
              <w:rPr>
                <w:rFonts w:ascii="Arial Narrow" w:hAnsi="Arial Narrow"/>
                <w:b/>
                <w:sz w:val="20"/>
                <w:szCs w:val="20"/>
              </w:rPr>
              <w:lastRenderedPageBreak/>
              <w:t>Sub. No.</w:t>
            </w:r>
          </w:p>
        </w:tc>
        <w:tc>
          <w:tcPr>
            <w:tcW w:w="3291" w:type="dxa"/>
            <w:shd w:val="clear" w:color="auto" w:fill="BFBFBF" w:themeFill="background1" w:themeFillShade="BF"/>
            <w:vAlign w:val="center"/>
          </w:tcPr>
          <w:p w14:paraId="151B7C7D" w14:textId="237AED20" w:rsidR="00D275FC" w:rsidRPr="00E566C2" w:rsidRDefault="00D275FC" w:rsidP="006B0DDE">
            <w:pPr>
              <w:spacing w:before="60" w:after="60"/>
              <w:ind w:left="112"/>
              <w:rPr>
                <w:rFonts w:ascii="Arial Narrow" w:hAnsi="Arial Narrow"/>
                <w:sz w:val="20"/>
              </w:rPr>
            </w:pPr>
            <w:r w:rsidRPr="00444DC4">
              <w:rPr>
                <w:rFonts w:ascii="Arial Narrow" w:hAnsi="Arial Narrow"/>
                <w:b/>
                <w:sz w:val="20"/>
                <w:szCs w:val="20"/>
              </w:rPr>
              <w:t>Summary of issues raised</w:t>
            </w:r>
          </w:p>
        </w:tc>
        <w:tc>
          <w:tcPr>
            <w:tcW w:w="1559" w:type="dxa"/>
            <w:shd w:val="clear" w:color="auto" w:fill="BFBFBF" w:themeFill="background1" w:themeFillShade="BF"/>
            <w:vAlign w:val="center"/>
          </w:tcPr>
          <w:p w14:paraId="5A838DEB" w14:textId="3DE7B087" w:rsidR="00D275FC" w:rsidRPr="00E566C2" w:rsidRDefault="00D275FC" w:rsidP="006B0DDE">
            <w:pPr>
              <w:numPr>
                <w:ilvl w:val="12"/>
                <w:numId w:val="0"/>
              </w:numPr>
              <w:spacing w:before="40" w:after="40"/>
              <w:ind w:left="111" w:right="111" w:firstLine="1"/>
              <w:jc w:val="center"/>
              <w:rPr>
                <w:rFonts w:ascii="Arial Narrow" w:hAnsi="Arial Narrow"/>
                <w:sz w:val="20"/>
              </w:rPr>
            </w:pPr>
            <w:r w:rsidRPr="006B0DDE">
              <w:rPr>
                <w:rFonts w:ascii="Arial Narrow" w:hAnsi="Arial Narrow"/>
                <w:b/>
                <w:sz w:val="20"/>
                <w:szCs w:val="20"/>
              </w:rPr>
              <w:t>Consideration in RARMP</w:t>
            </w:r>
          </w:p>
        </w:tc>
        <w:tc>
          <w:tcPr>
            <w:tcW w:w="4252" w:type="dxa"/>
            <w:shd w:val="clear" w:color="auto" w:fill="BFBFBF" w:themeFill="background1" w:themeFillShade="BF"/>
            <w:vAlign w:val="center"/>
          </w:tcPr>
          <w:p w14:paraId="03E8474B" w14:textId="7C6C04F4" w:rsidR="00D275FC" w:rsidRDefault="00D275FC" w:rsidP="006B0DDE">
            <w:pPr>
              <w:numPr>
                <w:ilvl w:val="12"/>
                <w:numId w:val="0"/>
              </w:numPr>
              <w:spacing w:before="60" w:after="60"/>
              <w:ind w:left="113" w:right="113"/>
              <w:rPr>
                <w:rFonts w:ascii="Arial Narrow" w:hAnsi="Arial Narrow"/>
                <w:sz w:val="20"/>
              </w:rPr>
            </w:pPr>
            <w:r w:rsidRPr="00444DC4">
              <w:rPr>
                <w:rFonts w:ascii="Arial Narrow" w:hAnsi="Arial Narrow"/>
                <w:b/>
                <w:sz w:val="20"/>
                <w:szCs w:val="20"/>
              </w:rPr>
              <w:t>Comment</w:t>
            </w:r>
          </w:p>
        </w:tc>
      </w:tr>
      <w:tr w:rsidR="00925120" w:rsidRPr="00444DC4" w14:paraId="53F0C23B" w14:textId="77777777" w:rsidTr="002B7B09">
        <w:trPr>
          <w:cantSplit/>
          <w:trHeight w:val="475"/>
        </w:trPr>
        <w:tc>
          <w:tcPr>
            <w:tcW w:w="567" w:type="dxa"/>
            <w:vMerge w:val="restart"/>
          </w:tcPr>
          <w:p w14:paraId="778487F6" w14:textId="5D8F70A6" w:rsidR="00925120" w:rsidRPr="00444DC4" w:rsidRDefault="00925120" w:rsidP="00D951F0">
            <w:pPr>
              <w:numPr>
                <w:ilvl w:val="12"/>
                <w:numId w:val="0"/>
              </w:numPr>
              <w:spacing w:before="60" w:after="60"/>
              <w:jc w:val="center"/>
              <w:rPr>
                <w:rFonts w:ascii="Arial Narrow" w:hAnsi="Arial Narrow"/>
                <w:sz w:val="20"/>
                <w:szCs w:val="20"/>
              </w:rPr>
            </w:pPr>
            <w:r>
              <w:rPr>
                <w:rFonts w:ascii="Arial Narrow" w:hAnsi="Arial Narrow"/>
                <w:sz w:val="20"/>
                <w:szCs w:val="20"/>
              </w:rPr>
              <w:t>5</w:t>
            </w:r>
          </w:p>
        </w:tc>
        <w:tc>
          <w:tcPr>
            <w:tcW w:w="3291" w:type="dxa"/>
            <w:tcBorders>
              <w:bottom w:val="nil"/>
            </w:tcBorders>
          </w:tcPr>
          <w:p w14:paraId="3260F2D6" w14:textId="2F096F65" w:rsidR="00925120" w:rsidRPr="004A523D" w:rsidRDefault="00925120" w:rsidP="006B0DDE">
            <w:pPr>
              <w:spacing w:before="60" w:after="60"/>
              <w:ind w:left="112"/>
              <w:rPr>
                <w:rFonts w:ascii="Arial Narrow" w:hAnsi="Arial Narrow"/>
                <w:sz w:val="20"/>
              </w:rPr>
            </w:pPr>
            <w:r w:rsidRPr="00E566C2">
              <w:rPr>
                <w:rFonts w:ascii="Arial Narrow" w:hAnsi="Arial Narrow"/>
                <w:sz w:val="20"/>
              </w:rPr>
              <w:t>Supported the conclusion of the RARMP that the proposed dealings pose negligible risk of harm to human health and the environment.</w:t>
            </w:r>
          </w:p>
        </w:tc>
        <w:tc>
          <w:tcPr>
            <w:tcW w:w="1559" w:type="dxa"/>
            <w:tcBorders>
              <w:bottom w:val="nil"/>
            </w:tcBorders>
          </w:tcPr>
          <w:p w14:paraId="4C50C8FE" w14:textId="18033EF9" w:rsidR="00925120" w:rsidRDefault="00925120" w:rsidP="006B0DDE">
            <w:pPr>
              <w:numPr>
                <w:ilvl w:val="12"/>
                <w:numId w:val="0"/>
              </w:numPr>
              <w:spacing w:before="40" w:after="40"/>
              <w:ind w:left="111" w:right="111" w:firstLine="1"/>
              <w:jc w:val="center"/>
              <w:rPr>
                <w:rFonts w:ascii="Arial Narrow" w:hAnsi="Arial Narrow"/>
                <w:sz w:val="20"/>
              </w:rPr>
            </w:pPr>
            <w:r w:rsidRPr="00E566C2">
              <w:rPr>
                <w:rFonts w:ascii="Arial Narrow" w:hAnsi="Arial Narrow"/>
                <w:sz w:val="20"/>
              </w:rPr>
              <w:t>-</w:t>
            </w:r>
          </w:p>
        </w:tc>
        <w:tc>
          <w:tcPr>
            <w:tcW w:w="4252" w:type="dxa"/>
            <w:tcBorders>
              <w:bottom w:val="nil"/>
            </w:tcBorders>
          </w:tcPr>
          <w:p w14:paraId="523B9C87" w14:textId="4F93A2A9" w:rsidR="00925120" w:rsidRDefault="00925120" w:rsidP="006B0DDE">
            <w:pPr>
              <w:numPr>
                <w:ilvl w:val="12"/>
                <w:numId w:val="0"/>
              </w:numPr>
              <w:spacing w:before="60" w:after="60"/>
              <w:ind w:left="113" w:right="113"/>
              <w:rPr>
                <w:rFonts w:ascii="Arial Narrow" w:hAnsi="Arial Narrow"/>
                <w:sz w:val="20"/>
              </w:rPr>
            </w:pPr>
            <w:r>
              <w:rPr>
                <w:rFonts w:ascii="Arial Narrow" w:hAnsi="Arial Narrow"/>
                <w:sz w:val="20"/>
              </w:rPr>
              <w:t>Noted.</w:t>
            </w:r>
          </w:p>
        </w:tc>
      </w:tr>
      <w:tr w:rsidR="00925120" w:rsidRPr="00444DC4" w14:paraId="56265D6C" w14:textId="77777777" w:rsidTr="002B7B09">
        <w:trPr>
          <w:cantSplit/>
          <w:trHeight w:val="475"/>
        </w:trPr>
        <w:tc>
          <w:tcPr>
            <w:tcW w:w="567" w:type="dxa"/>
            <w:vMerge/>
          </w:tcPr>
          <w:p w14:paraId="73B1328B" w14:textId="77777777" w:rsidR="00925120" w:rsidRPr="00444DC4" w:rsidRDefault="00925120" w:rsidP="00D951F0">
            <w:pPr>
              <w:numPr>
                <w:ilvl w:val="12"/>
                <w:numId w:val="0"/>
              </w:numPr>
              <w:spacing w:before="60" w:after="60"/>
              <w:jc w:val="center"/>
              <w:rPr>
                <w:rFonts w:ascii="Arial Narrow" w:hAnsi="Arial Narrow"/>
                <w:sz w:val="20"/>
                <w:szCs w:val="20"/>
              </w:rPr>
            </w:pPr>
          </w:p>
        </w:tc>
        <w:tc>
          <w:tcPr>
            <w:tcW w:w="3291" w:type="dxa"/>
            <w:tcBorders>
              <w:top w:val="nil"/>
              <w:bottom w:val="nil"/>
            </w:tcBorders>
          </w:tcPr>
          <w:p w14:paraId="0043571A" w14:textId="77777777" w:rsidR="00925120" w:rsidRPr="00E566C2" w:rsidRDefault="00925120" w:rsidP="002B40AF">
            <w:pPr>
              <w:spacing w:before="120" w:after="120"/>
              <w:ind w:left="112"/>
              <w:rPr>
                <w:rFonts w:ascii="Arial Narrow" w:hAnsi="Arial Narrow"/>
                <w:sz w:val="20"/>
              </w:rPr>
            </w:pPr>
            <w:r w:rsidRPr="00CB1674">
              <w:rPr>
                <w:rFonts w:ascii="Arial Narrow" w:hAnsi="Arial Narrow"/>
                <w:sz w:val="20"/>
              </w:rPr>
              <w:t xml:space="preserve">Support inclusion of </w:t>
            </w:r>
            <w:r>
              <w:rPr>
                <w:rFonts w:ascii="Arial Narrow" w:hAnsi="Arial Narrow"/>
                <w:sz w:val="20"/>
              </w:rPr>
              <w:t>the following measures</w:t>
            </w:r>
            <w:r w:rsidRPr="00CB1674">
              <w:rPr>
                <w:rFonts w:ascii="Arial Narrow" w:hAnsi="Arial Narrow"/>
                <w:sz w:val="20"/>
              </w:rPr>
              <w:t xml:space="preserve"> </w:t>
            </w:r>
            <w:r>
              <w:rPr>
                <w:rFonts w:ascii="Arial Narrow" w:hAnsi="Arial Narrow"/>
                <w:sz w:val="20"/>
              </w:rPr>
              <w:t xml:space="preserve">proposed in the RARMP </w:t>
            </w:r>
            <w:r w:rsidRPr="00CB1674">
              <w:rPr>
                <w:rFonts w:ascii="Arial Narrow" w:hAnsi="Arial Narrow"/>
                <w:sz w:val="20"/>
              </w:rPr>
              <w:t xml:space="preserve">to </w:t>
            </w:r>
            <w:r>
              <w:rPr>
                <w:rFonts w:ascii="Arial Narrow" w:hAnsi="Arial Narrow"/>
                <w:sz w:val="20"/>
              </w:rPr>
              <w:t>manage the identified risks</w:t>
            </w:r>
            <w:r w:rsidRPr="00E566C2">
              <w:rPr>
                <w:rFonts w:ascii="Arial Narrow" w:hAnsi="Arial Narrow"/>
                <w:sz w:val="20"/>
              </w:rPr>
              <w:t>:</w:t>
            </w:r>
          </w:p>
          <w:p w14:paraId="32711DF8" w14:textId="77777777" w:rsidR="00925120" w:rsidRPr="00E566C2" w:rsidRDefault="00925120" w:rsidP="00227324">
            <w:pPr>
              <w:pStyle w:val="ListParagraph"/>
              <w:numPr>
                <w:ilvl w:val="0"/>
                <w:numId w:val="89"/>
              </w:numPr>
              <w:spacing w:before="120" w:after="120"/>
              <w:ind w:left="316" w:hanging="204"/>
              <w:contextualSpacing w:val="0"/>
            </w:pPr>
            <w:r w:rsidRPr="00E33182">
              <w:rPr>
                <w:rFonts w:ascii="Arial Narrow" w:hAnsi="Arial Narrow"/>
                <w:sz w:val="20"/>
              </w:rPr>
              <w:t>all trial participants be instructed to avoid direct physical contact with at-risk individuals for at least 7 days after the first round of treatment with the GMO, and until the presence or absence of GMO-related lesions has been assessed by their clinician.</w:t>
            </w:r>
          </w:p>
          <w:p w14:paraId="6FED0118" w14:textId="38977C4D" w:rsidR="00925120" w:rsidRPr="004A523D" w:rsidRDefault="00925120" w:rsidP="00925120">
            <w:pPr>
              <w:pStyle w:val="ListParagraph"/>
              <w:numPr>
                <w:ilvl w:val="0"/>
                <w:numId w:val="89"/>
              </w:numPr>
              <w:spacing w:before="120" w:after="120"/>
              <w:ind w:left="316" w:hanging="204"/>
              <w:contextualSpacing w:val="0"/>
              <w:rPr>
                <w:rFonts w:ascii="Arial Narrow" w:hAnsi="Arial Narrow"/>
                <w:sz w:val="20"/>
              </w:rPr>
            </w:pPr>
            <w:r w:rsidRPr="00E566C2">
              <w:rPr>
                <w:rFonts w:ascii="Arial Narrow" w:hAnsi="Arial Narrow"/>
                <w:sz w:val="20"/>
              </w:rPr>
              <w:t>ensure all contaminated waste generated during home care of GMO-related lesions is returned to the treating hospital for disposal via the clinical waste stream.</w:t>
            </w:r>
          </w:p>
        </w:tc>
        <w:tc>
          <w:tcPr>
            <w:tcW w:w="1559" w:type="dxa"/>
            <w:tcBorders>
              <w:top w:val="nil"/>
              <w:bottom w:val="nil"/>
            </w:tcBorders>
          </w:tcPr>
          <w:p w14:paraId="26886998" w14:textId="3FF1B065" w:rsidR="00925120" w:rsidRDefault="00252E56" w:rsidP="00252E56">
            <w:pPr>
              <w:numPr>
                <w:ilvl w:val="12"/>
                <w:numId w:val="0"/>
              </w:numPr>
              <w:spacing w:before="120" w:after="120"/>
              <w:ind w:left="113"/>
              <w:jc w:val="center"/>
              <w:rPr>
                <w:rFonts w:ascii="Arial Narrow" w:hAnsi="Arial Narrow"/>
                <w:sz w:val="20"/>
              </w:rPr>
            </w:pPr>
            <w:r>
              <w:rPr>
                <w:rFonts w:ascii="Arial Narrow" w:hAnsi="Arial Narrow"/>
                <w:sz w:val="20"/>
              </w:rPr>
              <w:t>Chapter 1,</w:t>
            </w:r>
            <w:r>
              <w:rPr>
                <w:rFonts w:ascii="Arial Narrow" w:hAnsi="Arial Narrow"/>
                <w:sz w:val="20"/>
              </w:rPr>
              <w:br/>
              <w:t>Sections 3.1.6 and</w:t>
            </w:r>
            <w:r w:rsidR="00925120">
              <w:rPr>
                <w:rFonts w:ascii="Arial Narrow" w:hAnsi="Arial Narrow"/>
                <w:sz w:val="20"/>
              </w:rPr>
              <w:t xml:space="preserve"> 3.1.8.</w:t>
            </w:r>
          </w:p>
          <w:p w14:paraId="724FE6A2" w14:textId="118076E6" w:rsidR="00925120" w:rsidRDefault="00925120" w:rsidP="00252E56">
            <w:pPr>
              <w:numPr>
                <w:ilvl w:val="12"/>
                <w:numId w:val="0"/>
              </w:numPr>
              <w:spacing w:before="120" w:after="120"/>
              <w:ind w:left="111" w:right="111" w:firstLine="1"/>
              <w:jc w:val="center"/>
              <w:rPr>
                <w:rFonts w:ascii="Arial Narrow" w:hAnsi="Arial Narrow"/>
                <w:sz w:val="20"/>
              </w:rPr>
            </w:pPr>
            <w:r>
              <w:rPr>
                <w:rFonts w:ascii="Arial Narrow" w:hAnsi="Arial Narrow"/>
                <w:sz w:val="20"/>
              </w:rPr>
              <w:t>Chapter 3,</w:t>
            </w:r>
            <w:r w:rsidR="00252E56">
              <w:rPr>
                <w:rFonts w:ascii="Arial Narrow" w:hAnsi="Arial Narrow"/>
                <w:sz w:val="20"/>
              </w:rPr>
              <w:br/>
            </w:r>
            <w:r>
              <w:rPr>
                <w:rFonts w:ascii="Arial Narrow" w:hAnsi="Arial Narrow"/>
                <w:sz w:val="20"/>
              </w:rPr>
              <w:t>Section 2.</w:t>
            </w:r>
          </w:p>
        </w:tc>
        <w:tc>
          <w:tcPr>
            <w:tcW w:w="4252" w:type="dxa"/>
            <w:tcBorders>
              <w:top w:val="nil"/>
              <w:bottom w:val="nil"/>
            </w:tcBorders>
          </w:tcPr>
          <w:p w14:paraId="7E4FCADC" w14:textId="0CDC9244" w:rsidR="00925120" w:rsidRDefault="00925120" w:rsidP="006B0DDE">
            <w:pPr>
              <w:numPr>
                <w:ilvl w:val="12"/>
                <w:numId w:val="0"/>
              </w:numPr>
              <w:spacing w:before="60" w:after="60"/>
              <w:ind w:left="113" w:right="113"/>
              <w:rPr>
                <w:rFonts w:ascii="Arial Narrow" w:hAnsi="Arial Narrow"/>
                <w:sz w:val="20"/>
              </w:rPr>
            </w:pPr>
            <w:r>
              <w:rPr>
                <w:rFonts w:ascii="Arial Narrow" w:hAnsi="Arial Narrow"/>
                <w:sz w:val="20"/>
              </w:rPr>
              <w:t>These conditions have been retained in the finalised licence and further strengthened by inclusion of a requirement for tracking of waste generated during home care. After consultation on the draft RARMP, the applicant amended their proposal for disposing of waste generated in patients’ homes. The Risk Context has been updated to reflect the new information and Risk Scenario 8 (Exposure of people or animals to GM virus following disposal of GM waste into landfill) removed from the RARMP. Licence conditions maintain the risk context.</w:t>
            </w:r>
          </w:p>
        </w:tc>
      </w:tr>
      <w:tr w:rsidR="00925120" w:rsidRPr="00444DC4" w14:paraId="5DDF6C7B" w14:textId="77777777" w:rsidTr="002B7B09">
        <w:trPr>
          <w:cantSplit/>
          <w:trHeight w:val="475"/>
        </w:trPr>
        <w:tc>
          <w:tcPr>
            <w:tcW w:w="567" w:type="dxa"/>
            <w:vMerge/>
          </w:tcPr>
          <w:p w14:paraId="23013BE2" w14:textId="77777777" w:rsidR="00925120" w:rsidRPr="00444DC4" w:rsidRDefault="00925120" w:rsidP="00D951F0">
            <w:pPr>
              <w:numPr>
                <w:ilvl w:val="12"/>
                <w:numId w:val="0"/>
              </w:numPr>
              <w:spacing w:before="60" w:after="60"/>
              <w:jc w:val="center"/>
              <w:rPr>
                <w:rFonts w:ascii="Arial Narrow" w:hAnsi="Arial Narrow"/>
                <w:sz w:val="20"/>
                <w:szCs w:val="20"/>
              </w:rPr>
            </w:pPr>
          </w:p>
        </w:tc>
        <w:tc>
          <w:tcPr>
            <w:tcW w:w="3291" w:type="dxa"/>
            <w:tcBorders>
              <w:top w:val="nil"/>
            </w:tcBorders>
          </w:tcPr>
          <w:p w14:paraId="01631F14" w14:textId="51C90774" w:rsidR="00925120" w:rsidRPr="004A523D" w:rsidRDefault="00925120" w:rsidP="006B0DDE">
            <w:pPr>
              <w:spacing w:before="60" w:after="60"/>
              <w:ind w:left="112"/>
              <w:rPr>
                <w:rFonts w:ascii="Arial Narrow" w:hAnsi="Arial Narrow"/>
                <w:sz w:val="20"/>
              </w:rPr>
            </w:pPr>
            <w:r>
              <w:rPr>
                <w:rFonts w:ascii="Arial Narrow" w:hAnsi="Arial Narrow"/>
                <w:sz w:val="20"/>
              </w:rPr>
              <w:t>T</w:t>
            </w:r>
            <w:r w:rsidRPr="00E566C2">
              <w:rPr>
                <w:rFonts w:ascii="Arial Narrow" w:hAnsi="Arial Narrow"/>
                <w:sz w:val="20"/>
              </w:rPr>
              <w:t>ransmissibility of this GM virus to other mammals and reptile species is not adequately addressed in the RARMP.</w:t>
            </w:r>
          </w:p>
        </w:tc>
        <w:tc>
          <w:tcPr>
            <w:tcW w:w="1559" w:type="dxa"/>
            <w:tcBorders>
              <w:top w:val="nil"/>
            </w:tcBorders>
          </w:tcPr>
          <w:p w14:paraId="52ABEACD" w14:textId="2A15BC18" w:rsidR="00925120" w:rsidRDefault="00925120" w:rsidP="00B7489F">
            <w:pPr>
              <w:numPr>
                <w:ilvl w:val="12"/>
                <w:numId w:val="0"/>
              </w:numPr>
              <w:spacing w:before="120" w:after="120"/>
              <w:ind w:left="113" w:right="113"/>
              <w:jc w:val="center"/>
              <w:rPr>
                <w:rFonts w:ascii="Arial Narrow" w:hAnsi="Arial Narrow"/>
                <w:sz w:val="20"/>
              </w:rPr>
            </w:pPr>
            <w:r>
              <w:rPr>
                <w:rFonts w:ascii="Arial Narrow" w:hAnsi="Arial Narrow"/>
                <w:sz w:val="20"/>
              </w:rPr>
              <w:t xml:space="preserve">Chapter 1, Sections </w:t>
            </w:r>
            <w:r w:rsidR="00327F67">
              <w:rPr>
                <w:rFonts w:ascii="Arial Narrow" w:hAnsi="Arial Narrow"/>
                <w:sz w:val="20"/>
              </w:rPr>
              <w:t xml:space="preserve">4.2, </w:t>
            </w:r>
            <w:r w:rsidR="00B7489F">
              <w:rPr>
                <w:rFonts w:ascii="Arial Narrow" w:hAnsi="Arial Narrow"/>
                <w:sz w:val="20"/>
              </w:rPr>
              <w:t>4.4.3, 4.6.2 and 5.3.2.</w:t>
            </w:r>
          </w:p>
        </w:tc>
        <w:tc>
          <w:tcPr>
            <w:tcW w:w="4252" w:type="dxa"/>
            <w:tcBorders>
              <w:top w:val="nil"/>
            </w:tcBorders>
          </w:tcPr>
          <w:p w14:paraId="285B9E94" w14:textId="4CA0B4F7" w:rsidR="00925120" w:rsidRDefault="00925120" w:rsidP="006B0DDE">
            <w:pPr>
              <w:numPr>
                <w:ilvl w:val="12"/>
                <w:numId w:val="0"/>
              </w:numPr>
              <w:spacing w:before="60" w:after="60"/>
              <w:ind w:left="113" w:right="113"/>
              <w:rPr>
                <w:rFonts w:ascii="Arial Narrow" w:hAnsi="Arial Narrow"/>
                <w:sz w:val="20"/>
              </w:rPr>
            </w:pPr>
            <w:r>
              <w:rPr>
                <w:rFonts w:ascii="Arial Narrow" w:hAnsi="Arial Narrow"/>
                <w:sz w:val="20"/>
              </w:rPr>
              <w:t xml:space="preserve">Text on the ability of unmodified </w:t>
            </w:r>
            <w:r w:rsidRPr="0044526F">
              <w:rPr>
                <w:rFonts w:ascii="Arial Narrow" w:hAnsi="Arial Narrow"/>
                <w:i/>
                <w:sz w:val="20"/>
              </w:rPr>
              <w:t>vaccinia virus</w:t>
            </w:r>
            <w:r>
              <w:rPr>
                <w:rFonts w:ascii="Arial Narrow" w:hAnsi="Arial Narrow"/>
                <w:sz w:val="20"/>
              </w:rPr>
              <w:t xml:space="preserve"> to cause disease in animals, and transmission to and between animals, has been added to Chapter 1 of the RARMP.</w:t>
            </w:r>
          </w:p>
        </w:tc>
      </w:tr>
    </w:tbl>
    <w:p w14:paraId="21541057" w14:textId="77777777" w:rsidR="00D275FC" w:rsidRDefault="00D275FC">
      <w:r>
        <w:br w:type="page"/>
      </w:r>
    </w:p>
    <w:tbl>
      <w:tblPr>
        <w:tblW w:w="96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Caption w:val="Appendix A Summary of submissions from prescribed experts, agencies and authorities"/>
        <w:tblDescription w:val="This table has three columns: one for submission number, one for summary of issues raised, and one for comment on how the issues are addressed."/>
      </w:tblPr>
      <w:tblGrid>
        <w:gridCol w:w="567"/>
        <w:gridCol w:w="3291"/>
        <w:gridCol w:w="1559"/>
        <w:gridCol w:w="4252"/>
      </w:tblGrid>
      <w:tr w:rsidR="00D275FC" w:rsidRPr="00444DC4" w14:paraId="3971F412" w14:textId="77777777" w:rsidTr="00D275FC">
        <w:trPr>
          <w:cantSplit/>
          <w:trHeight w:val="249"/>
        </w:trPr>
        <w:tc>
          <w:tcPr>
            <w:tcW w:w="567" w:type="dxa"/>
            <w:shd w:val="clear" w:color="auto" w:fill="BFBFBF" w:themeFill="background1" w:themeFillShade="BF"/>
            <w:vAlign w:val="center"/>
          </w:tcPr>
          <w:p w14:paraId="466FA292" w14:textId="6BA968B6" w:rsidR="00D275FC" w:rsidRDefault="00D275FC" w:rsidP="00D951F0">
            <w:pPr>
              <w:numPr>
                <w:ilvl w:val="12"/>
                <w:numId w:val="0"/>
              </w:numPr>
              <w:spacing w:before="60" w:after="60"/>
              <w:jc w:val="center"/>
              <w:rPr>
                <w:rFonts w:ascii="Arial Narrow" w:hAnsi="Arial Narrow"/>
                <w:sz w:val="20"/>
                <w:szCs w:val="20"/>
              </w:rPr>
            </w:pPr>
            <w:r w:rsidRPr="00444DC4">
              <w:rPr>
                <w:rFonts w:ascii="Arial Narrow" w:hAnsi="Arial Narrow"/>
                <w:b/>
                <w:sz w:val="20"/>
                <w:szCs w:val="20"/>
              </w:rPr>
              <w:lastRenderedPageBreak/>
              <w:t>Sub. No.</w:t>
            </w:r>
          </w:p>
        </w:tc>
        <w:tc>
          <w:tcPr>
            <w:tcW w:w="3291" w:type="dxa"/>
            <w:shd w:val="clear" w:color="auto" w:fill="BFBFBF" w:themeFill="background1" w:themeFillShade="BF"/>
            <w:vAlign w:val="center"/>
          </w:tcPr>
          <w:p w14:paraId="43BC8C09" w14:textId="5D22F6F1" w:rsidR="00D275FC" w:rsidRPr="00E566C2" w:rsidRDefault="00D275FC" w:rsidP="006B0DDE">
            <w:pPr>
              <w:spacing w:before="60" w:after="60"/>
              <w:ind w:left="112"/>
              <w:rPr>
                <w:rFonts w:ascii="Arial Narrow" w:hAnsi="Arial Narrow"/>
                <w:sz w:val="20"/>
              </w:rPr>
            </w:pPr>
            <w:r w:rsidRPr="00444DC4">
              <w:rPr>
                <w:rFonts w:ascii="Arial Narrow" w:hAnsi="Arial Narrow"/>
                <w:b/>
                <w:sz w:val="20"/>
                <w:szCs w:val="20"/>
              </w:rPr>
              <w:t>Summary of issues raised</w:t>
            </w:r>
          </w:p>
        </w:tc>
        <w:tc>
          <w:tcPr>
            <w:tcW w:w="1559" w:type="dxa"/>
            <w:shd w:val="clear" w:color="auto" w:fill="BFBFBF" w:themeFill="background1" w:themeFillShade="BF"/>
            <w:vAlign w:val="center"/>
          </w:tcPr>
          <w:p w14:paraId="33551CAC" w14:textId="216859E3" w:rsidR="00D275FC" w:rsidRDefault="00D275FC" w:rsidP="002B40AF">
            <w:pPr>
              <w:numPr>
                <w:ilvl w:val="12"/>
                <w:numId w:val="0"/>
              </w:numPr>
              <w:spacing w:before="120" w:after="120"/>
              <w:jc w:val="center"/>
              <w:rPr>
                <w:rFonts w:ascii="Arial Narrow" w:hAnsi="Arial Narrow"/>
                <w:sz w:val="20"/>
              </w:rPr>
            </w:pPr>
            <w:r w:rsidRPr="006B0DDE">
              <w:rPr>
                <w:rFonts w:ascii="Arial Narrow" w:hAnsi="Arial Narrow"/>
                <w:b/>
                <w:sz w:val="20"/>
                <w:szCs w:val="20"/>
              </w:rPr>
              <w:t>Consideration in RARMP</w:t>
            </w:r>
          </w:p>
        </w:tc>
        <w:tc>
          <w:tcPr>
            <w:tcW w:w="4252" w:type="dxa"/>
            <w:shd w:val="clear" w:color="auto" w:fill="BFBFBF" w:themeFill="background1" w:themeFillShade="BF"/>
            <w:vAlign w:val="center"/>
          </w:tcPr>
          <w:p w14:paraId="6339BF6F" w14:textId="3B4D273E" w:rsidR="00D275FC" w:rsidRDefault="00D275FC" w:rsidP="006B0DDE">
            <w:pPr>
              <w:numPr>
                <w:ilvl w:val="12"/>
                <w:numId w:val="0"/>
              </w:numPr>
              <w:spacing w:before="60" w:after="60"/>
              <w:ind w:left="113" w:right="113"/>
              <w:rPr>
                <w:rFonts w:ascii="Arial Narrow" w:hAnsi="Arial Narrow"/>
                <w:sz w:val="20"/>
              </w:rPr>
            </w:pPr>
            <w:r w:rsidRPr="00444DC4">
              <w:rPr>
                <w:rFonts w:ascii="Arial Narrow" w:hAnsi="Arial Narrow"/>
                <w:b/>
                <w:sz w:val="20"/>
                <w:szCs w:val="20"/>
              </w:rPr>
              <w:t>Comment</w:t>
            </w:r>
          </w:p>
        </w:tc>
      </w:tr>
      <w:tr w:rsidR="00D275FC" w:rsidRPr="00444DC4" w14:paraId="0052E63C" w14:textId="77777777" w:rsidTr="002B7B09">
        <w:trPr>
          <w:cantSplit/>
          <w:trHeight w:val="475"/>
        </w:trPr>
        <w:tc>
          <w:tcPr>
            <w:tcW w:w="567" w:type="dxa"/>
            <w:vMerge w:val="restart"/>
          </w:tcPr>
          <w:p w14:paraId="760E55E7" w14:textId="31E4606D" w:rsidR="00D275FC" w:rsidRPr="00444DC4" w:rsidRDefault="00D275FC" w:rsidP="002B7B09">
            <w:pPr>
              <w:numPr>
                <w:ilvl w:val="12"/>
                <w:numId w:val="0"/>
              </w:numPr>
              <w:spacing w:before="120" w:after="120"/>
              <w:jc w:val="center"/>
              <w:rPr>
                <w:rFonts w:ascii="Arial Narrow" w:hAnsi="Arial Narrow"/>
                <w:sz w:val="20"/>
                <w:szCs w:val="20"/>
              </w:rPr>
            </w:pPr>
            <w:r>
              <w:rPr>
                <w:rFonts w:ascii="Arial Narrow" w:hAnsi="Arial Narrow"/>
                <w:sz w:val="20"/>
                <w:szCs w:val="20"/>
              </w:rPr>
              <w:t>6</w:t>
            </w:r>
          </w:p>
        </w:tc>
        <w:tc>
          <w:tcPr>
            <w:tcW w:w="3291" w:type="dxa"/>
            <w:tcBorders>
              <w:bottom w:val="nil"/>
            </w:tcBorders>
          </w:tcPr>
          <w:p w14:paraId="1F026A11" w14:textId="186CA594" w:rsidR="00D275FC" w:rsidRPr="004A523D" w:rsidRDefault="00D275FC" w:rsidP="002B7B09">
            <w:pPr>
              <w:spacing w:before="120" w:after="120"/>
              <w:ind w:left="112"/>
              <w:rPr>
                <w:rFonts w:ascii="Arial Narrow" w:hAnsi="Arial Narrow"/>
                <w:sz w:val="20"/>
              </w:rPr>
            </w:pPr>
            <w:r w:rsidRPr="00E566C2">
              <w:rPr>
                <w:rFonts w:ascii="Arial Narrow" w:hAnsi="Arial Narrow"/>
                <w:sz w:val="20"/>
              </w:rPr>
              <w:t>Due to the broad host range of vaccinia virus, release into the Australian environment should be avoided</w:t>
            </w:r>
            <w:r>
              <w:rPr>
                <w:rFonts w:ascii="Arial Narrow" w:hAnsi="Arial Narrow"/>
                <w:sz w:val="20"/>
              </w:rPr>
              <w:t>.</w:t>
            </w:r>
          </w:p>
        </w:tc>
        <w:tc>
          <w:tcPr>
            <w:tcW w:w="1559" w:type="dxa"/>
            <w:tcBorders>
              <w:bottom w:val="nil"/>
            </w:tcBorders>
          </w:tcPr>
          <w:p w14:paraId="3AABDE46" w14:textId="22888339" w:rsidR="00D275FC" w:rsidRDefault="00D275FC" w:rsidP="002B7B09">
            <w:pPr>
              <w:numPr>
                <w:ilvl w:val="12"/>
                <w:numId w:val="0"/>
              </w:numPr>
              <w:spacing w:before="120" w:after="120"/>
              <w:ind w:left="111" w:right="111" w:firstLine="1"/>
              <w:jc w:val="center"/>
              <w:rPr>
                <w:rFonts w:ascii="Arial Narrow" w:hAnsi="Arial Narrow"/>
                <w:sz w:val="20"/>
              </w:rPr>
            </w:pPr>
            <w:r>
              <w:rPr>
                <w:rFonts w:ascii="Arial Narrow" w:hAnsi="Arial Narrow"/>
                <w:sz w:val="20"/>
              </w:rPr>
              <w:t>Chapter 2;</w:t>
            </w:r>
            <w:r>
              <w:rPr>
                <w:rFonts w:ascii="Arial Narrow" w:hAnsi="Arial Narrow"/>
                <w:sz w:val="20"/>
              </w:rPr>
              <w:br/>
              <w:t>Chapter 3</w:t>
            </w:r>
          </w:p>
        </w:tc>
        <w:tc>
          <w:tcPr>
            <w:tcW w:w="4252" w:type="dxa"/>
            <w:tcBorders>
              <w:bottom w:val="nil"/>
            </w:tcBorders>
          </w:tcPr>
          <w:p w14:paraId="6E7B03EF" w14:textId="172407F8" w:rsidR="00D275FC" w:rsidRDefault="00D275FC" w:rsidP="00474C34">
            <w:pPr>
              <w:numPr>
                <w:ilvl w:val="12"/>
                <w:numId w:val="0"/>
              </w:numPr>
              <w:spacing w:before="120" w:after="120"/>
              <w:ind w:left="113" w:right="113"/>
              <w:rPr>
                <w:rFonts w:ascii="Arial Narrow" w:hAnsi="Arial Narrow"/>
                <w:sz w:val="20"/>
              </w:rPr>
            </w:pPr>
            <w:r>
              <w:rPr>
                <w:rFonts w:ascii="Arial Narrow" w:hAnsi="Arial Narrow"/>
                <w:sz w:val="20"/>
              </w:rPr>
              <w:t xml:space="preserve">Risks associated with the potential for the GMO to spread in the environment are considered in the RARMP. A range of licence conditions have been imposed to minimise the likelihood of people (other than trial participants) or animals being infected </w:t>
            </w:r>
            <w:r w:rsidR="00474C34">
              <w:rPr>
                <w:rFonts w:ascii="Arial Narrow" w:hAnsi="Arial Narrow"/>
                <w:sz w:val="20"/>
              </w:rPr>
              <w:t>with</w:t>
            </w:r>
            <w:r>
              <w:rPr>
                <w:rFonts w:ascii="Arial Narrow" w:hAnsi="Arial Narrow"/>
                <w:sz w:val="20"/>
              </w:rPr>
              <w:t xml:space="preserve"> the GMO.</w:t>
            </w:r>
          </w:p>
        </w:tc>
      </w:tr>
      <w:tr w:rsidR="00D275FC" w:rsidRPr="00444DC4" w14:paraId="5DB68EE6" w14:textId="77777777" w:rsidTr="002B7B09">
        <w:trPr>
          <w:cantSplit/>
          <w:trHeight w:val="475"/>
        </w:trPr>
        <w:tc>
          <w:tcPr>
            <w:tcW w:w="567" w:type="dxa"/>
            <w:vMerge/>
          </w:tcPr>
          <w:p w14:paraId="6C5402EB" w14:textId="77777777" w:rsidR="00D275FC" w:rsidRPr="00444DC4" w:rsidRDefault="00D275FC" w:rsidP="002B7B09">
            <w:pPr>
              <w:numPr>
                <w:ilvl w:val="12"/>
                <w:numId w:val="0"/>
              </w:numPr>
              <w:spacing w:before="120" w:after="120"/>
              <w:jc w:val="center"/>
              <w:rPr>
                <w:rFonts w:ascii="Arial Narrow" w:hAnsi="Arial Narrow"/>
                <w:sz w:val="20"/>
                <w:szCs w:val="20"/>
              </w:rPr>
            </w:pPr>
          </w:p>
        </w:tc>
        <w:tc>
          <w:tcPr>
            <w:tcW w:w="3291" w:type="dxa"/>
            <w:tcBorders>
              <w:top w:val="nil"/>
              <w:bottom w:val="nil"/>
            </w:tcBorders>
          </w:tcPr>
          <w:p w14:paraId="6E00D553" w14:textId="3EDEFB7A" w:rsidR="00D275FC" w:rsidRPr="004A523D" w:rsidRDefault="00D275FC" w:rsidP="002B7B09">
            <w:pPr>
              <w:spacing w:before="120" w:after="120"/>
              <w:ind w:left="112"/>
              <w:rPr>
                <w:rFonts w:ascii="Arial Narrow" w:hAnsi="Arial Narrow"/>
                <w:sz w:val="20"/>
              </w:rPr>
            </w:pPr>
            <w:r>
              <w:rPr>
                <w:rFonts w:ascii="Arial Narrow" w:hAnsi="Arial Narrow"/>
                <w:sz w:val="20"/>
              </w:rPr>
              <w:t>A</w:t>
            </w:r>
            <w:r w:rsidRPr="00E566C2">
              <w:rPr>
                <w:rFonts w:ascii="Arial Narrow" w:hAnsi="Arial Narrow"/>
                <w:sz w:val="20"/>
              </w:rPr>
              <w:t>dvises that draft licence conditions requiring that trial participants avoid contact with infants and at-risk individuals for</w:t>
            </w:r>
            <w:r>
              <w:rPr>
                <w:rFonts w:ascii="Arial Narrow" w:hAnsi="Arial Narrow"/>
                <w:sz w:val="20"/>
              </w:rPr>
              <w:t xml:space="preserve"> at least</w:t>
            </w:r>
            <w:r w:rsidRPr="00E566C2">
              <w:rPr>
                <w:rFonts w:ascii="Arial Narrow" w:hAnsi="Arial Narrow"/>
                <w:sz w:val="20"/>
              </w:rPr>
              <w:t xml:space="preserve"> 8 days post-inoculation and until </w:t>
            </w:r>
            <w:r>
              <w:rPr>
                <w:rFonts w:ascii="Arial Narrow" w:hAnsi="Arial Narrow"/>
                <w:sz w:val="20"/>
              </w:rPr>
              <w:t>any</w:t>
            </w:r>
            <w:r w:rsidRPr="00E566C2">
              <w:rPr>
                <w:rFonts w:ascii="Arial Narrow" w:hAnsi="Arial Narrow"/>
                <w:sz w:val="20"/>
              </w:rPr>
              <w:t xml:space="preserve"> lesion</w:t>
            </w:r>
            <w:r>
              <w:rPr>
                <w:rFonts w:ascii="Arial Narrow" w:hAnsi="Arial Narrow"/>
                <w:sz w:val="20"/>
              </w:rPr>
              <w:t>s that develop have</w:t>
            </w:r>
            <w:r w:rsidRPr="00E566C2">
              <w:rPr>
                <w:rFonts w:ascii="Arial Narrow" w:hAnsi="Arial Narrow"/>
                <w:sz w:val="20"/>
              </w:rPr>
              <w:t xml:space="preserve"> healed, should be extended to exclude direct physical contact with domestic and other animals over the same period.</w:t>
            </w:r>
          </w:p>
        </w:tc>
        <w:tc>
          <w:tcPr>
            <w:tcW w:w="1559" w:type="dxa"/>
            <w:tcBorders>
              <w:top w:val="nil"/>
              <w:bottom w:val="nil"/>
            </w:tcBorders>
          </w:tcPr>
          <w:p w14:paraId="0B623ECE" w14:textId="724DC6DD" w:rsidR="00D275FC" w:rsidRDefault="00E7300E" w:rsidP="002B7B09">
            <w:pPr>
              <w:numPr>
                <w:ilvl w:val="12"/>
                <w:numId w:val="0"/>
              </w:numPr>
              <w:spacing w:before="120" w:after="120"/>
              <w:jc w:val="center"/>
              <w:rPr>
                <w:rFonts w:ascii="Arial Narrow" w:hAnsi="Arial Narrow"/>
                <w:sz w:val="20"/>
              </w:rPr>
            </w:pPr>
            <w:r>
              <w:rPr>
                <w:rFonts w:ascii="Arial Narrow" w:hAnsi="Arial Narrow"/>
                <w:sz w:val="20"/>
              </w:rPr>
              <w:t>Chapter 1, Section 4.6.2</w:t>
            </w:r>
          </w:p>
          <w:p w14:paraId="3104B6D5" w14:textId="53102340" w:rsidR="00D275FC" w:rsidRDefault="00D275FC" w:rsidP="002B7B09">
            <w:pPr>
              <w:numPr>
                <w:ilvl w:val="12"/>
                <w:numId w:val="0"/>
              </w:numPr>
              <w:spacing w:before="120" w:after="120"/>
              <w:ind w:left="111" w:right="111" w:firstLine="1"/>
              <w:jc w:val="center"/>
              <w:rPr>
                <w:rFonts w:ascii="Arial Narrow" w:hAnsi="Arial Narrow"/>
                <w:sz w:val="20"/>
              </w:rPr>
            </w:pPr>
            <w:r>
              <w:rPr>
                <w:rFonts w:ascii="Arial Narrow" w:hAnsi="Arial Narrow"/>
                <w:sz w:val="20"/>
              </w:rPr>
              <w:t>Chapter 2, Section 2.1.6 (Risk scenario 6)</w:t>
            </w:r>
          </w:p>
        </w:tc>
        <w:tc>
          <w:tcPr>
            <w:tcW w:w="4252" w:type="dxa"/>
            <w:tcBorders>
              <w:top w:val="nil"/>
              <w:bottom w:val="nil"/>
            </w:tcBorders>
          </w:tcPr>
          <w:p w14:paraId="1CE6CF97" w14:textId="2D2533DB" w:rsidR="00D275FC" w:rsidRDefault="00D275FC" w:rsidP="002B7B09">
            <w:pPr>
              <w:numPr>
                <w:ilvl w:val="12"/>
                <w:numId w:val="0"/>
              </w:numPr>
              <w:spacing w:before="120" w:after="120"/>
              <w:ind w:left="113" w:right="113"/>
              <w:rPr>
                <w:rFonts w:ascii="Arial Narrow" w:hAnsi="Arial Narrow"/>
                <w:sz w:val="20"/>
              </w:rPr>
            </w:pPr>
            <w:r>
              <w:rPr>
                <w:rFonts w:ascii="Arial Narrow" w:hAnsi="Arial Narrow"/>
                <w:sz w:val="20"/>
              </w:rPr>
              <w:t xml:space="preserve">Additional text has been added to the RARMP. </w:t>
            </w:r>
            <w:r w:rsidRPr="00681A17">
              <w:rPr>
                <w:rFonts w:ascii="Arial Narrow" w:hAnsi="Arial Narrow"/>
                <w:sz w:val="20"/>
              </w:rPr>
              <w:t>The procedures in place to minimise transmission to human contacts are equivalent to those recommended by the US Centre for Disease control for preventing to transmission to animals. Licence conditions have been modified to emphasize that these precautions must be implemented with regard to animal as well as human contacts.</w:t>
            </w:r>
          </w:p>
        </w:tc>
      </w:tr>
      <w:tr w:rsidR="00D275FC" w:rsidRPr="00444DC4" w14:paraId="33B78D32" w14:textId="77777777" w:rsidTr="002B7B09">
        <w:trPr>
          <w:cantSplit/>
          <w:trHeight w:val="475"/>
        </w:trPr>
        <w:tc>
          <w:tcPr>
            <w:tcW w:w="567" w:type="dxa"/>
            <w:vMerge/>
          </w:tcPr>
          <w:p w14:paraId="4BD8103F" w14:textId="77777777" w:rsidR="00D275FC" w:rsidRPr="00444DC4" w:rsidRDefault="00D275FC" w:rsidP="002B7B09">
            <w:pPr>
              <w:numPr>
                <w:ilvl w:val="12"/>
                <w:numId w:val="0"/>
              </w:numPr>
              <w:spacing w:before="120" w:after="120"/>
              <w:jc w:val="center"/>
              <w:rPr>
                <w:rFonts w:ascii="Arial Narrow" w:hAnsi="Arial Narrow"/>
                <w:sz w:val="20"/>
                <w:szCs w:val="20"/>
              </w:rPr>
            </w:pPr>
          </w:p>
        </w:tc>
        <w:tc>
          <w:tcPr>
            <w:tcW w:w="3291" w:type="dxa"/>
            <w:tcBorders>
              <w:top w:val="nil"/>
              <w:bottom w:val="nil"/>
            </w:tcBorders>
          </w:tcPr>
          <w:p w14:paraId="52D65D6F" w14:textId="77777777" w:rsidR="00D275FC" w:rsidRDefault="00D275FC" w:rsidP="002B7B09">
            <w:pPr>
              <w:spacing w:before="120" w:after="120"/>
              <w:ind w:left="113"/>
              <w:rPr>
                <w:rFonts w:ascii="Arial Narrow" w:hAnsi="Arial Narrow"/>
                <w:sz w:val="20"/>
              </w:rPr>
            </w:pPr>
            <w:r w:rsidRPr="00E566C2">
              <w:rPr>
                <w:rFonts w:ascii="Arial Narrow" w:hAnsi="Arial Narrow"/>
                <w:sz w:val="20"/>
              </w:rPr>
              <w:t xml:space="preserve">Noted that disposal of contaminated materials generated in the patients’ homes into landfill provides a potential exposure route to the environment and Australian native animals. </w:t>
            </w:r>
            <w:r>
              <w:rPr>
                <w:rFonts w:ascii="Arial Narrow" w:hAnsi="Arial Narrow"/>
                <w:sz w:val="20"/>
              </w:rPr>
              <w:t>S</w:t>
            </w:r>
            <w:r w:rsidRPr="00E566C2">
              <w:rPr>
                <w:rFonts w:ascii="Arial Narrow" w:hAnsi="Arial Narrow"/>
                <w:sz w:val="20"/>
              </w:rPr>
              <w:t>upports proposed licence conditions requiring that such materials be returne</w:t>
            </w:r>
            <w:r>
              <w:rPr>
                <w:rFonts w:ascii="Arial Narrow" w:hAnsi="Arial Narrow"/>
                <w:sz w:val="20"/>
              </w:rPr>
              <w:t>d to the hospital for disposal.</w:t>
            </w:r>
          </w:p>
          <w:p w14:paraId="3AF41F26" w14:textId="04CB57F9" w:rsidR="00D275FC" w:rsidRPr="004A523D" w:rsidRDefault="00D275FC" w:rsidP="002B7B09">
            <w:pPr>
              <w:spacing w:before="120" w:after="120"/>
              <w:ind w:left="112"/>
              <w:rPr>
                <w:rFonts w:ascii="Arial Narrow" w:hAnsi="Arial Narrow"/>
                <w:sz w:val="20"/>
              </w:rPr>
            </w:pPr>
            <w:r>
              <w:rPr>
                <w:rFonts w:ascii="Arial Narrow" w:hAnsi="Arial Narrow"/>
                <w:sz w:val="20"/>
              </w:rPr>
              <w:t xml:space="preserve">However does not consider </w:t>
            </w:r>
            <w:r w:rsidRPr="00E566C2">
              <w:rPr>
                <w:rFonts w:ascii="Arial Narrow" w:hAnsi="Arial Narrow"/>
                <w:sz w:val="20"/>
              </w:rPr>
              <w:t>that relying on ill patients to follow appropriate disposal procedures for the GMO adequately manage</w:t>
            </w:r>
            <w:r>
              <w:rPr>
                <w:rFonts w:ascii="Arial Narrow" w:hAnsi="Arial Narrow"/>
                <w:sz w:val="20"/>
              </w:rPr>
              <w:t>s</w:t>
            </w:r>
            <w:r w:rsidRPr="00E566C2">
              <w:rPr>
                <w:rFonts w:ascii="Arial Narrow" w:hAnsi="Arial Narrow"/>
                <w:sz w:val="20"/>
              </w:rPr>
              <w:t xml:space="preserve"> the risk. </w:t>
            </w:r>
            <w:r>
              <w:rPr>
                <w:rFonts w:ascii="Arial Narrow" w:hAnsi="Arial Narrow"/>
                <w:sz w:val="20"/>
              </w:rPr>
              <w:t>A</w:t>
            </w:r>
            <w:r w:rsidRPr="00E566C2">
              <w:rPr>
                <w:rFonts w:ascii="Arial Narrow" w:hAnsi="Arial Narrow"/>
                <w:sz w:val="20"/>
              </w:rPr>
              <w:t>dvises that the applicant should arrange for waste collection from participants homes, using accepted protocols for transport and disposal of hazardous biological materials.</w:t>
            </w:r>
          </w:p>
        </w:tc>
        <w:tc>
          <w:tcPr>
            <w:tcW w:w="1559" w:type="dxa"/>
            <w:tcBorders>
              <w:top w:val="nil"/>
              <w:bottom w:val="nil"/>
            </w:tcBorders>
          </w:tcPr>
          <w:p w14:paraId="07FAAD79" w14:textId="2CD2F6C2" w:rsidR="00D275FC" w:rsidRDefault="00D275FC" w:rsidP="002B7B09">
            <w:pPr>
              <w:numPr>
                <w:ilvl w:val="12"/>
                <w:numId w:val="0"/>
              </w:numPr>
              <w:spacing w:before="120" w:after="120"/>
              <w:jc w:val="center"/>
              <w:rPr>
                <w:rFonts w:ascii="Arial Narrow" w:hAnsi="Arial Narrow"/>
                <w:sz w:val="20"/>
              </w:rPr>
            </w:pPr>
            <w:r>
              <w:rPr>
                <w:rFonts w:ascii="Arial Narrow" w:hAnsi="Arial Narrow"/>
                <w:sz w:val="20"/>
              </w:rPr>
              <w:t>Chapter 1,</w:t>
            </w:r>
            <w:r>
              <w:rPr>
                <w:rFonts w:ascii="Arial Narrow" w:hAnsi="Arial Narrow"/>
                <w:sz w:val="20"/>
              </w:rPr>
              <w:br/>
              <w:t>Section 3.1.2</w:t>
            </w:r>
            <w:r w:rsidR="00E7300E">
              <w:rPr>
                <w:rFonts w:ascii="Arial Narrow" w:hAnsi="Arial Narrow"/>
                <w:sz w:val="20"/>
              </w:rPr>
              <w:t>, 3.1.6</w:t>
            </w:r>
          </w:p>
          <w:p w14:paraId="425BBB9D" w14:textId="081719CA" w:rsidR="00D275FC" w:rsidRDefault="00E7300E" w:rsidP="002B7B09">
            <w:pPr>
              <w:numPr>
                <w:ilvl w:val="12"/>
                <w:numId w:val="0"/>
              </w:numPr>
              <w:spacing w:before="120" w:after="120"/>
              <w:ind w:left="111" w:right="111" w:firstLine="1"/>
              <w:jc w:val="center"/>
              <w:rPr>
                <w:rFonts w:ascii="Arial Narrow" w:hAnsi="Arial Narrow"/>
                <w:sz w:val="20"/>
              </w:rPr>
            </w:pPr>
            <w:r>
              <w:rPr>
                <w:rFonts w:ascii="Arial Narrow" w:hAnsi="Arial Narrow"/>
                <w:sz w:val="20"/>
              </w:rPr>
              <w:t>Chapter 3,</w:t>
            </w:r>
            <w:r>
              <w:rPr>
                <w:rFonts w:ascii="Arial Narrow" w:hAnsi="Arial Narrow"/>
                <w:sz w:val="20"/>
              </w:rPr>
              <w:br/>
              <w:t>Section 3.1</w:t>
            </w:r>
          </w:p>
        </w:tc>
        <w:tc>
          <w:tcPr>
            <w:tcW w:w="4252" w:type="dxa"/>
            <w:tcBorders>
              <w:top w:val="nil"/>
              <w:bottom w:val="nil"/>
            </w:tcBorders>
          </w:tcPr>
          <w:p w14:paraId="719F0850" w14:textId="77777777" w:rsidR="00D275FC" w:rsidRDefault="00D275FC" w:rsidP="002B7B09">
            <w:pPr>
              <w:numPr>
                <w:ilvl w:val="12"/>
                <w:numId w:val="0"/>
              </w:numPr>
              <w:spacing w:before="120" w:after="120"/>
              <w:ind w:left="111" w:right="111"/>
              <w:rPr>
                <w:rFonts w:ascii="Arial Narrow" w:hAnsi="Arial Narrow"/>
                <w:sz w:val="20"/>
              </w:rPr>
            </w:pPr>
            <w:r>
              <w:rPr>
                <w:rFonts w:ascii="Arial Narrow" w:hAnsi="Arial Narrow"/>
                <w:sz w:val="20"/>
              </w:rPr>
              <w:t>Following consultation on the draft RARMP, the applicant amended the proposed method for disposing of contaminated waste generated during home care of trial participants. Waste will be returned to the clinical site and treated as clinical waste; it will not be discarded into landfill.</w:t>
            </w:r>
          </w:p>
          <w:p w14:paraId="54394276" w14:textId="7D0ED59A" w:rsidR="00D275FC" w:rsidRDefault="00D275FC" w:rsidP="002B7B09">
            <w:pPr>
              <w:numPr>
                <w:ilvl w:val="12"/>
                <w:numId w:val="0"/>
              </w:numPr>
              <w:spacing w:before="120" w:after="120"/>
              <w:ind w:left="113" w:right="113"/>
              <w:rPr>
                <w:rFonts w:ascii="Arial Narrow" w:hAnsi="Arial Narrow"/>
                <w:sz w:val="20"/>
              </w:rPr>
            </w:pPr>
            <w:r>
              <w:rPr>
                <w:rFonts w:ascii="Arial Narrow" w:hAnsi="Arial Narrow"/>
                <w:sz w:val="20"/>
              </w:rPr>
              <w:t>Licence conditions requiring return of potentially contaminated waste generated during home care have been retained and strengthened by inclusion of a requirement for tracking of this waste. Relevant text has been added to the RARMP. The applicant has also advised that patients selected for the trial will at a minimum be physically capable of light or sedentary work. These measures are considered appropriate to manage risks associated with disposal of potentially contaminated waste.</w:t>
            </w:r>
          </w:p>
        </w:tc>
      </w:tr>
      <w:tr w:rsidR="00D275FC" w:rsidRPr="00444DC4" w14:paraId="730F719C" w14:textId="77777777" w:rsidTr="002B7B09">
        <w:trPr>
          <w:cantSplit/>
          <w:trHeight w:val="475"/>
        </w:trPr>
        <w:tc>
          <w:tcPr>
            <w:tcW w:w="567" w:type="dxa"/>
            <w:vMerge/>
          </w:tcPr>
          <w:p w14:paraId="662F7979" w14:textId="77777777" w:rsidR="00D275FC" w:rsidRPr="00444DC4" w:rsidRDefault="00D275FC" w:rsidP="002B7B09">
            <w:pPr>
              <w:numPr>
                <w:ilvl w:val="12"/>
                <w:numId w:val="0"/>
              </w:numPr>
              <w:spacing w:before="120" w:after="120"/>
              <w:jc w:val="center"/>
              <w:rPr>
                <w:rFonts w:ascii="Arial Narrow" w:hAnsi="Arial Narrow"/>
                <w:sz w:val="20"/>
                <w:szCs w:val="20"/>
              </w:rPr>
            </w:pPr>
          </w:p>
        </w:tc>
        <w:tc>
          <w:tcPr>
            <w:tcW w:w="3291" w:type="dxa"/>
            <w:tcBorders>
              <w:top w:val="nil"/>
            </w:tcBorders>
          </w:tcPr>
          <w:p w14:paraId="4653F18C" w14:textId="3D256E68" w:rsidR="00D275FC" w:rsidRPr="004A523D" w:rsidRDefault="00D275FC" w:rsidP="002B7B09">
            <w:pPr>
              <w:spacing w:before="120" w:after="120"/>
              <w:ind w:left="112"/>
              <w:rPr>
                <w:rFonts w:ascii="Arial Narrow" w:hAnsi="Arial Narrow"/>
                <w:sz w:val="20"/>
              </w:rPr>
            </w:pPr>
            <w:r w:rsidRPr="00E566C2">
              <w:rPr>
                <w:rFonts w:ascii="Arial Narrow" w:hAnsi="Arial Narrow"/>
                <w:sz w:val="20"/>
              </w:rPr>
              <w:t xml:space="preserve">Provided licence conditions are adjusted to reflect this advice, </w:t>
            </w:r>
            <w:r>
              <w:rPr>
                <w:rFonts w:ascii="Arial Narrow" w:hAnsi="Arial Narrow"/>
                <w:sz w:val="20"/>
              </w:rPr>
              <w:t>agrees with the conclusion</w:t>
            </w:r>
            <w:r w:rsidRPr="00E566C2">
              <w:rPr>
                <w:rFonts w:ascii="Arial Narrow" w:hAnsi="Arial Narrow"/>
                <w:sz w:val="20"/>
              </w:rPr>
              <w:t xml:space="preserve"> of the RARMP</w:t>
            </w:r>
            <w:r>
              <w:rPr>
                <w:rFonts w:ascii="Arial Narrow" w:hAnsi="Arial Narrow"/>
                <w:sz w:val="20"/>
              </w:rPr>
              <w:t xml:space="preserve"> that there is negligible to low risk to the environment</w:t>
            </w:r>
            <w:r w:rsidRPr="00E566C2">
              <w:rPr>
                <w:rFonts w:ascii="Arial Narrow" w:hAnsi="Arial Narrow"/>
                <w:sz w:val="20"/>
              </w:rPr>
              <w:t>, based on the limited number of trial participants</w:t>
            </w:r>
            <w:r>
              <w:rPr>
                <w:rFonts w:ascii="Arial Narrow" w:hAnsi="Arial Narrow"/>
                <w:sz w:val="20"/>
              </w:rPr>
              <w:t xml:space="preserve"> over a</w:t>
            </w:r>
            <w:r w:rsidRPr="00E566C2">
              <w:rPr>
                <w:rFonts w:ascii="Arial Narrow" w:hAnsi="Arial Narrow"/>
                <w:sz w:val="20"/>
              </w:rPr>
              <w:t xml:space="preserve"> finite trial period</w:t>
            </w:r>
            <w:r>
              <w:rPr>
                <w:rFonts w:ascii="Arial Narrow" w:hAnsi="Arial Narrow"/>
                <w:sz w:val="20"/>
              </w:rPr>
              <w:t xml:space="preserve">, </w:t>
            </w:r>
            <w:r w:rsidRPr="00E566C2">
              <w:rPr>
                <w:rFonts w:ascii="Arial Narrow" w:hAnsi="Arial Narrow"/>
                <w:sz w:val="20"/>
              </w:rPr>
              <w:t>and application of appropriate risk treatment measures by both applicant and trial participants.</w:t>
            </w:r>
          </w:p>
        </w:tc>
        <w:tc>
          <w:tcPr>
            <w:tcW w:w="1559" w:type="dxa"/>
            <w:tcBorders>
              <w:top w:val="nil"/>
            </w:tcBorders>
          </w:tcPr>
          <w:p w14:paraId="1D66527E" w14:textId="77777777" w:rsidR="00D275FC" w:rsidRDefault="00D275FC" w:rsidP="002B7B09">
            <w:pPr>
              <w:numPr>
                <w:ilvl w:val="12"/>
                <w:numId w:val="0"/>
              </w:numPr>
              <w:spacing w:before="120" w:after="120"/>
              <w:ind w:left="111" w:right="111" w:firstLine="1"/>
              <w:jc w:val="center"/>
              <w:rPr>
                <w:rFonts w:ascii="Arial Narrow" w:hAnsi="Arial Narrow"/>
                <w:sz w:val="20"/>
              </w:rPr>
            </w:pPr>
          </w:p>
        </w:tc>
        <w:tc>
          <w:tcPr>
            <w:tcW w:w="4252" w:type="dxa"/>
            <w:tcBorders>
              <w:top w:val="nil"/>
            </w:tcBorders>
          </w:tcPr>
          <w:p w14:paraId="79775BF3" w14:textId="60095030" w:rsidR="00D275FC" w:rsidRDefault="00D275FC" w:rsidP="002B7B09">
            <w:pPr>
              <w:numPr>
                <w:ilvl w:val="12"/>
                <w:numId w:val="0"/>
              </w:numPr>
              <w:spacing w:before="120" w:after="120"/>
              <w:ind w:left="113" w:right="113"/>
              <w:rPr>
                <w:rFonts w:ascii="Arial Narrow" w:hAnsi="Arial Narrow"/>
                <w:sz w:val="20"/>
              </w:rPr>
            </w:pPr>
            <w:r>
              <w:rPr>
                <w:rFonts w:ascii="Arial Narrow" w:hAnsi="Arial Narrow"/>
                <w:sz w:val="20"/>
              </w:rPr>
              <w:t>Noted.</w:t>
            </w:r>
          </w:p>
        </w:tc>
      </w:tr>
    </w:tbl>
    <w:p w14:paraId="055996AB" w14:textId="602447D1" w:rsidR="00B868E7" w:rsidRPr="00444DC4" w:rsidRDefault="00B868E7" w:rsidP="00A651F7">
      <w:pPr>
        <w:rPr>
          <w:rFonts w:ascii="Arial" w:eastAsia="Times New Roman" w:hAnsi="Arial" w:cs="Arial"/>
          <w:b/>
          <w:bCs/>
          <w:i/>
          <w:sz w:val="28"/>
          <w:szCs w:val="36"/>
        </w:rPr>
      </w:pPr>
    </w:p>
    <w:sectPr w:rsidR="00B868E7" w:rsidRPr="00444DC4" w:rsidSect="006776F6">
      <w:footerReference w:type="default" r:id="rId32"/>
      <w:pgSz w:w="11906" w:h="16838" w:code="9"/>
      <w:pgMar w:top="1134" w:right="1361" w:bottom="1134" w:left="1361" w:header="68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AD8AA" w14:textId="77777777" w:rsidR="00A8023E" w:rsidRDefault="00A8023E">
      <w:r>
        <w:separator/>
      </w:r>
    </w:p>
    <w:p w14:paraId="5BC6E885" w14:textId="77777777" w:rsidR="00A8023E" w:rsidRDefault="00A8023E"/>
    <w:p w14:paraId="78D30C55" w14:textId="77777777" w:rsidR="00A8023E" w:rsidRDefault="00A8023E"/>
    <w:p w14:paraId="538D06CC" w14:textId="77777777" w:rsidR="00A8023E" w:rsidRDefault="00A8023E"/>
    <w:p w14:paraId="644AABEE" w14:textId="77777777" w:rsidR="00A8023E" w:rsidRDefault="00A8023E"/>
    <w:p w14:paraId="1FB2B1EA" w14:textId="77777777" w:rsidR="00A8023E" w:rsidRDefault="00A8023E"/>
  </w:endnote>
  <w:endnote w:type="continuationSeparator" w:id="0">
    <w:p w14:paraId="72BC4602" w14:textId="77777777" w:rsidR="00A8023E" w:rsidRDefault="00A8023E">
      <w:r>
        <w:continuationSeparator/>
      </w:r>
    </w:p>
    <w:p w14:paraId="3BD6ABA5" w14:textId="77777777" w:rsidR="00A8023E" w:rsidRDefault="00A8023E"/>
    <w:p w14:paraId="3583A897" w14:textId="77777777" w:rsidR="00A8023E" w:rsidRDefault="00A8023E"/>
    <w:p w14:paraId="16E785EB" w14:textId="77777777" w:rsidR="00A8023E" w:rsidRDefault="00A8023E"/>
    <w:p w14:paraId="4B0952C6" w14:textId="77777777" w:rsidR="00A8023E" w:rsidRDefault="00A8023E"/>
    <w:p w14:paraId="3FB95DEE" w14:textId="77777777" w:rsidR="00A8023E" w:rsidRDefault="00A8023E"/>
  </w:endnote>
  <w:endnote w:type="continuationNotice" w:id="1">
    <w:p w14:paraId="752FCCE2" w14:textId="77777777" w:rsidR="00A8023E" w:rsidRDefault="00A802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Raavi">
    <w:panose1 w:val="020B0502040204020203"/>
    <w:charset w:val="00"/>
    <w:family w:val="swiss"/>
    <w:pitch w:val="variable"/>
    <w:sig w:usb0="00020003" w:usb1="00000000" w:usb2="00000000" w:usb3="00000000" w:csb0="00000001" w:csb1="00000000"/>
  </w:font>
  <w:font w:name="Arial Bold Italic">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1)">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Narrow Bold">
    <w:panose1 w:val="020B0706020202030204"/>
    <w:charset w:val="00"/>
    <w:family w:val="roman"/>
    <w:pitch w:val="default"/>
  </w:font>
  <w:font w:name="Times Roman">
    <w:altName w:val="Times New Roman"/>
    <w:charset w:val="00"/>
    <w:family w:val="roman"/>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141C7" w14:textId="68041B25" w:rsidR="00A8023E" w:rsidRPr="007B4E80" w:rsidRDefault="00A8023E" w:rsidP="007B4E80">
    <w:pPr>
      <w:pStyle w:val="Footer"/>
      <w:tabs>
        <w:tab w:val="clear" w:pos="9026"/>
        <w:tab w:val="right" w:pos="9072"/>
      </w:tabs>
      <w:rPr>
        <w:sz w:val="16"/>
        <w:szCs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A1156" w14:textId="1E7CE678" w:rsidR="00A8023E" w:rsidRPr="004E24E6" w:rsidRDefault="00A8023E" w:rsidP="00A52C09">
    <w:pPr>
      <w:pBdr>
        <w:top w:val="single" w:sz="4" w:space="1" w:color="auto"/>
      </w:pBdr>
      <w:tabs>
        <w:tab w:val="right" w:pos="9214"/>
      </w:tabs>
      <w:rPr>
        <w:sz w:val="16"/>
        <w:szCs w:val="16"/>
      </w:rPr>
    </w:pPr>
    <w:r>
      <w:rPr>
        <w:sz w:val="16"/>
        <w:szCs w:val="16"/>
      </w:rPr>
      <w:t>References</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EC2B0B">
      <w:rPr>
        <w:noProof/>
        <w:sz w:val="16"/>
        <w:szCs w:val="16"/>
      </w:rPr>
      <w:t>70</w:t>
    </w:r>
    <w:r w:rsidRPr="004E24E6">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A0D7C" w14:textId="77777777" w:rsidR="00A8023E" w:rsidRPr="007B4E80" w:rsidRDefault="00A8023E" w:rsidP="007B4E80">
    <w:pPr>
      <w:pStyle w:val="Footer"/>
      <w:pBdr>
        <w:top w:val="single" w:sz="4" w:space="1" w:color="auto"/>
      </w:pBdr>
      <w:tabs>
        <w:tab w:val="clear" w:pos="9026"/>
        <w:tab w:val="right" w:pos="9072"/>
      </w:tabs>
      <w:rPr>
        <w:sz w:val="16"/>
        <w:szCs w:val="16"/>
      </w:rPr>
    </w:pPr>
    <w:r>
      <w:rPr>
        <w:sz w:val="16"/>
        <w:szCs w:val="16"/>
      </w:rPr>
      <w:t>Summary</w:t>
    </w:r>
    <w:r w:rsidRPr="007B4E80">
      <w:rPr>
        <w:sz w:val="16"/>
        <w:szCs w:val="16"/>
      </w:rPr>
      <w:tab/>
    </w:r>
    <w:r w:rsidRPr="007B4E80">
      <w:rPr>
        <w:sz w:val="16"/>
        <w:szCs w:val="16"/>
      </w:rPr>
      <w:tab/>
    </w:r>
    <w:r w:rsidRPr="007B4E80">
      <w:rPr>
        <w:sz w:val="16"/>
        <w:szCs w:val="16"/>
      </w:rPr>
      <w:fldChar w:fldCharType="begin"/>
    </w:r>
    <w:r w:rsidRPr="007B4E80">
      <w:rPr>
        <w:sz w:val="16"/>
        <w:szCs w:val="16"/>
      </w:rPr>
      <w:instrText xml:space="preserve"> PAGE   \* MERGEFORMAT </w:instrText>
    </w:r>
    <w:r w:rsidRPr="007B4E80">
      <w:rPr>
        <w:sz w:val="16"/>
        <w:szCs w:val="16"/>
      </w:rPr>
      <w:fldChar w:fldCharType="separate"/>
    </w:r>
    <w:r w:rsidR="00EC2B0B">
      <w:rPr>
        <w:noProof/>
        <w:sz w:val="16"/>
        <w:szCs w:val="16"/>
      </w:rPr>
      <w:t>iv</w:t>
    </w:r>
    <w:r w:rsidRPr="007B4E80">
      <w:rPr>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564E5" w14:textId="2A80319E" w:rsidR="00A8023E" w:rsidRPr="007B4E80" w:rsidRDefault="00A8023E" w:rsidP="007B4E80">
    <w:pPr>
      <w:pStyle w:val="Footer"/>
      <w:pBdr>
        <w:top w:val="single" w:sz="4" w:space="1" w:color="auto"/>
      </w:pBdr>
      <w:tabs>
        <w:tab w:val="clear" w:pos="9026"/>
        <w:tab w:val="right" w:pos="9072"/>
      </w:tabs>
      <w:rPr>
        <w:sz w:val="16"/>
        <w:szCs w:val="16"/>
      </w:rPr>
    </w:pPr>
    <w:r>
      <w:rPr>
        <w:sz w:val="16"/>
        <w:szCs w:val="16"/>
      </w:rPr>
      <w:t>Table of Contents</w:t>
    </w:r>
    <w:r w:rsidRPr="007B4E80">
      <w:rPr>
        <w:sz w:val="16"/>
        <w:szCs w:val="16"/>
      </w:rPr>
      <w:tab/>
    </w:r>
    <w:r w:rsidRPr="007B4E80">
      <w:rPr>
        <w:sz w:val="16"/>
        <w:szCs w:val="16"/>
      </w:rPr>
      <w:tab/>
    </w:r>
    <w:r w:rsidRPr="007B4E80">
      <w:rPr>
        <w:sz w:val="16"/>
        <w:szCs w:val="16"/>
      </w:rPr>
      <w:fldChar w:fldCharType="begin"/>
    </w:r>
    <w:r w:rsidRPr="007B4E80">
      <w:rPr>
        <w:sz w:val="16"/>
        <w:szCs w:val="16"/>
      </w:rPr>
      <w:instrText xml:space="preserve"> PAGE   \* MERGEFORMAT </w:instrText>
    </w:r>
    <w:r w:rsidRPr="007B4E80">
      <w:rPr>
        <w:sz w:val="16"/>
        <w:szCs w:val="16"/>
      </w:rPr>
      <w:fldChar w:fldCharType="separate"/>
    </w:r>
    <w:r w:rsidR="00EC2B0B">
      <w:rPr>
        <w:noProof/>
        <w:sz w:val="16"/>
        <w:szCs w:val="16"/>
      </w:rPr>
      <w:t>v</w:t>
    </w:r>
    <w:r w:rsidRPr="007B4E80">
      <w:rPr>
        <w:noProof/>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99962" w14:textId="6A46AB2C" w:rsidR="00A8023E" w:rsidRPr="007B4E80" w:rsidRDefault="00A8023E" w:rsidP="007B4E80">
    <w:pPr>
      <w:pStyle w:val="Footer"/>
      <w:pBdr>
        <w:top w:val="single" w:sz="4" w:space="1" w:color="auto"/>
      </w:pBdr>
      <w:tabs>
        <w:tab w:val="clear" w:pos="9026"/>
        <w:tab w:val="right" w:pos="9072"/>
      </w:tabs>
      <w:rPr>
        <w:sz w:val="16"/>
        <w:szCs w:val="16"/>
      </w:rPr>
    </w:pPr>
    <w:r>
      <w:rPr>
        <w:sz w:val="16"/>
        <w:szCs w:val="16"/>
      </w:rPr>
      <w:t>Abbreviations</w:t>
    </w:r>
    <w:r w:rsidRPr="007B4E80">
      <w:rPr>
        <w:sz w:val="16"/>
        <w:szCs w:val="16"/>
      </w:rPr>
      <w:tab/>
    </w:r>
    <w:r w:rsidRPr="007B4E80">
      <w:rPr>
        <w:sz w:val="16"/>
        <w:szCs w:val="16"/>
      </w:rPr>
      <w:tab/>
    </w:r>
    <w:r w:rsidRPr="007B4E80">
      <w:rPr>
        <w:sz w:val="16"/>
        <w:szCs w:val="16"/>
      </w:rPr>
      <w:fldChar w:fldCharType="begin"/>
    </w:r>
    <w:r w:rsidRPr="007B4E80">
      <w:rPr>
        <w:sz w:val="16"/>
        <w:szCs w:val="16"/>
      </w:rPr>
      <w:instrText xml:space="preserve"> PAGE   \* MERGEFORMAT </w:instrText>
    </w:r>
    <w:r w:rsidRPr="007B4E80">
      <w:rPr>
        <w:sz w:val="16"/>
        <w:szCs w:val="16"/>
      </w:rPr>
      <w:fldChar w:fldCharType="separate"/>
    </w:r>
    <w:r w:rsidR="00EC2B0B">
      <w:rPr>
        <w:noProof/>
        <w:sz w:val="16"/>
        <w:szCs w:val="16"/>
      </w:rPr>
      <w:t>vii</w:t>
    </w:r>
    <w:r w:rsidRPr="007B4E80">
      <w:rPr>
        <w:noProof/>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5E44E" w14:textId="77777777" w:rsidR="00A8023E" w:rsidRPr="004E24E6" w:rsidRDefault="00A8023E" w:rsidP="00822292">
    <w:pPr>
      <w:pBdr>
        <w:top w:val="single" w:sz="4" w:space="1" w:color="auto"/>
      </w:pBdr>
      <w:tabs>
        <w:tab w:val="right" w:pos="9214"/>
      </w:tabs>
      <w:rPr>
        <w:sz w:val="16"/>
        <w:szCs w:val="16"/>
      </w:rPr>
    </w:pPr>
    <w:r>
      <w:rPr>
        <w:sz w:val="16"/>
        <w:szCs w:val="16"/>
      </w:rPr>
      <w:t>Chapter 1</w:t>
    </w:r>
    <w:r w:rsidRPr="004E24E6">
      <w:rPr>
        <w:sz w:val="16"/>
        <w:szCs w:val="16"/>
      </w:rPr>
      <w:t xml:space="preserve"> – Risk assessment</w:t>
    </w:r>
    <w:r>
      <w:rPr>
        <w:sz w:val="16"/>
        <w:szCs w:val="16"/>
      </w:rPr>
      <w:t xml:space="preserve"> context</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EC2B0B">
      <w:rPr>
        <w:noProof/>
        <w:sz w:val="16"/>
        <w:szCs w:val="16"/>
      </w:rPr>
      <w:t>31</w:t>
    </w:r>
    <w:r w:rsidRPr="004E24E6">
      <w:rP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86E68" w14:textId="77777777" w:rsidR="00A8023E" w:rsidRPr="004E24E6" w:rsidRDefault="00A8023E" w:rsidP="00E06CC1">
    <w:pPr>
      <w:pBdr>
        <w:top w:val="single" w:sz="4" w:space="1" w:color="auto"/>
      </w:pBdr>
      <w:tabs>
        <w:tab w:val="right" w:pos="9214"/>
      </w:tabs>
      <w:rPr>
        <w:sz w:val="16"/>
        <w:szCs w:val="16"/>
      </w:rPr>
    </w:pPr>
    <w:r w:rsidRPr="004E24E6">
      <w:rPr>
        <w:sz w:val="16"/>
        <w:szCs w:val="16"/>
      </w:rPr>
      <w:t xml:space="preserve">Chapter </w:t>
    </w:r>
    <w:r>
      <w:rPr>
        <w:sz w:val="16"/>
        <w:szCs w:val="16"/>
      </w:rPr>
      <w:t>2</w:t>
    </w:r>
    <w:r w:rsidRPr="004E24E6">
      <w:rPr>
        <w:sz w:val="16"/>
        <w:szCs w:val="16"/>
      </w:rPr>
      <w:t xml:space="preserve"> – Risk </w:t>
    </w:r>
    <w:r>
      <w:rPr>
        <w:sz w:val="16"/>
        <w:szCs w:val="16"/>
      </w:rPr>
      <w:t>assessment</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EC2B0B">
      <w:rPr>
        <w:noProof/>
        <w:sz w:val="16"/>
        <w:szCs w:val="16"/>
      </w:rPr>
      <w:t>33</w:t>
    </w:r>
    <w:r w:rsidRPr="004E24E6">
      <w:rP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86F5A" w14:textId="77777777" w:rsidR="00A8023E" w:rsidRPr="004E24E6" w:rsidRDefault="00A8023E" w:rsidP="00A237A9">
    <w:pPr>
      <w:pBdr>
        <w:top w:val="single" w:sz="4" w:space="1" w:color="auto"/>
      </w:pBdr>
      <w:tabs>
        <w:tab w:val="right" w:pos="14317"/>
      </w:tabs>
      <w:rPr>
        <w:sz w:val="16"/>
        <w:szCs w:val="16"/>
      </w:rPr>
    </w:pPr>
    <w:r w:rsidRPr="004E24E6">
      <w:rPr>
        <w:sz w:val="16"/>
        <w:szCs w:val="16"/>
      </w:rPr>
      <w:t xml:space="preserve">Chapter </w:t>
    </w:r>
    <w:r>
      <w:rPr>
        <w:sz w:val="16"/>
        <w:szCs w:val="16"/>
      </w:rPr>
      <w:t>2</w:t>
    </w:r>
    <w:r w:rsidRPr="004E24E6">
      <w:rPr>
        <w:sz w:val="16"/>
        <w:szCs w:val="16"/>
      </w:rPr>
      <w:t xml:space="preserve"> – Risk </w:t>
    </w:r>
    <w:r>
      <w:rPr>
        <w:sz w:val="16"/>
        <w:szCs w:val="16"/>
      </w:rPr>
      <w:t>assessment</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EC2B0B">
      <w:rPr>
        <w:noProof/>
        <w:sz w:val="16"/>
        <w:szCs w:val="16"/>
      </w:rPr>
      <w:t>37</w:t>
    </w:r>
    <w:r w:rsidRPr="004E24E6">
      <w:rPr>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4A214" w14:textId="77777777" w:rsidR="00A8023E" w:rsidRPr="004E24E6" w:rsidRDefault="00A8023E" w:rsidP="00E06CC1">
    <w:pPr>
      <w:pBdr>
        <w:top w:val="single" w:sz="4" w:space="1" w:color="auto"/>
      </w:pBdr>
      <w:tabs>
        <w:tab w:val="right" w:pos="9214"/>
      </w:tabs>
      <w:rPr>
        <w:sz w:val="16"/>
        <w:szCs w:val="16"/>
      </w:rPr>
    </w:pPr>
    <w:r w:rsidRPr="004E24E6">
      <w:rPr>
        <w:sz w:val="16"/>
        <w:szCs w:val="16"/>
      </w:rPr>
      <w:t xml:space="preserve">Chapter </w:t>
    </w:r>
    <w:r>
      <w:rPr>
        <w:sz w:val="16"/>
        <w:szCs w:val="16"/>
      </w:rPr>
      <w:t>2</w:t>
    </w:r>
    <w:r w:rsidRPr="004E24E6">
      <w:rPr>
        <w:sz w:val="16"/>
        <w:szCs w:val="16"/>
      </w:rPr>
      <w:t xml:space="preserve"> – Risk </w:t>
    </w:r>
    <w:r>
      <w:rPr>
        <w:sz w:val="16"/>
        <w:szCs w:val="16"/>
      </w:rPr>
      <w:t>assessment</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EC2B0B">
      <w:rPr>
        <w:noProof/>
        <w:sz w:val="16"/>
        <w:szCs w:val="16"/>
      </w:rPr>
      <w:t>51</w:t>
    </w:r>
    <w:r w:rsidRPr="004E24E6">
      <w:rPr>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C3D74" w14:textId="77777777" w:rsidR="00A8023E" w:rsidRPr="004E24E6" w:rsidRDefault="00A8023E" w:rsidP="00E06CC1">
    <w:pPr>
      <w:pBdr>
        <w:top w:val="single" w:sz="4" w:space="1" w:color="auto"/>
      </w:pBdr>
      <w:tabs>
        <w:tab w:val="right" w:pos="9214"/>
      </w:tabs>
      <w:rPr>
        <w:sz w:val="16"/>
        <w:szCs w:val="16"/>
      </w:rPr>
    </w:pPr>
    <w:r w:rsidRPr="004E24E6">
      <w:rPr>
        <w:sz w:val="16"/>
        <w:szCs w:val="16"/>
      </w:rPr>
      <w:t xml:space="preserve">Chapter </w:t>
    </w:r>
    <w:r>
      <w:rPr>
        <w:sz w:val="16"/>
        <w:szCs w:val="16"/>
      </w:rPr>
      <w:t>3</w:t>
    </w:r>
    <w:r w:rsidRPr="004E24E6">
      <w:rPr>
        <w:sz w:val="16"/>
        <w:szCs w:val="16"/>
      </w:rPr>
      <w:t xml:space="preserve"> – Risk </w:t>
    </w:r>
    <w:r>
      <w:rPr>
        <w:sz w:val="16"/>
        <w:szCs w:val="16"/>
      </w:rPr>
      <w:t>management</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EC2B0B">
      <w:rPr>
        <w:noProof/>
        <w:sz w:val="16"/>
        <w:szCs w:val="16"/>
      </w:rPr>
      <w:t>58</w:t>
    </w:r>
    <w:r w:rsidRPr="004E24E6">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ACBC6" w14:textId="77777777" w:rsidR="00A8023E" w:rsidRDefault="00A8023E">
      <w:r>
        <w:separator/>
      </w:r>
    </w:p>
    <w:p w14:paraId="46B86450" w14:textId="77777777" w:rsidR="00A8023E" w:rsidRDefault="00A8023E"/>
  </w:footnote>
  <w:footnote w:type="continuationSeparator" w:id="0">
    <w:p w14:paraId="690F2084" w14:textId="77777777" w:rsidR="00A8023E" w:rsidRDefault="00A8023E">
      <w:r>
        <w:continuationSeparator/>
      </w:r>
    </w:p>
    <w:p w14:paraId="045F60D1" w14:textId="77777777" w:rsidR="00A8023E" w:rsidRDefault="00A8023E"/>
    <w:p w14:paraId="5A11E4E0" w14:textId="77777777" w:rsidR="00A8023E" w:rsidRDefault="00A8023E"/>
  </w:footnote>
  <w:footnote w:type="continuationNotice" w:id="1">
    <w:p w14:paraId="6B2AD082" w14:textId="77777777" w:rsidR="00A8023E" w:rsidRDefault="00A8023E"/>
    <w:p w14:paraId="648DFD57" w14:textId="77777777" w:rsidR="00A8023E" w:rsidRDefault="00A8023E"/>
  </w:footnote>
  <w:footnote w:id="2">
    <w:p w14:paraId="6F016E21" w14:textId="77777777" w:rsidR="00A8023E" w:rsidRPr="006C11E6" w:rsidRDefault="00A8023E" w:rsidP="006C11E6">
      <w:pPr>
        <w:pStyle w:val="Default"/>
        <w:rPr>
          <w:rFonts w:ascii="Times New Roman" w:hAnsi="Times New Roman" w:cs="Times New Roman"/>
          <w:color w:val="auto"/>
          <w:sz w:val="22"/>
          <w:szCs w:val="22"/>
        </w:rPr>
      </w:pPr>
      <w:r w:rsidRPr="006C11E6">
        <w:rPr>
          <w:rStyle w:val="FootnoteReference"/>
          <w:rFonts w:ascii="Times New Roman" w:hAnsi="Times New Roman" w:cs="Times New Roman"/>
          <w:sz w:val="22"/>
          <w:szCs w:val="22"/>
        </w:rPr>
        <w:footnoteRef/>
      </w:r>
      <w:r w:rsidRPr="006C11E6">
        <w:rPr>
          <w:rFonts w:ascii="Times New Roman" w:hAnsi="Times New Roman" w:cs="Times New Roman"/>
          <w:sz w:val="22"/>
          <w:szCs w:val="22"/>
        </w:rPr>
        <w:t xml:space="preserve"> </w:t>
      </w:r>
      <w:r w:rsidRPr="006C11E6">
        <w:rPr>
          <w:rFonts w:ascii="Times New Roman" w:hAnsi="Times New Roman" w:cs="Times New Roman"/>
          <w:color w:val="auto"/>
          <w:sz w:val="22"/>
          <w:szCs w:val="22"/>
        </w:rPr>
        <w:t>The title of the licence application submitted by Clinical Network Services (CNS) Pty Ltd is ‘A Phase 3 Randomized, Open-Label Study Comparing Pexa Vec (Vaccinia GM CSF / Thymidine Kinase-Deactivated Virus) Followed by Sorafenib Versus Sorafenib in Patients with Advanced Hepatocellular Carcinoma (HCC) Without Prior Systemic Therapy (JX594-HEP024)’.</w:t>
      </w:r>
    </w:p>
  </w:footnote>
  <w:footnote w:id="3">
    <w:p w14:paraId="60FCDB19" w14:textId="7D1A1501" w:rsidR="00A8023E" w:rsidRDefault="00A8023E" w:rsidP="007F2BF9">
      <w:pPr>
        <w:pStyle w:val="FootnoteText"/>
      </w:pPr>
      <w:r>
        <w:rPr>
          <w:rStyle w:val="FootnoteReference"/>
        </w:rPr>
        <w:footnoteRef/>
      </w:r>
      <w:r>
        <w:t xml:space="preserve"> </w:t>
      </w:r>
      <w:r>
        <w:rPr>
          <w:u w:color="000000"/>
        </w:rPr>
        <w:t xml:space="preserve">Clinical trial documents provided as part of the application include the </w:t>
      </w:r>
      <w:r w:rsidRPr="00CD045F">
        <w:rPr>
          <w:i/>
          <w:u w:color="000000"/>
        </w:rPr>
        <w:t>Study Protocol,</w:t>
      </w:r>
      <w:r w:rsidRPr="00610CBB">
        <w:rPr>
          <w:u w:color="000000"/>
        </w:rPr>
        <w:t xml:space="preserve"> </w:t>
      </w:r>
      <w:r w:rsidRPr="00610CBB">
        <w:rPr>
          <w:i/>
          <w:u w:color="000000"/>
        </w:rPr>
        <w:t>Investigator’s Brochure, Pexa-Vec Guidelines, Pexa-Vec Guidelines for Pharmacy Staff</w:t>
      </w:r>
      <w:r w:rsidRPr="00610CBB">
        <w:rPr>
          <w:u w:color="000000"/>
        </w:rPr>
        <w:t xml:space="preserve"> and </w:t>
      </w:r>
      <w:r w:rsidRPr="00610CBB">
        <w:rPr>
          <w:i/>
          <w:u w:color="000000"/>
        </w:rPr>
        <w:t>Pexa-Vec Guidelines for Clinical Staff</w:t>
      </w:r>
    </w:p>
    <w:p w14:paraId="7FED2BA2" w14:textId="690AAEB5" w:rsidR="00A8023E" w:rsidRDefault="00A8023E" w:rsidP="007F2BF9">
      <w:pPr>
        <w:pStyle w:val="FootnoteText"/>
      </w:pPr>
      <w:r>
        <w:t xml:space="preserve">With the exception of </w:t>
      </w:r>
      <w:r w:rsidRPr="00610CBB">
        <w:rPr>
          <w:i/>
          <w:u w:color="000000"/>
        </w:rPr>
        <w:t>Pexa-Vec Guidelines for Clinical Staff</w:t>
      </w:r>
      <w:r>
        <w:rPr>
          <w:i/>
          <w:u w:color="000000"/>
        </w:rPr>
        <w:t xml:space="preserve">, </w:t>
      </w:r>
      <w:r w:rsidRPr="00CD045F">
        <w:rPr>
          <w:u w:color="000000"/>
        </w:rPr>
        <w:t>t</w:t>
      </w:r>
      <w:r>
        <w:t xml:space="preserve">hese documents </w:t>
      </w:r>
      <w:r w:rsidRPr="002847FA">
        <w:t>are</w:t>
      </w:r>
      <w:r>
        <w:t xml:space="preserve"> under consideration </w:t>
      </w:r>
      <w:r w:rsidRPr="00E91905">
        <w:t xml:space="preserve">as Confidential Commercial Information </w:t>
      </w:r>
      <w:r>
        <w:t xml:space="preserve">(CCI) </w:t>
      </w:r>
      <w:r w:rsidRPr="00E91905">
        <w:t>under section 185 of the Act. Any confidential information will be made available to the prescribed experts and agencies</w:t>
      </w:r>
      <w:r>
        <w:t>.</w:t>
      </w:r>
    </w:p>
  </w:footnote>
  <w:footnote w:id="4">
    <w:p w14:paraId="10686BA5" w14:textId="7DF61F22" w:rsidR="00A8023E" w:rsidRPr="00153D04" w:rsidRDefault="00A8023E">
      <w:pPr>
        <w:pStyle w:val="FootnoteText"/>
      </w:pPr>
      <w:r w:rsidRPr="00153D04">
        <w:rPr>
          <w:rStyle w:val="FootnoteReference"/>
        </w:rPr>
        <w:footnoteRef/>
      </w:r>
      <w:r w:rsidRPr="00153D04">
        <w:t xml:space="preserve"> The applicant originally proposed that patients would place soiled dressings and other contaminated items in a sealed container or zip-loc plastic bag and dispose of them with general household waste. Following consultation on the draft RARMP, this proposal was amended as outlined in paragraphs </w:t>
      </w:r>
      <w:r w:rsidRPr="00153D04">
        <w:fldChar w:fldCharType="begin"/>
      </w:r>
      <w:r w:rsidRPr="00153D04">
        <w:instrText xml:space="preserve"> REF _Ref433202752 \r \h </w:instrText>
      </w:r>
      <w:r w:rsidRPr="00153D04">
        <w:fldChar w:fldCharType="separate"/>
      </w:r>
      <w:r w:rsidR="00753FC4">
        <w:t>52</w:t>
      </w:r>
      <w:r w:rsidRPr="00153D04">
        <w:fldChar w:fldCharType="end"/>
      </w:r>
      <w:r w:rsidRPr="00153D04">
        <w:t xml:space="preserve"> and </w:t>
      </w:r>
      <w:r w:rsidRPr="00153D04">
        <w:fldChar w:fldCharType="begin"/>
      </w:r>
      <w:r w:rsidRPr="00153D04">
        <w:instrText xml:space="preserve"> REF _Ref444862586 \r \h </w:instrText>
      </w:r>
      <w:r w:rsidRPr="00153D04">
        <w:fldChar w:fldCharType="separate"/>
      </w:r>
      <w:r w:rsidR="00753FC4">
        <w:t>59</w:t>
      </w:r>
      <w:r w:rsidRPr="00153D04">
        <w:fldChar w:fldCharType="end"/>
      </w:r>
      <w:r w:rsidRPr="00153D04">
        <w:t>.</w:t>
      </w:r>
    </w:p>
  </w:footnote>
  <w:footnote w:id="5">
    <w:p w14:paraId="6FC9D1EE" w14:textId="398F8C4E" w:rsidR="00A8023E" w:rsidRDefault="00A8023E" w:rsidP="008E0755">
      <w:r>
        <w:rPr>
          <w:rStyle w:val="FootnoteReference"/>
        </w:rPr>
        <w:footnoteRef/>
      </w:r>
      <w:r>
        <w:t xml:space="preserve"> The Regulator’s </w:t>
      </w:r>
      <w:r w:rsidRPr="00072205">
        <w:rPr>
          <w:i/>
        </w:rPr>
        <w:t>Guidelines for the Transport, Storage and Disposal of Genetically Modified Organisms</w:t>
      </w:r>
      <w:r>
        <w:t>, or IATA Transportation Regulations</w:t>
      </w:r>
    </w:p>
  </w:footnote>
  <w:footnote w:id="6">
    <w:p w14:paraId="52ABED3F" w14:textId="2288D12E" w:rsidR="00A8023E" w:rsidRPr="00540363" w:rsidRDefault="00A8023E">
      <w:pPr>
        <w:pStyle w:val="FootnoteText"/>
      </w:pPr>
      <w:r w:rsidRPr="00540363">
        <w:rPr>
          <w:rStyle w:val="FootnoteReference"/>
        </w:rPr>
        <w:footnoteRef/>
      </w:r>
      <w:r w:rsidRPr="00540363">
        <w:t xml:space="preserve"> Recommendations from the US CDC and other health authorities </w:t>
      </w:r>
      <w:r w:rsidRPr="00540363">
        <w:fldChar w:fldCharType="begin"/>
      </w:r>
      <w:r w:rsidRPr="00540363">
        <w:instrText xml:space="preserve"> ADDIN REFMGR.CITE &lt;Refman&gt;&lt;Cite&gt;&lt;Author&gt;Centres for Disease Control and Prevention&lt;/Author&gt;&lt;Year&gt;2009&lt;/Year&gt;&lt;RecNum&gt;6034&lt;/RecNum&gt;&lt;IDText&gt;Questions and answers about pre-event smallpox vaccination&lt;/IDText&gt;&lt;MDL Ref_Type="Online Source"&gt;&lt;Ref_Type&gt;Online Source&lt;/Ref_Type&gt;&lt;Ref_ID&gt;6034&lt;/Ref_ID&gt;&lt;Title_Primary&gt;Questions and answers about pre-event smallpox vaccination&lt;/Title_Primary&gt;&lt;Authors_Primary&gt;Centres for Disease Control and Prevention&lt;/Authors_Primary&gt;&lt;Date_Primary&gt;2009&lt;/Date_Primary&gt;&lt;Keywords&gt;and&lt;/Keywords&gt;&lt;Keywords&gt;Smallpox&lt;/Keywords&gt;&lt;Keywords&gt;Smallpox vaccination&lt;/Keywords&gt;&lt;Keywords&gt;Vaccination&lt;/Keywords&gt;&lt;Reprint&gt;Not in File&lt;/Reprint&gt;&lt;Web_URL&gt;&lt;u&gt;http://emergency.cdc.gov/agent/smallpox/faq/post_event.asp&lt;/u&gt;&lt;/Web_URL&gt;&lt;Web_URL_Link1&gt;file://O:\OGTR\EVAL\Eval Sections\Library\REFS\DNIR Refs\DNIR Ref 6034 - CDC  Pre-event Smallpox Vaccination Q &amp;amp; A.pdf&lt;/Web_URL_Link1&gt;&lt;ZZ_WorkformID&gt;31&lt;/ZZ_WorkformID&gt;&lt;/MDL&gt;&lt;/Cite&gt;&lt;Cite&gt;&lt;Author&gt;Wisconsin Department of Health Services&lt;/Author&gt;&lt;Year&gt;2003&lt;/Year&gt;&lt;RecNum&gt;6035&lt;/RecNum&gt;&lt;IDText&gt;Protecting pets and other animals after your smallpox vaccination&lt;/IDText&gt;&lt;MDL Ref_Type="Online Source"&gt;&lt;Ref_Type&gt;Online Source&lt;/Ref_Type&gt;&lt;Ref_ID&gt;6035&lt;/Ref_ID&gt;&lt;Title_Primary&gt;Protecting pets and other animals after your smallpox vaccination&lt;/Title_Primary&gt;&lt;Authors_Primary&gt;Wisconsin Department of Health Services&lt;/Authors_Primary&gt;&lt;Date_Primary&gt;2003&lt;/Date_Primary&gt;&lt;Keywords&gt;and&lt;/Keywords&gt;&lt;Keywords&gt;Animals&lt;/Keywords&gt;&lt;Keywords&gt;Animal&lt;/Keywords&gt;&lt;Keywords&gt;Smallpox&lt;/Keywords&gt;&lt;Keywords&gt;Smallpox vaccination&lt;/Keywords&gt;&lt;Keywords&gt;Vaccination&lt;/Keywords&gt;&lt;Reprint&gt;Not in File&lt;/Reprint&gt;&lt;Web_URL&gt;&lt;u&gt;https://www.dhs.wisconsin.gov/publications/p0/p00083.pdf&lt;/u&gt;&lt;/Web_URL&gt;&lt;Web_URL_Link1&gt;file://O:\OGTR\EVAL\Eval Sections\Library\REFS\DNIR Refs\DNIR Ref 6035 - Wisconsin Smallpox vaccine pets.pdf&lt;/Web_URL_Link1&gt;&lt;ZZ_WorkformID&gt;31&lt;/ZZ_WorkformID&gt;&lt;/MDL&gt;&lt;/Cite&gt;&lt;/Refman&gt;</w:instrText>
      </w:r>
      <w:r w:rsidRPr="00540363">
        <w:fldChar w:fldCharType="separate"/>
      </w:r>
      <w:r w:rsidRPr="00540363">
        <w:rPr>
          <w:noProof/>
        </w:rPr>
        <w:t>(Centres for Disease Control and Prevention 2009; Wisconsin Department of Health Services 2003)</w:t>
      </w:r>
      <w:r w:rsidRPr="00540363">
        <w:fldChar w:fldCharType="end"/>
      </w:r>
      <w:r w:rsidRPr="00540363">
        <w:t xml:space="preserve"> for avoidance of human to animal transmission after vaccination include:</w:t>
      </w:r>
    </w:p>
    <w:p w14:paraId="2926BA4B" w14:textId="57D80364" w:rsidR="00A8023E" w:rsidRPr="00540363" w:rsidRDefault="00A8023E" w:rsidP="00D72707">
      <w:pPr>
        <w:pStyle w:val="FootnoteText"/>
        <w:numPr>
          <w:ilvl w:val="0"/>
          <w:numId w:val="74"/>
        </w:numPr>
      </w:pPr>
      <w:r w:rsidRPr="00540363">
        <w:t>Do not let animals sniff or have direct contact with a vaccination site or the bandages, clothing, towels, sheets etc that have been in direct contact with the vaccination site or scab;</w:t>
      </w:r>
    </w:p>
    <w:p w14:paraId="7511020D" w14:textId="1506EE85" w:rsidR="00A8023E" w:rsidRPr="00540363" w:rsidRDefault="00A8023E" w:rsidP="00D72707">
      <w:pPr>
        <w:pStyle w:val="FootnoteText"/>
        <w:numPr>
          <w:ilvl w:val="0"/>
          <w:numId w:val="74"/>
        </w:numPr>
      </w:pPr>
      <w:r w:rsidRPr="00540363">
        <w:t>Keep pets out of the room when changing bandages or clothes;</w:t>
      </w:r>
    </w:p>
    <w:p w14:paraId="404B4C2E" w14:textId="2662022D" w:rsidR="00A8023E" w:rsidRPr="00540363" w:rsidRDefault="00A8023E" w:rsidP="00D72707">
      <w:pPr>
        <w:pStyle w:val="FootnoteText"/>
        <w:numPr>
          <w:ilvl w:val="0"/>
          <w:numId w:val="74"/>
        </w:numPr>
      </w:pPr>
      <w:r w:rsidRPr="00540363">
        <w:t>Before allowing a pet back into the room after changing a bandage, place it in a sealable plastic bag and store it in a place that pets cannot access until it is disposed of –make sure pets and other animals do not have access to trash containers that have bandages in them;</w:t>
      </w:r>
    </w:p>
    <w:p w14:paraId="45F919F7" w14:textId="1A875F6F" w:rsidR="00A8023E" w:rsidRPr="00540363" w:rsidRDefault="00A8023E" w:rsidP="00D72707">
      <w:pPr>
        <w:pStyle w:val="FootnoteText"/>
        <w:numPr>
          <w:ilvl w:val="0"/>
          <w:numId w:val="74"/>
        </w:numPr>
      </w:pPr>
      <w:r w:rsidRPr="00540363">
        <w:t>Launder (using hot water and detergent or bleach) any clothing, towels or other materials that have touched the vaccination site;</w:t>
      </w:r>
    </w:p>
    <w:p w14:paraId="037AD699" w14:textId="791192CD" w:rsidR="00A8023E" w:rsidRPr="00540363" w:rsidRDefault="00A8023E" w:rsidP="00D72707">
      <w:pPr>
        <w:pStyle w:val="FootnoteText"/>
        <w:numPr>
          <w:ilvl w:val="0"/>
          <w:numId w:val="74"/>
        </w:numPr>
      </w:pPr>
      <w:r w:rsidRPr="00540363">
        <w:t>Wash hands after touching the vaccination site or other items that have touched the vaccination site (e.g. bandages or clothing);</w:t>
      </w:r>
    </w:p>
    <w:p w14:paraId="329C27DD" w14:textId="06DF6254" w:rsidR="00A8023E" w:rsidRPr="007E7AA8" w:rsidRDefault="00A8023E" w:rsidP="00D72707">
      <w:pPr>
        <w:pStyle w:val="FootnoteText"/>
        <w:numPr>
          <w:ilvl w:val="0"/>
          <w:numId w:val="74"/>
        </w:numPr>
        <w:rPr>
          <w:color w:val="0000FF" w:themeColor="accent1"/>
        </w:rPr>
      </w:pPr>
      <w:r w:rsidRPr="00540363">
        <w:t>People who come into contact with livestock should ensure their vaccination site is covered with a bandage and with clothing, and should wash their hands thoroughly before caring for animals or handling equipment such as bridles or buckets.</w:t>
      </w:r>
    </w:p>
  </w:footnote>
  <w:footnote w:id="7">
    <w:p w14:paraId="53CB65D8" w14:textId="444DE5E1" w:rsidR="00A8023E" w:rsidRDefault="00A8023E">
      <w:pPr>
        <w:pStyle w:val="FootnoteText"/>
      </w:pPr>
      <w:r>
        <w:rPr>
          <w:rStyle w:val="FootnoteReference"/>
        </w:rPr>
        <w:footnoteRef/>
      </w:r>
      <w:r>
        <w:t xml:space="preserve"> In a 2001 report on exposures to environmentally-distributed Raboral V-RG</w:t>
      </w:r>
      <w:r w:rsidRPr="00BC4392">
        <w:rPr>
          <w:vertAlign w:val="superscript"/>
        </w:rPr>
        <w:t>®</w:t>
      </w:r>
      <w:r>
        <w:t xml:space="preserve"> vaccine in Ohio during 1990-2000, 160 instances of human contact with baits containing the vaccine (2ml liquid in a plastic sachet) were cited. In twenty cases, humans were potentially exposed to vaccine due to rupture of the sachet. Two exposed people listed a contraindicated health condition – one being the first case discussed in paragraph </w:t>
      </w:r>
      <w:r>
        <w:fldChar w:fldCharType="begin"/>
      </w:r>
      <w:r>
        <w:instrText xml:space="preserve"> REF _Ref443908612 \r \h </w:instrText>
      </w:r>
      <w:r>
        <w:fldChar w:fldCharType="separate"/>
      </w:r>
      <w:r w:rsidR="00753FC4">
        <w:t>146</w:t>
      </w:r>
      <w:r>
        <w:fldChar w:fldCharType="end"/>
      </w:r>
      <w:r>
        <w:t xml:space="preserve">. The second (a pregnant woman) washed her hands after touching the bait and no adverse consequences were reported </w:t>
      </w:r>
      <w:r>
        <w:rPr>
          <w:spacing w:val="5"/>
        </w:rPr>
        <w:fldChar w:fldCharType="begin">
          <w:fldData xml:space="preserve">PFJlZm1hbj48Q2l0ZT48QXV0aG9yPlJ1cHByZWNodDwvQXV0aG9yPjxZZWFyPjIwMDE8L1llYXI+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=
</w:fldData>
        </w:fldChar>
      </w:r>
      <w:r>
        <w:rPr>
          <w:spacing w:val="5"/>
        </w:rPr>
        <w:instrText xml:space="preserve"> ADDIN REFMGR.CITE </w:instrText>
      </w:r>
      <w:r>
        <w:rPr>
          <w:spacing w:val="5"/>
        </w:rPr>
        <w:fldChar w:fldCharType="begin">
          <w:fldData xml:space="preserve">PFJlZm1hbj48Q2l0ZT48QXV0aG9yPlJ1cHByZWNodDwvQXV0aG9yPjxZZWFyPjIwMDE8L1llYXI+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=
</w:fldData>
        </w:fldChar>
      </w:r>
      <w:r>
        <w:rPr>
          <w:spacing w:val="5"/>
        </w:rPr>
        <w:instrText xml:space="preserve"> ADDIN EN.CITE.DATA </w:instrText>
      </w:r>
      <w:r>
        <w:rPr>
          <w:spacing w:val="5"/>
        </w:rPr>
      </w:r>
      <w:r>
        <w:rPr>
          <w:spacing w:val="5"/>
        </w:rPr>
        <w:fldChar w:fldCharType="end"/>
      </w:r>
      <w:r>
        <w:rPr>
          <w:spacing w:val="5"/>
        </w:rPr>
      </w:r>
      <w:r>
        <w:rPr>
          <w:spacing w:val="5"/>
        </w:rPr>
        <w:fldChar w:fldCharType="separate"/>
      </w:r>
      <w:r>
        <w:rPr>
          <w:noProof/>
          <w:spacing w:val="5"/>
        </w:rPr>
        <w:t>(Rupprecht et al. 2001)</w:t>
      </w:r>
      <w:r>
        <w:rPr>
          <w:spacing w:val="5"/>
        </w:rPr>
        <w:fldChar w:fldCharType="end"/>
      </w:r>
      <w:r>
        <w:rPr>
          <w:spacing w:val="5"/>
        </w:rPr>
        <w:t xml:space="preserve">. The second case discussed above </w:t>
      </w:r>
      <w:r>
        <w:t>was associated with a US wildlife vaccination program running from 2003-2009. In 2008, 291 instances of human or domestic animal contact with baits were reported. The article does not indicate how many of these involved human exposure to the vaccine or contraindicated conditions. The patient described was the only documented case of vaccinia infection associated with this baiting program.</w:t>
      </w:r>
    </w:p>
    <w:p w14:paraId="0B0D2BD7" w14:textId="77777777" w:rsidR="00A8023E" w:rsidRDefault="00A8023E">
      <w:pPr>
        <w:pStyle w:val="FootnoteText"/>
      </w:pPr>
    </w:p>
  </w:footnote>
  <w:footnote w:id="8">
    <w:p w14:paraId="2D783E46" w14:textId="46441442" w:rsidR="00A8023E" w:rsidRDefault="00A8023E">
      <w:pPr>
        <w:pStyle w:val="FootnoteText"/>
      </w:pPr>
      <w:r>
        <w:rPr>
          <w:rStyle w:val="FootnoteReference"/>
        </w:rPr>
        <w:footnoteRef/>
      </w:r>
      <w:r>
        <w:t xml:space="preserve"> </w:t>
      </w:r>
      <w:r w:rsidRPr="005E5590">
        <w:rPr>
          <w:i/>
        </w:rPr>
        <w:t>Erythroderma</w:t>
      </w:r>
      <w:r w:rsidRPr="00E709F6">
        <w:t xml:space="preserve"> is an inflammatory skin disorder </w:t>
      </w:r>
      <w:r>
        <w:t xml:space="preserve">characterised by intense redness and scaling, and typically involves almost the whole body surface. Severe cases can be fatal even when properly managed due to metabolic burden and complications </w:t>
      </w:r>
      <w:r>
        <w:fldChar w:fldCharType="begin"/>
      </w:r>
      <w:r>
        <w:instrText xml:space="preserve"> ADDIN REFMGR.CITE &lt;Refman&gt;&lt;Cite&gt;&lt;Author&gt;Okoduwa&lt;/Author&gt;&lt;Year&gt;2009&lt;/Year&gt;&lt;RecNum&gt;5884&lt;/RecNum&gt;&lt;IDText&gt;Erythroderma: review of a potentially life-threatening dermatosis&lt;/IDText&gt;&lt;MDL Ref_Type="Journal"&gt;&lt;Ref_Type&gt;Journal&lt;/Ref_Type&gt;&lt;Ref_ID&gt;5884&lt;/Ref_ID&gt;&lt;Title_Primary&gt;Erythroderma: review of a potentially life-threatening dermatosis&lt;/Title_Primary&gt;&lt;Authors_Primary&gt;Okoduwa,C.&lt;/Authors_Primary&gt;&lt;Authors_Primary&gt;Lambert,W.C.&lt;/Authors_Primary&gt;&lt;Authors_Primary&gt;Schwartz,R.A.&lt;/Authors_Primary&gt;&lt;Authors_Primary&gt;Kubeyinje,E.&lt;/Authors_Primary&gt;&lt;Authors_Primary&gt;Eitokpah,A.&lt;/Authors_Primary&gt;&lt;Authors_Primary&gt;Sinha,S.&lt;/Authors_Primary&gt;&lt;Authors_Primary&gt;Chen,W.&lt;/Authors_Primary&gt;&lt;Date_Primary&gt;2009&lt;/Date_Primary&gt;&lt;Keywords&gt;and&lt;/Keywords&gt;&lt;Keywords&gt;Disease&lt;/Keywords&gt;&lt;Keywords&gt;Erythema&lt;/Keywords&gt;&lt;Keywords&gt;history&lt;/Keywords&gt;&lt;Keywords&gt;New Jersey&lt;/Keywords&gt;&lt;Keywords&gt;of&lt;/Keywords&gt;&lt;Keywords&gt;pathology&lt;/Keywords&gt;&lt;Keywords&gt;Review&lt;/Keywords&gt;&lt;Keywords&gt;USA&lt;/Keywords&gt;&lt;Reprint&gt;Not in File&lt;/Reprint&gt;&lt;Start_Page&gt;1&lt;/Start_Page&gt;&lt;End_Page&gt;6&lt;/End_Page&gt;&lt;Periodical&gt;Indian Journal of Dermatology&lt;/Periodical&gt;&lt;Volume&gt;54&lt;/Volume&gt;&lt;Issue&gt;1&lt;/Issue&gt;&lt;User_Def_5&gt;PMC2800861&lt;/User_Def_5&gt;&lt;Misc_3&gt;10.4103/0019-5154.48976 [doi]&lt;/Misc_3&gt;&lt;Address&gt;Department of Dermatology and Pathology, New Jersey Medical School, 185 South Orange Avenue, Newark, New Jersey 07103, USA&lt;/Address&gt;&lt;Web_URL&gt;PM:20049259&lt;/Web_URL&gt;&lt;Web_URL_Link2&gt;&lt;u&gt;http://www.ncbi.nlm.nih.gov/pmc/articles/PMC2800861/&lt;/u&gt;&lt;/Web_URL_Link2&gt;&lt;ZZ_JournalFull&gt;&lt;f name="System"&gt;Indian Journal of Dermatology&lt;/f&gt;&lt;/ZZ_JournalFull&gt;&lt;ZZ_JournalStdAbbrev&gt;&lt;f name="System"&gt;Indian J.Dermatol.&lt;/f&gt;&lt;/ZZ_JournalStdAbbrev&gt;&lt;ZZ_WorkformID&gt;1&lt;/ZZ_WorkformID&gt;&lt;/MDL&gt;&lt;/Cite&gt;&lt;/Refman&gt;</w:instrText>
      </w:r>
      <w:r>
        <w:fldChar w:fldCharType="separate"/>
      </w:r>
      <w:r>
        <w:rPr>
          <w:noProof/>
        </w:rPr>
        <w:t>(Okoduwa et al. 2009)</w:t>
      </w:r>
      <w:r>
        <w:fldChar w:fldCharType="end"/>
      </w:r>
      <w:r>
        <w:t>.</w:t>
      </w:r>
    </w:p>
  </w:footnote>
  <w:footnote w:id="9">
    <w:p w14:paraId="02FAB6D5" w14:textId="332ED343" w:rsidR="00A8023E" w:rsidRDefault="00A8023E">
      <w:pPr>
        <w:pStyle w:val="FootnoteText"/>
      </w:pPr>
      <w:r>
        <w:rPr>
          <w:rStyle w:val="FootnoteReference"/>
        </w:rPr>
        <w:footnoteRef/>
      </w:r>
      <w:r>
        <w:t xml:space="preserve"> The Risk Assessment and Risk Management Plan for DIR-132 is available at </w:t>
      </w:r>
      <w:r w:rsidRPr="00E03191">
        <w:t>http://www.ogtr.gov.au/internet/ogtr/publishing.nsf/Content/DIR132</w:t>
      </w:r>
    </w:p>
  </w:footnote>
  <w:footnote w:id="10">
    <w:p w14:paraId="084D0AD9" w14:textId="520FA64C" w:rsidR="00A8023E" w:rsidRDefault="00A8023E" w:rsidP="00257E7C">
      <w:pPr>
        <w:pStyle w:val="FootnoteText"/>
      </w:pPr>
      <w:r>
        <w:rPr>
          <w:rStyle w:val="FootnoteReference"/>
        </w:rPr>
        <w:footnoteRef/>
      </w:r>
      <w:r>
        <w:t xml:space="preserve"> Four exposures (three needlesticks and one contact exposure) have been documented by the international trial sponsor. Two of these occurred in the course of clinical trials that have involved approximately 1200 patient inoculations (or one exposure per 600 inoculations). The proposed trial in Australia will involve up to 150 patient inoculations.</w:t>
      </w:r>
    </w:p>
  </w:footnote>
  <w:footnote w:id="11">
    <w:p w14:paraId="2CFE227D" w14:textId="77777777" w:rsidR="00A8023E" w:rsidRDefault="00A8023E" w:rsidP="005337CC">
      <w:pPr>
        <w:pStyle w:val="FootnoteText"/>
      </w:pPr>
      <w:r>
        <w:rPr>
          <w:rStyle w:val="FootnoteReference"/>
        </w:rPr>
        <w:footnoteRef/>
      </w:r>
      <w:r>
        <w:t xml:space="preserve"> A more detailed discussion is contained in the Regulator’s </w:t>
      </w:r>
      <w:r>
        <w:rPr>
          <w:i/>
        </w:rPr>
        <w:t>Risk Analysis Framework</w:t>
      </w:r>
      <w:r>
        <w:t xml:space="preserve"> available from </w:t>
      </w:r>
      <w:r w:rsidRPr="00573D1B">
        <w:t xml:space="preserve">the </w:t>
      </w:r>
      <w:hyperlink r:id="rId1" w:history="1">
        <w:r w:rsidRPr="00573D1B">
          <w:rPr>
            <w:rStyle w:val="Hyperlink"/>
          </w:rPr>
          <w:t>OGTR website</w:t>
        </w:r>
      </w:hyperlink>
      <w:r>
        <w:t xml:space="preserve"> or via Free call 1800 181 030.</w:t>
      </w:r>
    </w:p>
  </w:footnote>
  <w:footnote w:id="12">
    <w:p w14:paraId="15DEBA63" w14:textId="77777777" w:rsidR="00A8023E" w:rsidRDefault="00A8023E" w:rsidP="00FA7033">
      <w:pPr>
        <w:pStyle w:val="FootnoteText"/>
      </w:pPr>
      <w:r>
        <w:rPr>
          <w:color w:val="AB73D5"/>
          <w:u w:color="AB73D5"/>
          <w:vertAlign w:val="superscript"/>
        </w:rPr>
        <w:footnoteRef/>
      </w:r>
      <w:r>
        <w:rPr>
          <w:rFonts w:eastAsia="Arial Unicode MS" w:hAnsi="Arial Unicode MS" w:cs="Arial Unicode MS"/>
          <w:lang w:val="en-US"/>
        </w:rPr>
        <w:t xml:space="preserve"> The international conference on harmonisation of technical requirements for registration of pharmaceuticals for human use, guidelines for good clinical practice (ICH 1996)</w:t>
      </w:r>
    </w:p>
  </w:footnote>
  <w:footnote w:id="13">
    <w:p w14:paraId="1CA12077" w14:textId="77777777" w:rsidR="00A8023E" w:rsidRDefault="00A8023E" w:rsidP="00FA7033">
      <w:pPr>
        <w:pStyle w:val="FootnoteText"/>
      </w:pPr>
      <w:r>
        <w:rPr>
          <w:color w:val="AB73D5"/>
          <w:u w:color="AB73D5"/>
          <w:vertAlign w:val="superscript"/>
        </w:rPr>
        <w:footnoteRef/>
      </w:r>
      <w:r>
        <w:rPr>
          <w:rFonts w:eastAsia="Arial Unicode MS" w:hAnsi="Arial Unicode MS" w:cs="Arial Unicode MS"/>
          <w:lang w:val="en-US"/>
        </w:rPr>
        <w:t xml:space="preserve"> The Gene Technology Regulator</w:t>
      </w:r>
      <w:r>
        <w:rPr>
          <w:rFonts w:ascii="Arial Unicode MS" w:eastAsia="Arial Unicode MS" w:cs="Arial Unicode MS"/>
          <w:lang w:val="en-US"/>
        </w:rPr>
        <w:t>’</w:t>
      </w:r>
      <w:r>
        <w:rPr>
          <w:rFonts w:eastAsia="Arial Unicode MS" w:hAnsi="Arial Unicode MS" w:cs="Arial Unicode MS"/>
          <w:lang w:val="en-US"/>
        </w:rPr>
        <w:t xml:space="preserve">s </w:t>
      </w:r>
      <w:r>
        <w:rPr>
          <w:rFonts w:eastAsia="Arial Unicode MS" w:hAnsi="Arial Unicode MS" w:cs="Arial Unicode MS"/>
          <w:i/>
          <w:iCs/>
          <w:lang w:val="en-US"/>
        </w:rPr>
        <w:t>Guidelines for the Transport, Storage and Disposal of GMOs;</w:t>
      </w:r>
      <w:r>
        <w:rPr>
          <w:rFonts w:eastAsia="Arial Unicode MS" w:hAnsi="Arial Unicode MS" w:cs="Arial Unicode MS"/>
          <w:lang w:val="en-US"/>
        </w:rPr>
        <w:t xml:space="preserve"> IATA Transportation Regulations</w:t>
      </w:r>
    </w:p>
  </w:footnote>
  <w:footnote w:id="14">
    <w:p w14:paraId="65CF5AD8" w14:textId="77777777" w:rsidR="00A8023E" w:rsidRDefault="00A8023E" w:rsidP="0002441E">
      <w:pPr>
        <w:pStyle w:val="FootnoteText"/>
      </w:pPr>
      <w:r w:rsidRPr="00C53595">
        <w:rPr>
          <w:rStyle w:val="FootnoteReference"/>
        </w:rPr>
        <w:footnoteRef/>
      </w:r>
      <w:r w:rsidRPr="00C53595">
        <w:t xml:space="preserve"> Prescribed agencies include GTTAC, State and Territory Governments, relevant local governments, Australian Government agencies and the Minister for the Environment.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38A0E" w14:textId="07968BF9" w:rsidR="00A8023E" w:rsidRPr="009776C5" w:rsidRDefault="00A8023E" w:rsidP="009776C5">
    <w:pPr>
      <w:pStyle w:val="Header"/>
      <w:pBdr>
        <w:bottom w:val="single" w:sz="4" w:space="1" w:color="auto"/>
      </w:pBdr>
      <w:rPr>
        <w:sz w:val="16"/>
        <w:szCs w:val="16"/>
      </w:rPr>
    </w:pPr>
    <w:r w:rsidRPr="009776C5">
      <w:rPr>
        <w:sz w:val="16"/>
        <w:szCs w:val="16"/>
      </w:rPr>
      <w:t>Office of the Gene Technology Regulator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A0E03D6"/>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8"/>
    <w:multiLevelType w:val="singleLevel"/>
    <w:tmpl w:val="4918AA14"/>
    <w:lvl w:ilvl="0">
      <w:start w:val="1"/>
      <w:numFmt w:val="decimal"/>
      <w:pStyle w:val="RIGHTLIST"/>
      <w:lvlText w:val="%1."/>
      <w:lvlJc w:val="left"/>
      <w:pPr>
        <w:tabs>
          <w:tab w:val="num" w:pos="360"/>
        </w:tabs>
        <w:ind w:left="360" w:hanging="360"/>
      </w:pPr>
    </w:lvl>
  </w:abstractNum>
  <w:abstractNum w:abstractNumId="2">
    <w:nsid w:val="00000008"/>
    <w:multiLevelType w:val="singleLevel"/>
    <w:tmpl w:val="00000008"/>
    <w:name w:val="WW8Num1"/>
    <w:lvl w:ilvl="0">
      <w:start w:val="1"/>
      <w:numFmt w:val="decimal"/>
      <w:lvlText w:val="%1."/>
      <w:lvlJc w:val="left"/>
      <w:pPr>
        <w:tabs>
          <w:tab w:val="num" w:pos="720"/>
        </w:tabs>
        <w:ind w:left="720" w:hanging="360"/>
      </w:pPr>
    </w:lvl>
  </w:abstractNum>
  <w:abstractNum w:abstractNumId="3">
    <w:nsid w:val="0000000F"/>
    <w:multiLevelType w:val="multilevel"/>
    <w:tmpl w:val="0000000F"/>
    <w:name w:val="WW8Num7"/>
    <w:lvl w:ilvl="0">
      <w:start w:val="1"/>
      <w:numFmt w:val="decimal"/>
      <w:lvlText w:val="Chapter %1"/>
      <w:lvlJc w:val="left"/>
      <w:pPr>
        <w:tabs>
          <w:tab w:val="num" w:pos="284"/>
        </w:tabs>
        <w:ind w:left="0" w:firstLine="0"/>
      </w:pPr>
      <w:rPr>
        <w:rFonts w:ascii="Arial" w:hAnsi="Arial" w:cs="Arial"/>
        <w:b/>
        <w:bCs/>
        <w:i w:val="0"/>
        <w:iCs w:val="0"/>
        <w:color w:val="000000"/>
        <w:sz w:val="36"/>
        <w:szCs w:val="36"/>
        <w:u w:val="none"/>
      </w:rPr>
    </w:lvl>
    <w:lvl w:ilvl="1">
      <w:start w:val="1"/>
      <w:numFmt w:val="decimal"/>
      <w:lvlText w:val="Section %2"/>
      <w:lvlJc w:val="left"/>
      <w:pPr>
        <w:tabs>
          <w:tab w:val="num" w:pos="1815"/>
        </w:tabs>
        <w:ind w:left="1815" w:hanging="1531"/>
      </w:pPr>
      <w:rPr>
        <w:rFonts w:ascii="Arial" w:hAnsi="Arial" w:cs="Arial"/>
        <w:b/>
        <w:bCs/>
        <w:i/>
        <w:iCs/>
        <w:sz w:val="28"/>
        <w:szCs w:val="28"/>
        <w:u w:val="none"/>
      </w:rPr>
    </w:lvl>
    <w:lvl w:ilvl="2">
      <w:start w:val="1"/>
      <w:numFmt w:val="decimal"/>
      <w:lvlText w:val="%2.%3"/>
      <w:lvlJc w:val="left"/>
      <w:pPr>
        <w:tabs>
          <w:tab w:val="num" w:pos="284"/>
        </w:tabs>
        <w:ind w:left="0" w:firstLine="0"/>
      </w:pPr>
      <w:rPr>
        <w:rFonts w:ascii="Arial" w:hAnsi="Arial" w:cs="Arial"/>
        <w:b/>
        <w:bCs/>
        <w:i w:val="0"/>
        <w:iCs w:val="0"/>
        <w:sz w:val="24"/>
        <w:szCs w:val="24"/>
        <w:u w:val="none"/>
      </w:rPr>
    </w:lvl>
    <w:lvl w:ilvl="3">
      <w:start w:val="1"/>
      <w:numFmt w:val="decimal"/>
      <w:lvlText w:val="%2.%3.%4"/>
      <w:lvlJc w:val="left"/>
      <w:pPr>
        <w:tabs>
          <w:tab w:val="num" w:pos="284"/>
        </w:tabs>
        <w:ind w:left="0" w:firstLine="0"/>
      </w:pPr>
      <w:rPr>
        <w:rFonts w:ascii="Arial" w:hAnsi="Arial" w:cs="Arial"/>
        <w:b/>
        <w:bCs/>
        <w:i/>
        <w:iCs/>
        <w:color w:val="auto"/>
        <w:sz w:val="22"/>
        <w:szCs w:val="22"/>
        <w:u w:val="none"/>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14"/>
    <w:multiLevelType w:val="singleLevel"/>
    <w:tmpl w:val="FA58C370"/>
    <w:name w:val="WW8Num15"/>
    <w:lvl w:ilvl="0">
      <w:start w:val="1"/>
      <w:numFmt w:val="bullet"/>
      <w:lvlText w:val=""/>
      <w:lvlJc w:val="left"/>
      <w:pPr>
        <w:tabs>
          <w:tab w:val="num" w:pos="567"/>
        </w:tabs>
        <w:ind w:left="567" w:hanging="283"/>
      </w:pPr>
      <w:rPr>
        <w:rFonts w:ascii="Symbol" w:hAnsi="Symbol" w:cs="Symbol"/>
        <w:color w:val="000000"/>
      </w:rPr>
    </w:lvl>
  </w:abstractNum>
  <w:abstractNum w:abstractNumId="5">
    <w:nsid w:val="00000015"/>
    <w:multiLevelType w:val="singleLevel"/>
    <w:tmpl w:val="00000015"/>
    <w:name w:val="WW8Num20"/>
    <w:lvl w:ilvl="0">
      <w:start w:val="1"/>
      <w:numFmt w:val="bullet"/>
      <w:lvlText w:val=""/>
      <w:lvlJc w:val="left"/>
      <w:pPr>
        <w:tabs>
          <w:tab w:val="num" w:pos="360"/>
        </w:tabs>
        <w:ind w:left="357" w:hanging="357"/>
      </w:pPr>
      <w:rPr>
        <w:rFonts w:ascii="Symbol" w:hAnsi="Symbol"/>
        <w:sz w:val="16"/>
      </w:rPr>
    </w:lvl>
  </w:abstractNum>
  <w:abstractNum w:abstractNumId="6">
    <w:nsid w:val="01D61F15"/>
    <w:multiLevelType w:val="hybridMultilevel"/>
    <w:tmpl w:val="5044B40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035172B9"/>
    <w:multiLevelType w:val="hybridMultilevel"/>
    <w:tmpl w:val="D2B64E26"/>
    <w:name w:val="WW8Num21"/>
    <w:lvl w:ilvl="0" w:tplc="6A42CD80">
      <w:start w:val="1"/>
      <w:numFmt w:val="lowerLetter"/>
      <w:lvlText w:val="(%1)"/>
      <w:lvlJc w:val="left"/>
      <w:pPr>
        <w:tabs>
          <w:tab w:val="num" w:pos="737"/>
        </w:tabs>
        <w:ind w:left="737" w:hanging="380"/>
      </w:pPr>
      <w:rPr>
        <w:rFonts w:ascii="Times New Roman" w:hAnsi="Times New Roman" w:cs="Times New Roman" w:hint="default"/>
        <w:b w:val="0"/>
        <w:bCs w:val="0"/>
        <w:i w:val="0"/>
        <w:iCs w:val="0"/>
        <w:sz w:val="24"/>
        <w:szCs w:val="24"/>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8">
    <w:nsid w:val="04960F85"/>
    <w:multiLevelType w:val="multilevel"/>
    <w:tmpl w:val="4414FE14"/>
    <w:styleLink w:val="List9"/>
    <w:lvl w:ilvl="0">
      <w:start w:val="144"/>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9">
    <w:nsid w:val="060E068C"/>
    <w:multiLevelType w:val="hybridMultilevel"/>
    <w:tmpl w:val="2F3A250A"/>
    <w:lvl w:ilvl="0" w:tplc="7E364C00">
      <w:start w:val="1"/>
      <w:numFmt w:val="bullet"/>
      <w:pStyle w:val="Bullets3"/>
      <w:lvlText w:val="o"/>
      <w:lvlJc w:val="left"/>
      <w:pPr>
        <w:tabs>
          <w:tab w:val="num" w:pos="1437"/>
        </w:tabs>
        <w:ind w:left="1437" w:hanging="360"/>
      </w:pPr>
      <w:rPr>
        <w:rFonts w:ascii="Courier New" w:hAnsi="Courier New" w:cs="Courier New"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10">
    <w:nsid w:val="08014179"/>
    <w:multiLevelType w:val="multilevel"/>
    <w:tmpl w:val="F772750A"/>
    <w:styleLink w:val="List24"/>
    <w:lvl w:ilvl="0">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1">
    <w:nsid w:val="080D156E"/>
    <w:multiLevelType w:val="hybridMultilevel"/>
    <w:tmpl w:val="9EAA906A"/>
    <w:lvl w:ilvl="0" w:tplc="8CE6E5D0">
      <w:start w:val="1"/>
      <w:numFmt w:val="lowerRoman"/>
      <w:lvlText w:val="%1."/>
      <w:lvlJc w:val="left"/>
      <w:pPr>
        <w:tabs>
          <w:tab w:val="num" w:pos="1066"/>
        </w:tabs>
        <w:ind w:left="919" w:hanging="210"/>
      </w:pPr>
      <w:rPr>
        <w:rFonts w:ascii="Arial Narrow" w:hAnsi="Arial Narrow" w:hint="default"/>
        <w:b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87054F4"/>
    <w:multiLevelType w:val="hybridMultilevel"/>
    <w:tmpl w:val="07128B42"/>
    <w:lvl w:ilvl="0" w:tplc="D7902640">
      <w:start w:val="1"/>
      <w:numFmt w:val="decimal"/>
      <w:pStyle w:val="figure"/>
      <w:lvlText w:val="Figure %1."/>
      <w:lvlJc w:val="left"/>
      <w:pPr>
        <w:tabs>
          <w:tab w:val="num" w:pos="1134"/>
        </w:tabs>
        <w:ind w:left="1134" w:hanging="1134"/>
      </w:pPr>
      <w:rPr>
        <w:rFonts w:ascii="Arial" w:hAnsi="Arial" w:cs="Times New Roman" w:hint="default"/>
        <w:b/>
        <w:bCs w:val="0"/>
        <w:i w:val="0"/>
        <w:iCs w:val="0"/>
        <w:caps w:val="0"/>
        <w:strike w:val="0"/>
        <w:dstrike w:val="0"/>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983"/>
        </w:tabs>
        <w:ind w:left="1983" w:hanging="360"/>
      </w:pPr>
    </w:lvl>
    <w:lvl w:ilvl="2" w:tplc="0409001B" w:tentative="1">
      <w:start w:val="1"/>
      <w:numFmt w:val="lowerRoman"/>
      <w:lvlText w:val="%3."/>
      <w:lvlJc w:val="right"/>
      <w:pPr>
        <w:tabs>
          <w:tab w:val="num" w:pos="2703"/>
        </w:tabs>
        <w:ind w:left="2703" w:hanging="180"/>
      </w:pPr>
    </w:lvl>
    <w:lvl w:ilvl="3" w:tplc="0409000F" w:tentative="1">
      <w:start w:val="1"/>
      <w:numFmt w:val="decimal"/>
      <w:lvlText w:val="%4."/>
      <w:lvlJc w:val="left"/>
      <w:pPr>
        <w:tabs>
          <w:tab w:val="num" w:pos="3423"/>
        </w:tabs>
        <w:ind w:left="3423" w:hanging="360"/>
      </w:pPr>
    </w:lvl>
    <w:lvl w:ilvl="4" w:tplc="04090019" w:tentative="1">
      <w:start w:val="1"/>
      <w:numFmt w:val="lowerLetter"/>
      <w:lvlText w:val="%5."/>
      <w:lvlJc w:val="left"/>
      <w:pPr>
        <w:tabs>
          <w:tab w:val="num" w:pos="4143"/>
        </w:tabs>
        <w:ind w:left="4143" w:hanging="360"/>
      </w:pPr>
    </w:lvl>
    <w:lvl w:ilvl="5" w:tplc="0409001B" w:tentative="1">
      <w:start w:val="1"/>
      <w:numFmt w:val="lowerRoman"/>
      <w:lvlText w:val="%6."/>
      <w:lvlJc w:val="right"/>
      <w:pPr>
        <w:tabs>
          <w:tab w:val="num" w:pos="4863"/>
        </w:tabs>
        <w:ind w:left="4863" w:hanging="180"/>
      </w:pPr>
    </w:lvl>
    <w:lvl w:ilvl="6" w:tplc="0409000F" w:tentative="1">
      <w:start w:val="1"/>
      <w:numFmt w:val="decimal"/>
      <w:lvlText w:val="%7."/>
      <w:lvlJc w:val="left"/>
      <w:pPr>
        <w:tabs>
          <w:tab w:val="num" w:pos="5583"/>
        </w:tabs>
        <w:ind w:left="5583" w:hanging="360"/>
      </w:pPr>
    </w:lvl>
    <w:lvl w:ilvl="7" w:tplc="04090019" w:tentative="1">
      <w:start w:val="1"/>
      <w:numFmt w:val="lowerLetter"/>
      <w:lvlText w:val="%8."/>
      <w:lvlJc w:val="left"/>
      <w:pPr>
        <w:tabs>
          <w:tab w:val="num" w:pos="6303"/>
        </w:tabs>
        <w:ind w:left="6303" w:hanging="360"/>
      </w:pPr>
    </w:lvl>
    <w:lvl w:ilvl="8" w:tplc="0409001B" w:tentative="1">
      <w:start w:val="1"/>
      <w:numFmt w:val="lowerRoman"/>
      <w:lvlText w:val="%9."/>
      <w:lvlJc w:val="right"/>
      <w:pPr>
        <w:tabs>
          <w:tab w:val="num" w:pos="7023"/>
        </w:tabs>
        <w:ind w:left="7023" w:hanging="180"/>
      </w:pPr>
    </w:lvl>
  </w:abstractNum>
  <w:abstractNum w:abstractNumId="13">
    <w:nsid w:val="0DEF3DE3"/>
    <w:multiLevelType w:val="multilevel"/>
    <w:tmpl w:val="333AAA42"/>
    <w:lvl w:ilvl="0">
      <w:start w:val="1"/>
      <w:numFmt w:val="decimal"/>
      <w:lvlText w:val="%1."/>
      <w:lvlJc w:val="left"/>
      <w:pPr>
        <w:ind w:left="0" w:firstLine="0"/>
      </w:pPr>
      <w:rPr>
        <w:rFonts w:hint="default"/>
        <w:color w:val="000000"/>
        <w:position w:val="0"/>
        <w:rtl w:val="0"/>
      </w:rPr>
    </w:lvl>
    <w:lvl w:ilvl="1">
      <w:start w:val="1"/>
      <w:numFmt w:val="decimal"/>
      <w:lvlText w:val="%2."/>
      <w:lvlJc w:val="left"/>
      <w:pPr>
        <w:ind w:left="0" w:firstLine="0"/>
      </w:pPr>
      <w:rPr>
        <w:rFonts w:hint="default"/>
        <w:color w:val="000000"/>
        <w:position w:val="0"/>
        <w:rtl w:val="0"/>
      </w:rPr>
    </w:lvl>
    <w:lvl w:ilvl="2">
      <w:start w:val="1"/>
      <w:numFmt w:val="decimal"/>
      <w:lvlText w:val="%1.%2.%3."/>
      <w:lvlJc w:val="left"/>
      <w:pPr>
        <w:ind w:left="0" w:firstLine="0"/>
      </w:pPr>
      <w:rPr>
        <w:rFonts w:hint="default"/>
        <w:color w:val="000000"/>
        <w:position w:val="0"/>
        <w:rtl w:val="0"/>
      </w:rPr>
    </w:lvl>
    <w:lvl w:ilvl="3">
      <w:start w:val="1"/>
      <w:numFmt w:val="decimal"/>
      <w:pStyle w:val="5RARMP"/>
      <w:lvlText w:val="%1.%2.%3.%4."/>
      <w:lvlJc w:val="left"/>
      <w:pPr>
        <w:ind w:left="0" w:firstLine="0"/>
      </w:pPr>
      <w:rPr>
        <w:rFonts w:hint="default"/>
        <w:color w:val="000000"/>
        <w:position w:val="0"/>
        <w:rtl w:val="0"/>
      </w:rPr>
    </w:lvl>
    <w:lvl w:ilvl="4">
      <w:start w:val="1"/>
      <w:numFmt w:val="decimal"/>
      <w:lvlText w:val="%1.%2.%3.%4.%5."/>
      <w:lvlJc w:val="left"/>
      <w:pPr>
        <w:ind w:left="0" w:firstLine="0"/>
      </w:pPr>
      <w:rPr>
        <w:rFonts w:hint="default"/>
        <w:color w:val="000000"/>
        <w:position w:val="0"/>
        <w:rtl w:val="0"/>
      </w:rPr>
    </w:lvl>
    <w:lvl w:ilvl="5">
      <w:start w:val="1"/>
      <w:numFmt w:val="decimal"/>
      <w:lvlText w:val="%1.%2.%3.%4.%5.%6."/>
      <w:lvlJc w:val="left"/>
      <w:pPr>
        <w:ind w:left="0" w:firstLine="0"/>
      </w:pPr>
      <w:rPr>
        <w:rFonts w:hint="default"/>
        <w:color w:val="000000"/>
        <w:position w:val="0"/>
        <w:rtl w:val="0"/>
      </w:rPr>
    </w:lvl>
    <w:lvl w:ilvl="6">
      <w:start w:val="1"/>
      <w:numFmt w:val="decimal"/>
      <w:lvlText w:val="%1.%2.%3.%4.%5.%6.%7."/>
      <w:lvlJc w:val="left"/>
      <w:pPr>
        <w:ind w:left="0" w:firstLine="0"/>
      </w:pPr>
      <w:rPr>
        <w:rFonts w:hint="default"/>
        <w:color w:val="000000"/>
        <w:position w:val="0"/>
        <w:rtl w:val="0"/>
      </w:rPr>
    </w:lvl>
    <w:lvl w:ilvl="7">
      <w:start w:val="1"/>
      <w:numFmt w:val="decimal"/>
      <w:lvlText w:val="%1.%2.%3.%4.%5.%6.%7.%8."/>
      <w:lvlJc w:val="left"/>
      <w:pPr>
        <w:ind w:left="0" w:firstLine="0"/>
      </w:pPr>
      <w:rPr>
        <w:rFonts w:hint="default"/>
        <w:color w:val="000000"/>
        <w:position w:val="0"/>
        <w:rtl w:val="0"/>
      </w:rPr>
    </w:lvl>
    <w:lvl w:ilvl="8">
      <w:start w:val="1"/>
      <w:numFmt w:val="decimal"/>
      <w:lvlText w:val="%1.%2.%3.%4.%5.%6.%7.%8.%9."/>
      <w:lvlJc w:val="left"/>
      <w:pPr>
        <w:ind w:left="0" w:firstLine="0"/>
      </w:pPr>
      <w:rPr>
        <w:rFonts w:hint="default"/>
        <w:color w:val="000000"/>
        <w:position w:val="0"/>
        <w:rtl w:val="0"/>
      </w:rPr>
    </w:lvl>
  </w:abstractNum>
  <w:abstractNum w:abstractNumId="14">
    <w:nsid w:val="11AA53F3"/>
    <w:multiLevelType w:val="hybridMultilevel"/>
    <w:tmpl w:val="7CE4DC2C"/>
    <w:lvl w:ilvl="0" w:tplc="0C090001">
      <w:start w:val="1"/>
      <w:numFmt w:val="bullet"/>
      <w:lvlText w:val=""/>
      <w:lvlJc w:val="left"/>
      <w:pPr>
        <w:ind w:left="2212" w:hanging="368"/>
      </w:pPr>
      <w:rPr>
        <w:rFonts w:ascii="Symbol" w:hAnsi="Symbol" w:hint="default"/>
        <w:b w:val="0"/>
        <w:i w:val="0"/>
        <w:color w:val="auto"/>
        <w:sz w:val="24"/>
        <w:szCs w:val="24"/>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11FB7EF0"/>
    <w:multiLevelType w:val="hybridMultilevel"/>
    <w:tmpl w:val="22E8A422"/>
    <w:lvl w:ilvl="0" w:tplc="ADAE5EE4">
      <w:start w:val="1"/>
      <w:numFmt w:val="decimal"/>
      <w:pStyle w:val="LCnumbers"/>
      <w:lvlText w:val="%1."/>
      <w:lvlJc w:val="left"/>
      <w:pPr>
        <w:tabs>
          <w:tab w:val="num" w:pos="964"/>
        </w:tabs>
        <w:ind w:left="964" w:hanging="567"/>
      </w:pPr>
      <w:rPr>
        <w:rFonts w:hint="default"/>
      </w:rPr>
    </w:lvl>
    <w:lvl w:ilvl="1" w:tplc="243C5EC0">
      <w:start w:val="1"/>
      <w:numFmt w:val="lowerLetter"/>
      <w:lvlText w:val="(%2)"/>
      <w:lvlJc w:val="left"/>
      <w:pPr>
        <w:tabs>
          <w:tab w:val="num" w:pos="1650"/>
        </w:tabs>
        <w:ind w:left="1650" w:hanging="57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12D07B17"/>
    <w:multiLevelType w:val="hybridMultilevel"/>
    <w:tmpl w:val="97B8E550"/>
    <w:lvl w:ilvl="0" w:tplc="8E8869F0">
      <w:start w:val="1"/>
      <w:numFmt w:val="lowerRoman"/>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423284D"/>
    <w:multiLevelType w:val="multilevel"/>
    <w:tmpl w:val="8DCA1952"/>
    <w:lvl w:ilvl="0">
      <w:start w:val="1"/>
      <w:numFmt w:val="lowerLetter"/>
      <w:lvlText w:val="%1)"/>
      <w:lvlJc w:val="left"/>
      <w:pPr>
        <w:ind w:left="0" w:firstLine="0"/>
      </w:pPr>
      <w:rPr>
        <w:rFonts w:hint="default"/>
        <w:color w:val="000000"/>
        <w:position w:val="0"/>
        <w:u w:color="000000"/>
      </w:rPr>
    </w:lvl>
    <w:lvl w:ilvl="1">
      <w:start w:val="1"/>
      <w:numFmt w:val="lowerLetter"/>
      <w:lvlText w:val="%2."/>
      <w:lvlJc w:val="left"/>
      <w:pPr>
        <w:ind w:left="0" w:firstLine="0"/>
      </w:pPr>
      <w:rPr>
        <w:rFonts w:hint="default"/>
        <w:color w:val="000000"/>
        <w:position w:val="0"/>
        <w:u w:color="000000"/>
      </w:rPr>
    </w:lvl>
    <w:lvl w:ilvl="2">
      <w:start w:val="1"/>
      <w:numFmt w:val="lowerRoman"/>
      <w:lvlText w:val="%3."/>
      <w:lvlJc w:val="left"/>
      <w:pPr>
        <w:ind w:left="0" w:firstLine="0"/>
      </w:pPr>
      <w:rPr>
        <w:rFonts w:hint="default"/>
        <w:color w:val="000000"/>
        <w:position w:val="0"/>
        <w:u w:color="000000"/>
      </w:rPr>
    </w:lvl>
    <w:lvl w:ilvl="3">
      <w:start w:val="1"/>
      <w:numFmt w:val="decimal"/>
      <w:lvlText w:val="%4."/>
      <w:lvlJc w:val="left"/>
      <w:pPr>
        <w:ind w:left="0" w:firstLine="0"/>
      </w:pPr>
      <w:rPr>
        <w:rFonts w:hint="default"/>
        <w:color w:val="000000"/>
        <w:position w:val="0"/>
        <w:u w:color="000000"/>
      </w:rPr>
    </w:lvl>
    <w:lvl w:ilvl="4">
      <w:start w:val="1"/>
      <w:numFmt w:val="lowerLetter"/>
      <w:lvlText w:val="%5."/>
      <w:lvlJc w:val="left"/>
      <w:pPr>
        <w:ind w:left="0" w:firstLine="0"/>
      </w:pPr>
      <w:rPr>
        <w:rFonts w:hint="default"/>
        <w:color w:val="000000"/>
        <w:position w:val="0"/>
        <w:u w:color="000000"/>
      </w:rPr>
    </w:lvl>
    <w:lvl w:ilvl="5">
      <w:start w:val="1"/>
      <w:numFmt w:val="lowerRoman"/>
      <w:lvlText w:val="%6."/>
      <w:lvlJc w:val="left"/>
      <w:pPr>
        <w:ind w:left="0" w:firstLine="0"/>
      </w:pPr>
      <w:rPr>
        <w:rFonts w:hint="default"/>
        <w:color w:val="000000"/>
        <w:position w:val="0"/>
        <w:u w:color="000000"/>
      </w:rPr>
    </w:lvl>
    <w:lvl w:ilvl="6">
      <w:start w:val="1"/>
      <w:numFmt w:val="decimal"/>
      <w:lvlText w:val="%7."/>
      <w:lvlJc w:val="left"/>
      <w:pPr>
        <w:ind w:left="0" w:firstLine="0"/>
      </w:pPr>
      <w:rPr>
        <w:rFonts w:hint="default"/>
        <w:color w:val="000000"/>
        <w:position w:val="0"/>
        <w:u w:color="000000"/>
      </w:rPr>
    </w:lvl>
    <w:lvl w:ilvl="7">
      <w:start w:val="1"/>
      <w:numFmt w:val="lowerLetter"/>
      <w:lvlText w:val="%8."/>
      <w:lvlJc w:val="left"/>
      <w:pPr>
        <w:ind w:left="0" w:firstLine="0"/>
      </w:pPr>
      <w:rPr>
        <w:rFonts w:hint="default"/>
        <w:color w:val="000000"/>
        <w:position w:val="0"/>
        <w:u w:color="000000"/>
      </w:rPr>
    </w:lvl>
    <w:lvl w:ilvl="8">
      <w:start w:val="1"/>
      <w:numFmt w:val="lowerRoman"/>
      <w:lvlText w:val="%9."/>
      <w:lvlJc w:val="left"/>
      <w:pPr>
        <w:ind w:left="0" w:firstLine="0"/>
      </w:pPr>
      <w:rPr>
        <w:rFonts w:hint="default"/>
        <w:color w:val="000000"/>
        <w:position w:val="0"/>
        <w:u w:color="000000"/>
      </w:rPr>
    </w:lvl>
  </w:abstractNum>
  <w:abstractNum w:abstractNumId="18">
    <w:nsid w:val="15574E19"/>
    <w:multiLevelType w:val="hybridMultilevel"/>
    <w:tmpl w:val="5FD26276"/>
    <w:lvl w:ilvl="0" w:tplc="2C3A1BD6">
      <w:start w:val="1"/>
      <w:numFmt w:val="lowerRoman"/>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0">
    <w:nsid w:val="19103228"/>
    <w:multiLevelType w:val="multilevel"/>
    <w:tmpl w:val="C3F4FC94"/>
    <w:styleLink w:val="List17"/>
    <w:lvl w:ilvl="0">
      <w:start w:val="1"/>
      <w:numFmt w:val="lowerLetter"/>
      <w:lvlText w:val="%1)"/>
      <w:lvlJc w:val="left"/>
      <w:rPr>
        <w:color w:val="000000"/>
        <w:position w:val="0"/>
        <w:u w:color="000000"/>
      </w:rPr>
    </w:lvl>
    <w:lvl w:ilvl="1">
      <w:start w:val="1"/>
      <w:numFmt w:val="lowerLetter"/>
      <w:lvlText w:val="%2."/>
      <w:lvlJc w:val="left"/>
      <w:rPr>
        <w:color w:val="000000"/>
        <w:position w:val="0"/>
        <w:u w:color="000000"/>
      </w:rPr>
    </w:lvl>
    <w:lvl w:ilvl="2">
      <w:start w:val="1"/>
      <w:numFmt w:val="lowerRoman"/>
      <w:lvlText w:val="%3."/>
      <w:lvlJc w:val="left"/>
      <w:rPr>
        <w:color w:val="000000"/>
        <w:position w:val="0"/>
        <w:u w:color="000000"/>
      </w:rPr>
    </w:lvl>
    <w:lvl w:ilvl="3">
      <w:start w:val="1"/>
      <w:numFmt w:val="decimal"/>
      <w:lvlText w:val="%4."/>
      <w:lvlJc w:val="left"/>
      <w:rPr>
        <w:color w:val="000000"/>
        <w:position w:val="0"/>
        <w:u w:color="000000"/>
      </w:rPr>
    </w:lvl>
    <w:lvl w:ilvl="4">
      <w:start w:val="1"/>
      <w:numFmt w:val="lowerLetter"/>
      <w:lvlText w:val="%5."/>
      <w:lvlJc w:val="left"/>
      <w:rPr>
        <w:color w:val="000000"/>
        <w:position w:val="0"/>
        <w:u w:color="000000"/>
      </w:rPr>
    </w:lvl>
    <w:lvl w:ilvl="5">
      <w:start w:val="1"/>
      <w:numFmt w:val="lowerRoman"/>
      <w:lvlText w:val="%6."/>
      <w:lvlJc w:val="left"/>
      <w:rPr>
        <w:color w:val="000000"/>
        <w:position w:val="0"/>
        <w:u w:color="000000"/>
      </w:rPr>
    </w:lvl>
    <w:lvl w:ilvl="6">
      <w:start w:val="1"/>
      <w:numFmt w:val="decimal"/>
      <w:lvlText w:val="%7."/>
      <w:lvlJc w:val="left"/>
      <w:rPr>
        <w:color w:val="000000"/>
        <w:position w:val="0"/>
        <w:u w:color="000000"/>
      </w:rPr>
    </w:lvl>
    <w:lvl w:ilvl="7">
      <w:start w:val="1"/>
      <w:numFmt w:val="lowerLetter"/>
      <w:lvlText w:val="%8."/>
      <w:lvlJc w:val="left"/>
      <w:rPr>
        <w:color w:val="000000"/>
        <w:position w:val="0"/>
        <w:u w:color="000000"/>
      </w:rPr>
    </w:lvl>
    <w:lvl w:ilvl="8">
      <w:start w:val="1"/>
      <w:numFmt w:val="lowerRoman"/>
      <w:lvlText w:val="%9."/>
      <w:lvlJc w:val="left"/>
      <w:rPr>
        <w:color w:val="000000"/>
        <w:position w:val="0"/>
        <w:u w:color="000000"/>
      </w:rPr>
    </w:lvl>
  </w:abstractNum>
  <w:abstractNum w:abstractNumId="21">
    <w:nsid w:val="1C7C7AC5"/>
    <w:multiLevelType w:val="hybridMultilevel"/>
    <w:tmpl w:val="1AF46E10"/>
    <w:lvl w:ilvl="0" w:tplc="C64CE684">
      <w:start w:val="1"/>
      <w:numFmt w:val="lowerRoman"/>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CCA1E92"/>
    <w:multiLevelType w:val="hybridMultilevel"/>
    <w:tmpl w:val="F8742484"/>
    <w:lvl w:ilvl="0" w:tplc="61487EEA">
      <w:start w:val="1"/>
      <w:numFmt w:val="lowerRoman"/>
      <w:lvlText w:val="%1."/>
      <w:lvlJc w:val="left"/>
      <w:pPr>
        <w:tabs>
          <w:tab w:val="num" w:pos="357"/>
        </w:tabs>
        <w:ind w:left="210" w:hanging="2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01334D9"/>
    <w:multiLevelType w:val="hybridMultilevel"/>
    <w:tmpl w:val="F1B8DA08"/>
    <w:lvl w:ilvl="0" w:tplc="15745C36">
      <w:start w:val="1"/>
      <w:numFmt w:val="decimal"/>
      <w:pStyle w:val="risk"/>
      <w:lvlText w:val="Risk scenario %1."/>
      <w:lvlJc w:val="left"/>
      <w:pPr>
        <w:tabs>
          <w:tab w:val="num" w:pos="720"/>
        </w:tabs>
        <w:ind w:left="964" w:hanging="964"/>
      </w:pPr>
      <w:rPr>
        <w:rFonts w:ascii="Arial Bold Italic" w:hAnsi="Arial Bold Italic" w:hint="default"/>
        <w:b/>
        <w:i/>
        <w:sz w:val="22"/>
        <w:szCs w:val="22"/>
      </w:rPr>
    </w:lvl>
    <w:lvl w:ilvl="1" w:tplc="0C090001" w:tentative="1">
      <w:start w:val="1"/>
      <w:numFmt w:val="lowerLetter"/>
      <w:lvlText w:val="%2."/>
      <w:lvlJc w:val="left"/>
      <w:pPr>
        <w:tabs>
          <w:tab w:val="num" w:pos="1440"/>
        </w:tabs>
        <w:ind w:left="1440" w:hanging="360"/>
      </w:pPr>
    </w:lvl>
    <w:lvl w:ilvl="2" w:tplc="8800014A" w:tentative="1">
      <w:start w:val="1"/>
      <w:numFmt w:val="lowerRoman"/>
      <w:lvlText w:val="%3."/>
      <w:lvlJc w:val="right"/>
      <w:pPr>
        <w:tabs>
          <w:tab w:val="num" w:pos="2160"/>
        </w:tabs>
        <w:ind w:left="2160" w:hanging="180"/>
      </w:pPr>
    </w:lvl>
    <w:lvl w:ilvl="3" w:tplc="AE14E7FA"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20203011"/>
    <w:multiLevelType w:val="hybridMultilevel"/>
    <w:tmpl w:val="14FAF82A"/>
    <w:lvl w:ilvl="0" w:tplc="0C090001">
      <w:start w:val="1"/>
      <w:numFmt w:val="bullet"/>
      <w:lvlText w:val=""/>
      <w:lvlJc w:val="left"/>
      <w:pPr>
        <w:ind w:left="720" w:hanging="360"/>
      </w:pPr>
      <w:rPr>
        <w:rFonts w:ascii="Symbol" w:hAnsi="Symbol" w:hint="default"/>
      </w:rPr>
    </w:lvl>
    <w:lvl w:ilvl="1" w:tplc="6FEE6132">
      <w:start w:val="1"/>
      <w:numFmt w:val="bullet"/>
      <w:pStyle w:val="BulletedRARMP3"/>
      <w:lvlText w:val="o"/>
      <w:lvlJc w:val="left"/>
      <w:pPr>
        <w:ind w:left="1440" w:hanging="360"/>
      </w:pPr>
      <w:rPr>
        <w:rFonts w:ascii="Courier New" w:hAnsi="Courier New" w:cs="Courier New" w:hint="default"/>
      </w:rPr>
    </w:lvl>
    <w:lvl w:ilvl="2" w:tplc="27F2EF6E">
      <w:numFmt w:val="bullet"/>
      <w:lvlText w:val="-"/>
      <w:lvlJc w:val="left"/>
      <w:pPr>
        <w:ind w:left="2160" w:hanging="360"/>
      </w:pPr>
      <w:rPr>
        <w:rFonts w:ascii="Arial Narrow" w:eastAsia="Times New Roman" w:hAnsi="Arial Narrow"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1CC3653"/>
    <w:multiLevelType w:val="hybridMultilevel"/>
    <w:tmpl w:val="739EECF4"/>
    <w:lvl w:ilvl="0" w:tplc="68F85368">
      <w:start w:val="1"/>
      <w:numFmt w:val="lowerRoman"/>
      <w:lvlText w:val="%1."/>
      <w:lvlJc w:val="left"/>
      <w:pPr>
        <w:tabs>
          <w:tab w:val="num" w:pos="357"/>
        </w:tabs>
        <w:ind w:left="210" w:hanging="2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3A2333D"/>
    <w:multiLevelType w:val="multilevel"/>
    <w:tmpl w:val="F304A7E2"/>
    <w:styleLink w:val="List12"/>
    <w:lvl w:ilvl="0">
      <w:start w:val="1"/>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1.%2.%3."/>
      <w:lvlJc w:val="left"/>
      <w:rPr>
        <w:color w:val="000000"/>
        <w:position w:val="0"/>
        <w:rtl w:val="0"/>
      </w:rPr>
    </w:lvl>
    <w:lvl w:ilvl="3">
      <w:start w:val="3"/>
      <w:numFmt w:val="decimal"/>
      <w:lvlText w:val="%1.%2.%3.%4."/>
      <w:lvlJc w:val="left"/>
      <w:rPr>
        <w:color w:val="000000"/>
        <w:position w:val="0"/>
        <w:rtl w:val="0"/>
      </w:rPr>
    </w:lvl>
    <w:lvl w:ilvl="4">
      <w:start w:val="1"/>
      <w:numFmt w:val="decimal"/>
      <w:lvlText w:val="%1.%2.%3.%4.%5."/>
      <w:lvlJc w:val="left"/>
      <w:rPr>
        <w:color w:val="000000"/>
        <w:position w:val="0"/>
        <w:rtl w:val="0"/>
      </w:rPr>
    </w:lvl>
    <w:lvl w:ilvl="5">
      <w:start w:val="1"/>
      <w:numFmt w:val="decimal"/>
      <w:lvlText w:val="%1.%2.%3.%4.%5.%6."/>
      <w:lvlJc w:val="left"/>
      <w:rPr>
        <w:color w:val="000000"/>
        <w:position w:val="0"/>
        <w:rtl w:val="0"/>
      </w:rPr>
    </w:lvl>
    <w:lvl w:ilvl="6">
      <w:start w:val="1"/>
      <w:numFmt w:val="decimal"/>
      <w:lvlText w:val="%1.%2.%3.%4.%5.%6.%7."/>
      <w:lvlJc w:val="left"/>
      <w:rPr>
        <w:color w:val="000000"/>
        <w:position w:val="0"/>
        <w:rtl w:val="0"/>
      </w:rPr>
    </w:lvl>
    <w:lvl w:ilvl="7">
      <w:start w:val="1"/>
      <w:numFmt w:val="decimal"/>
      <w:lvlText w:val="%1.%2.%3.%4.%5.%6.%7.%8."/>
      <w:lvlJc w:val="left"/>
      <w:rPr>
        <w:color w:val="000000"/>
        <w:position w:val="0"/>
        <w:rtl w:val="0"/>
      </w:rPr>
    </w:lvl>
    <w:lvl w:ilvl="8">
      <w:start w:val="1"/>
      <w:numFmt w:val="decimal"/>
      <w:lvlText w:val="%1.%2.%3.%4.%5.%6.%7.%8.%9."/>
      <w:lvlJc w:val="left"/>
      <w:rPr>
        <w:color w:val="000000"/>
        <w:position w:val="0"/>
        <w:rtl w:val="0"/>
      </w:rPr>
    </w:lvl>
  </w:abstractNum>
  <w:abstractNum w:abstractNumId="27">
    <w:nsid w:val="24186336"/>
    <w:multiLevelType w:val="hybridMultilevel"/>
    <w:tmpl w:val="4E941424"/>
    <w:lvl w:ilvl="0" w:tplc="4DC0388A">
      <w:start w:val="1"/>
      <w:numFmt w:val="lowerRoman"/>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51A11E3"/>
    <w:multiLevelType w:val="multilevel"/>
    <w:tmpl w:val="A76E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5916635"/>
    <w:multiLevelType w:val="hybridMultilevel"/>
    <w:tmpl w:val="8A4896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8587591"/>
    <w:multiLevelType w:val="hybridMultilevel"/>
    <w:tmpl w:val="8C8200A0"/>
    <w:lvl w:ilvl="0" w:tplc="50E4A1F6">
      <w:start w:val="1"/>
      <w:numFmt w:val="decimal"/>
      <w:pStyle w:val="table"/>
      <w:lvlText w:val="Table %1"/>
      <w:lvlJc w:val="left"/>
      <w:pPr>
        <w:tabs>
          <w:tab w:val="num" w:pos="1430"/>
        </w:tabs>
        <w:ind w:left="167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2BB03C50"/>
    <w:multiLevelType w:val="multilevel"/>
    <w:tmpl w:val="16DA1A9E"/>
    <w:styleLink w:val="List20"/>
    <w:lvl w:ilvl="0">
      <w:start w:val="109"/>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33">
    <w:nsid w:val="2CC12366"/>
    <w:multiLevelType w:val="multilevel"/>
    <w:tmpl w:val="56F0AB98"/>
    <w:lvl w:ilvl="0">
      <w:start w:val="1"/>
      <w:numFmt w:val="lowerLetter"/>
      <w:lvlText w:val="%1)"/>
      <w:lvlJc w:val="left"/>
      <w:pPr>
        <w:ind w:left="0" w:firstLine="0"/>
      </w:pPr>
      <w:rPr>
        <w:rFonts w:hint="default"/>
        <w:color w:val="000000"/>
        <w:position w:val="0"/>
        <w:u w:color="000000"/>
      </w:rPr>
    </w:lvl>
    <w:lvl w:ilvl="1">
      <w:start w:val="1"/>
      <w:numFmt w:val="lowerLetter"/>
      <w:lvlText w:val="%2."/>
      <w:lvlJc w:val="left"/>
      <w:pPr>
        <w:ind w:left="0" w:firstLine="0"/>
      </w:pPr>
      <w:rPr>
        <w:rFonts w:hint="default"/>
        <w:color w:val="000000"/>
        <w:position w:val="0"/>
        <w:u w:color="000000"/>
      </w:rPr>
    </w:lvl>
    <w:lvl w:ilvl="2">
      <w:start w:val="1"/>
      <w:numFmt w:val="lowerRoman"/>
      <w:lvlText w:val="%3."/>
      <w:lvlJc w:val="left"/>
      <w:pPr>
        <w:ind w:left="0" w:firstLine="0"/>
      </w:pPr>
      <w:rPr>
        <w:rFonts w:hint="default"/>
        <w:color w:val="000000"/>
        <w:position w:val="0"/>
        <w:u w:color="000000"/>
      </w:rPr>
    </w:lvl>
    <w:lvl w:ilvl="3">
      <w:start w:val="1"/>
      <w:numFmt w:val="decimal"/>
      <w:lvlText w:val="%4."/>
      <w:lvlJc w:val="left"/>
      <w:pPr>
        <w:ind w:left="0" w:firstLine="0"/>
      </w:pPr>
      <w:rPr>
        <w:rFonts w:hint="default"/>
        <w:color w:val="000000"/>
        <w:position w:val="0"/>
        <w:u w:color="000000"/>
      </w:rPr>
    </w:lvl>
    <w:lvl w:ilvl="4">
      <w:start w:val="1"/>
      <w:numFmt w:val="lowerLetter"/>
      <w:lvlText w:val="%5."/>
      <w:lvlJc w:val="left"/>
      <w:pPr>
        <w:ind w:left="0" w:firstLine="0"/>
      </w:pPr>
      <w:rPr>
        <w:rFonts w:hint="default"/>
        <w:color w:val="000000"/>
        <w:position w:val="0"/>
        <w:u w:color="000000"/>
      </w:rPr>
    </w:lvl>
    <w:lvl w:ilvl="5">
      <w:start w:val="1"/>
      <w:numFmt w:val="lowerRoman"/>
      <w:lvlText w:val="%6."/>
      <w:lvlJc w:val="left"/>
      <w:pPr>
        <w:ind w:left="0" w:firstLine="0"/>
      </w:pPr>
      <w:rPr>
        <w:rFonts w:hint="default"/>
        <w:color w:val="000000"/>
        <w:position w:val="0"/>
        <w:u w:color="000000"/>
      </w:rPr>
    </w:lvl>
    <w:lvl w:ilvl="6">
      <w:start w:val="1"/>
      <w:numFmt w:val="decimal"/>
      <w:lvlText w:val="%7."/>
      <w:lvlJc w:val="left"/>
      <w:pPr>
        <w:ind w:left="0" w:firstLine="0"/>
      </w:pPr>
      <w:rPr>
        <w:rFonts w:hint="default"/>
        <w:color w:val="000000"/>
        <w:position w:val="0"/>
        <w:u w:color="000000"/>
      </w:rPr>
    </w:lvl>
    <w:lvl w:ilvl="7">
      <w:start w:val="1"/>
      <w:numFmt w:val="lowerLetter"/>
      <w:lvlText w:val="%8."/>
      <w:lvlJc w:val="left"/>
      <w:pPr>
        <w:ind w:left="0" w:firstLine="0"/>
      </w:pPr>
      <w:rPr>
        <w:rFonts w:hint="default"/>
        <w:color w:val="000000"/>
        <w:position w:val="0"/>
        <w:u w:color="000000"/>
      </w:rPr>
    </w:lvl>
    <w:lvl w:ilvl="8">
      <w:start w:val="1"/>
      <w:numFmt w:val="lowerRoman"/>
      <w:lvlText w:val="%9."/>
      <w:lvlJc w:val="left"/>
      <w:pPr>
        <w:ind w:left="0" w:firstLine="0"/>
      </w:pPr>
      <w:rPr>
        <w:rFonts w:hint="default"/>
        <w:color w:val="000000"/>
        <w:position w:val="0"/>
        <w:u w:color="000000"/>
      </w:rPr>
    </w:lvl>
  </w:abstractNum>
  <w:abstractNum w:abstractNumId="34">
    <w:nsid w:val="2D880547"/>
    <w:multiLevelType w:val="multilevel"/>
    <w:tmpl w:val="7722E34E"/>
    <w:styleLink w:val="List10"/>
    <w:lvl w:ilvl="0">
      <w:start w:val="1"/>
      <w:numFmt w:val="decimal"/>
      <w:lvlText w:val="%1)"/>
      <w:lvlJc w:val="left"/>
      <w:rPr>
        <w:position w:val="0"/>
        <w:u w:val="single" w:color="000000"/>
      </w:rPr>
    </w:lvl>
    <w:lvl w:ilvl="1">
      <w:start w:val="1"/>
      <w:numFmt w:val="bullet"/>
      <w:lvlText w:val="o"/>
      <w:lvlJc w:val="left"/>
      <w:rPr>
        <w:position w:val="0"/>
        <w:u w:val="single" w:color="000000"/>
      </w:rPr>
    </w:lvl>
    <w:lvl w:ilvl="2">
      <w:start w:val="1"/>
      <w:numFmt w:val="bullet"/>
      <w:lvlText w:val="▪"/>
      <w:lvlJc w:val="left"/>
      <w:rPr>
        <w:position w:val="0"/>
        <w:u w:val="single" w:color="000000"/>
      </w:rPr>
    </w:lvl>
    <w:lvl w:ilvl="3">
      <w:start w:val="1"/>
      <w:numFmt w:val="bullet"/>
      <w:lvlText w:val="•"/>
      <w:lvlJc w:val="left"/>
      <w:rPr>
        <w:position w:val="0"/>
        <w:u w:val="single" w:color="000000"/>
      </w:rPr>
    </w:lvl>
    <w:lvl w:ilvl="4">
      <w:start w:val="1"/>
      <w:numFmt w:val="bullet"/>
      <w:lvlText w:val="o"/>
      <w:lvlJc w:val="left"/>
      <w:rPr>
        <w:position w:val="0"/>
        <w:u w:val="single" w:color="000000"/>
      </w:rPr>
    </w:lvl>
    <w:lvl w:ilvl="5">
      <w:start w:val="1"/>
      <w:numFmt w:val="bullet"/>
      <w:lvlText w:val="▪"/>
      <w:lvlJc w:val="left"/>
      <w:rPr>
        <w:position w:val="0"/>
        <w:u w:val="single" w:color="000000"/>
      </w:rPr>
    </w:lvl>
    <w:lvl w:ilvl="6">
      <w:start w:val="1"/>
      <w:numFmt w:val="bullet"/>
      <w:lvlText w:val="•"/>
      <w:lvlJc w:val="left"/>
      <w:rPr>
        <w:position w:val="0"/>
        <w:u w:val="single" w:color="000000"/>
      </w:rPr>
    </w:lvl>
    <w:lvl w:ilvl="7">
      <w:start w:val="1"/>
      <w:numFmt w:val="bullet"/>
      <w:lvlText w:val="o"/>
      <w:lvlJc w:val="left"/>
      <w:rPr>
        <w:position w:val="0"/>
        <w:u w:val="single" w:color="000000"/>
      </w:rPr>
    </w:lvl>
    <w:lvl w:ilvl="8">
      <w:start w:val="1"/>
      <w:numFmt w:val="bullet"/>
      <w:lvlText w:val="▪"/>
      <w:lvlJc w:val="left"/>
      <w:rPr>
        <w:position w:val="0"/>
        <w:u w:val="single" w:color="000000"/>
      </w:rPr>
    </w:lvl>
  </w:abstractNum>
  <w:abstractNum w:abstractNumId="35">
    <w:nsid w:val="34F016F2"/>
    <w:multiLevelType w:val="hybridMultilevel"/>
    <w:tmpl w:val="C004E090"/>
    <w:lvl w:ilvl="0" w:tplc="8850F3C6">
      <w:start w:val="1"/>
      <w:numFmt w:val="lowerRoman"/>
      <w:lvlText w:val="%1."/>
      <w:lvlJc w:val="left"/>
      <w:pPr>
        <w:tabs>
          <w:tab w:val="num" w:pos="1066"/>
        </w:tabs>
        <w:ind w:left="919" w:hanging="210"/>
      </w:pPr>
      <w:rPr>
        <w:rFonts w:ascii="Arial Narrow" w:hAnsi="Arial Narrow" w:hint="default"/>
        <w:b w:val="0"/>
        <w:sz w:val="20"/>
        <w:szCs w:val="20"/>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6">
    <w:nsid w:val="36AE6ABF"/>
    <w:multiLevelType w:val="multilevel"/>
    <w:tmpl w:val="1B54D4D0"/>
    <w:lvl w:ilvl="0">
      <w:start w:val="1"/>
      <w:numFmt w:val="decimal"/>
      <w:pStyle w:val="1RARMP"/>
      <w:lvlText w:val="Chapter %1"/>
      <w:lvlJc w:val="left"/>
      <w:pPr>
        <w:tabs>
          <w:tab w:val="num" w:pos="284"/>
        </w:tabs>
        <w:ind w:left="0" w:firstLine="0"/>
      </w:pPr>
      <w:rPr>
        <w:rFonts w:ascii="Arial" w:hAnsi="Arial" w:cs="Arial" w:hint="default"/>
        <w:b/>
        <w:bCs/>
        <w:i w:val="0"/>
        <w:iCs w:val="0"/>
        <w:color w:val="000000"/>
        <w:sz w:val="36"/>
        <w:szCs w:val="36"/>
        <w:u w:val="none"/>
      </w:rPr>
    </w:lvl>
    <w:lvl w:ilvl="1">
      <w:start w:val="1"/>
      <w:numFmt w:val="decimal"/>
      <w:pStyle w:val="2RARMP"/>
      <w:lvlText w:val="Section %2"/>
      <w:lvlJc w:val="left"/>
      <w:pPr>
        <w:tabs>
          <w:tab w:val="num" w:pos="1673"/>
        </w:tabs>
        <w:ind w:left="1673" w:hanging="1531"/>
      </w:pPr>
      <w:rPr>
        <w:rFonts w:ascii="Arial" w:hAnsi="Arial" w:cs="Arial" w:hint="default"/>
        <w:b/>
        <w:bCs/>
        <w:i/>
        <w:iCs/>
        <w:sz w:val="28"/>
        <w:szCs w:val="28"/>
        <w:u w:val="none"/>
      </w:rPr>
    </w:lvl>
    <w:lvl w:ilvl="2">
      <w:start w:val="1"/>
      <w:numFmt w:val="decimal"/>
      <w:pStyle w:val="3RARMP"/>
      <w:lvlText w:val="%2.%3"/>
      <w:lvlJc w:val="left"/>
      <w:pPr>
        <w:tabs>
          <w:tab w:val="num" w:pos="426"/>
        </w:tabs>
        <w:ind w:left="142" w:firstLine="0"/>
      </w:pPr>
      <w:rPr>
        <w:rFonts w:ascii="Arial" w:hAnsi="Arial" w:cs="Arial" w:hint="default"/>
        <w:b/>
        <w:bCs/>
        <w:i w:val="0"/>
        <w:iCs w:val="0"/>
        <w:sz w:val="24"/>
        <w:szCs w:val="24"/>
        <w:u w:val="none"/>
      </w:rPr>
    </w:lvl>
    <w:lvl w:ilvl="3">
      <w:start w:val="1"/>
      <w:numFmt w:val="decimal"/>
      <w:pStyle w:val="4RARMP"/>
      <w:lvlText w:val="%2.%3.%4"/>
      <w:lvlJc w:val="left"/>
      <w:pPr>
        <w:tabs>
          <w:tab w:val="num" w:pos="284"/>
        </w:tabs>
        <w:ind w:left="0" w:firstLine="0"/>
      </w:pPr>
      <w:rPr>
        <w:rFonts w:ascii="Arial" w:hAnsi="Arial" w:cs="Arial" w:hint="default"/>
        <w:b/>
        <w:bCs/>
        <w:i/>
        <w:iCs/>
        <w:color w:val="auto"/>
        <w:sz w:val="22"/>
        <w:szCs w:val="22"/>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373931F3"/>
    <w:multiLevelType w:val="hybridMultilevel"/>
    <w:tmpl w:val="EC18F38C"/>
    <w:lvl w:ilvl="0" w:tplc="0C090017">
      <w:start w:val="1"/>
      <w:numFmt w:val="lowerLetter"/>
      <w:lvlText w:val="%1)"/>
      <w:lvlJc w:val="left"/>
      <w:pPr>
        <w:ind w:left="2212" w:hanging="368"/>
      </w:pPr>
      <w:rPr>
        <w:rFonts w:hint="default"/>
        <w:b w:val="0"/>
        <w:i w:val="0"/>
        <w:color w:val="auto"/>
        <w:sz w:val="24"/>
        <w:szCs w:val="24"/>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397324E1"/>
    <w:multiLevelType w:val="multilevel"/>
    <w:tmpl w:val="22A2FE92"/>
    <w:styleLink w:val="List48"/>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9">
    <w:nsid w:val="3A30062E"/>
    <w:multiLevelType w:val="multilevel"/>
    <w:tmpl w:val="2C02D20A"/>
    <w:lvl w:ilvl="0">
      <w:start w:val="1"/>
      <w:numFmt w:val="decimal"/>
      <w:pStyle w:val="Events"/>
      <w:lvlText w:val="Risk Scenario %1."/>
      <w:lvlJc w:val="left"/>
      <w:pPr>
        <w:tabs>
          <w:tab w:val="num" w:pos="2864"/>
        </w:tabs>
        <w:ind w:left="3657" w:hanging="1814"/>
      </w:pPr>
      <w:rPr>
        <w:rFonts w:ascii="Arial Bold" w:hAnsi="Arial Bold" w:hint="default"/>
        <w:b/>
        <w:bCs/>
        <w:i/>
        <w:iCs w:val="0"/>
        <w:color w:val="000000"/>
        <w:sz w:val="22"/>
        <w:szCs w:val="22"/>
        <w:u w:val="none"/>
      </w:rPr>
    </w:lvl>
    <w:lvl w:ilvl="1">
      <w:start w:val="1"/>
      <w:numFmt w:val="decimal"/>
      <w:lvlText w:val="Section %2"/>
      <w:lvlJc w:val="left"/>
      <w:pPr>
        <w:tabs>
          <w:tab w:val="num" w:pos="284"/>
        </w:tabs>
        <w:ind w:left="0" w:firstLine="0"/>
      </w:pPr>
      <w:rPr>
        <w:rFonts w:ascii="Arial" w:hAnsi="Arial" w:cs="Arial" w:hint="default"/>
        <w:b/>
        <w:bCs/>
        <w:i/>
        <w:iCs/>
        <w:sz w:val="28"/>
        <w:szCs w:val="28"/>
        <w:u w:val="none"/>
      </w:rPr>
    </w:lvl>
    <w:lvl w:ilvl="2">
      <w:start w:val="1"/>
      <w:numFmt w:val="decimal"/>
      <w:lvlText w:val="%2.%3"/>
      <w:lvlJc w:val="left"/>
      <w:pPr>
        <w:tabs>
          <w:tab w:val="num" w:pos="284"/>
        </w:tabs>
        <w:ind w:left="0"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3AE05BA3"/>
    <w:multiLevelType w:val="hybridMultilevel"/>
    <w:tmpl w:val="65B06DB6"/>
    <w:lvl w:ilvl="0" w:tplc="A8A6687A">
      <w:start w:val="1"/>
      <w:numFmt w:val="lowerRoman"/>
      <w:lvlText w:val="%1."/>
      <w:lvlJc w:val="righ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B8D5B66"/>
    <w:multiLevelType w:val="hybridMultilevel"/>
    <w:tmpl w:val="368022C6"/>
    <w:lvl w:ilvl="0" w:tplc="AA982D88">
      <w:numFmt w:val="bullet"/>
      <w:lvlText w:val="-"/>
      <w:lvlJc w:val="left"/>
      <w:pPr>
        <w:ind w:left="1134" w:hanging="360"/>
      </w:pPr>
      <w:rPr>
        <w:rFonts w:ascii="Times New Roman" w:eastAsia="Times New Roman" w:hAnsi="Times New Roman" w:cs="Times New Roman"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42">
    <w:nsid w:val="3BE034DB"/>
    <w:multiLevelType w:val="hybridMultilevel"/>
    <w:tmpl w:val="51685712"/>
    <w:lvl w:ilvl="0" w:tplc="06928E44">
      <w:start w:val="1"/>
      <w:numFmt w:val="lowerRoman"/>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3F8352D5"/>
    <w:multiLevelType w:val="hybridMultilevel"/>
    <w:tmpl w:val="01A0B4EA"/>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44">
    <w:nsid w:val="414A6F0C"/>
    <w:multiLevelType w:val="hybridMultilevel"/>
    <w:tmpl w:val="EC5880AE"/>
    <w:lvl w:ilvl="0" w:tplc="4BEC28E6">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5">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2126BFE"/>
    <w:multiLevelType w:val="hybridMultilevel"/>
    <w:tmpl w:val="828813C0"/>
    <w:lvl w:ilvl="0" w:tplc="015A3346">
      <w:start w:val="1"/>
      <w:numFmt w:val="upperLetter"/>
      <w:lvlText w:val="Appendix %1"/>
      <w:lvlJc w:val="left"/>
      <w:pPr>
        <w:ind w:left="362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nsid w:val="441C167B"/>
    <w:multiLevelType w:val="multilevel"/>
    <w:tmpl w:val="4B020768"/>
    <w:styleLink w:val="List52"/>
    <w:lvl w:ilvl="0">
      <w:start w:val="1"/>
      <w:numFmt w:val="lowerRoman"/>
      <w:lvlText w:val="%1."/>
      <w:lvlJc w:val="left"/>
      <w:pPr>
        <w:tabs>
          <w:tab w:val="num" w:pos="875"/>
        </w:tabs>
        <w:ind w:left="875" w:hanging="275"/>
      </w:pPr>
      <w:rPr>
        <w:rFonts w:ascii="Arial Narrow" w:eastAsia="Arial Narrow" w:hAnsi="Arial Narrow" w:cs="Arial Narrow"/>
        <w:caps w:val="0"/>
        <w:smallCaps w:val="0"/>
        <w:strike w:val="0"/>
        <w:dstrike w:val="0"/>
        <w:outline w:val="0"/>
        <w:color w:val="000000"/>
        <w:spacing w:val="0"/>
        <w:kern w:val="0"/>
        <w:position w:val="0"/>
        <w:sz w:val="20"/>
        <w:szCs w:val="20"/>
        <w:u w:val="none" w:color="000000"/>
        <w:vertAlign w:val="baseline"/>
        <w:lang w:val="en-US"/>
      </w:rPr>
    </w:lvl>
    <w:lvl w:ilvl="1">
      <w:start w:val="1"/>
      <w:numFmt w:val="bullet"/>
      <w:lvlText w:val="•"/>
      <w:lvlJc w:val="left"/>
      <w:pPr>
        <w:tabs>
          <w:tab w:val="num" w:pos="1380"/>
        </w:tabs>
        <w:ind w:left="1380" w:hanging="300"/>
      </w:pPr>
      <w:rPr>
        <w:rFonts w:ascii="Arial Narrow" w:eastAsia="Arial Narrow" w:hAnsi="Arial Narrow" w:cs="Arial Narrow"/>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Narrow" w:eastAsia="Arial Narrow" w:hAnsi="Arial Narrow" w:cs="Arial Narrow"/>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Narrow" w:eastAsia="Arial Narrow" w:hAnsi="Arial Narrow" w:cs="Arial Narrow"/>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Narrow" w:eastAsia="Arial Narrow" w:hAnsi="Arial Narrow" w:cs="Arial Narrow"/>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Narrow" w:eastAsia="Arial Narrow" w:hAnsi="Arial Narrow" w:cs="Arial Narrow"/>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Narrow" w:eastAsia="Arial Narrow" w:hAnsi="Arial Narrow" w:cs="Arial Narrow"/>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Narrow" w:eastAsia="Arial Narrow" w:hAnsi="Arial Narrow" w:cs="Arial Narrow"/>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Narrow" w:eastAsia="Arial Narrow" w:hAnsi="Arial Narrow" w:cs="Arial Narrow"/>
        <w:caps w:val="0"/>
        <w:smallCaps w:val="0"/>
        <w:strike w:val="0"/>
        <w:dstrike w:val="0"/>
        <w:outline w:val="0"/>
        <w:color w:val="000000"/>
        <w:spacing w:val="0"/>
        <w:kern w:val="0"/>
        <w:position w:val="0"/>
        <w:sz w:val="20"/>
        <w:szCs w:val="20"/>
        <w:u w:val="none" w:color="000000"/>
        <w:vertAlign w:val="baseline"/>
        <w:lang w:val="en-US"/>
      </w:rPr>
    </w:lvl>
  </w:abstractNum>
  <w:abstractNum w:abstractNumId="49">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50">
    <w:nsid w:val="47250EC8"/>
    <w:multiLevelType w:val="hybridMultilevel"/>
    <w:tmpl w:val="A5843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B2E6231"/>
    <w:multiLevelType w:val="multilevel"/>
    <w:tmpl w:val="6B843C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4D7706C5"/>
    <w:multiLevelType w:val="hybridMultilevel"/>
    <w:tmpl w:val="B5EC9966"/>
    <w:lvl w:ilvl="0" w:tplc="9EE8978E">
      <w:start w:val="1"/>
      <w:numFmt w:val="lowerRoman"/>
      <w:lvlText w:val="%1."/>
      <w:lvlJc w:val="righ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4E4906F3"/>
    <w:multiLevelType w:val="multilevel"/>
    <w:tmpl w:val="7200FD52"/>
    <w:lvl w:ilvl="0">
      <w:start w:val="1"/>
      <w:numFmt w:val="decimal"/>
      <w:lvlText w:val="%1."/>
      <w:lvlJc w:val="left"/>
      <w:pPr>
        <w:ind w:left="0" w:firstLine="0"/>
      </w:pPr>
      <w:rPr>
        <w:rFonts w:hint="default"/>
        <w:color w:val="000000"/>
        <w:position w:val="0"/>
        <w:u w:color="000000"/>
      </w:rPr>
    </w:lvl>
    <w:lvl w:ilvl="1">
      <w:start w:val="1"/>
      <w:numFmt w:val="lowerLetter"/>
      <w:lvlText w:val="%2."/>
      <w:lvlJc w:val="left"/>
      <w:pPr>
        <w:ind w:left="0" w:firstLine="0"/>
      </w:pPr>
      <w:rPr>
        <w:rFonts w:hint="default"/>
        <w:color w:val="000000"/>
        <w:position w:val="0"/>
        <w:u w:color="000000"/>
      </w:rPr>
    </w:lvl>
    <w:lvl w:ilvl="2">
      <w:start w:val="1"/>
      <w:numFmt w:val="lowerRoman"/>
      <w:lvlText w:val="%3."/>
      <w:lvlJc w:val="left"/>
      <w:pPr>
        <w:ind w:left="0" w:firstLine="0"/>
      </w:pPr>
      <w:rPr>
        <w:rFonts w:hint="default"/>
        <w:color w:val="000000"/>
        <w:position w:val="0"/>
        <w:u w:color="000000"/>
      </w:rPr>
    </w:lvl>
    <w:lvl w:ilvl="3">
      <w:start w:val="1"/>
      <w:numFmt w:val="decimal"/>
      <w:lvlText w:val="%4."/>
      <w:lvlJc w:val="left"/>
      <w:pPr>
        <w:ind w:left="0" w:firstLine="0"/>
      </w:pPr>
      <w:rPr>
        <w:rFonts w:hint="default"/>
        <w:color w:val="000000"/>
        <w:position w:val="0"/>
        <w:u w:color="000000"/>
      </w:rPr>
    </w:lvl>
    <w:lvl w:ilvl="4">
      <w:start w:val="1"/>
      <w:numFmt w:val="lowerLetter"/>
      <w:lvlText w:val="%5."/>
      <w:lvlJc w:val="left"/>
      <w:pPr>
        <w:ind w:left="0" w:firstLine="0"/>
      </w:pPr>
      <w:rPr>
        <w:rFonts w:hint="default"/>
        <w:color w:val="000000"/>
        <w:position w:val="0"/>
        <w:u w:color="000000"/>
      </w:rPr>
    </w:lvl>
    <w:lvl w:ilvl="5">
      <w:start w:val="1"/>
      <w:numFmt w:val="lowerRoman"/>
      <w:lvlText w:val="%6."/>
      <w:lvlJc w:val="left"/>
      <w:pPr>
        <w:ind w:left="0" w:firstLine="0"/>
      </w:pPr>
      <w:rPr>
        <w:rFonts w:hint="default"/>
        <w:color w:val="000000"/>
        <w:position w:val="0"/>
        <w:u w:color="000000"/>
      </w:rPr>
    </w:lvl>
    <w:lvl w:ilvl="6">
      <w:start w:val="1"/>
      <w:numFmt w:val="decimal"/>
      <w:lvlText w:val="%7."/>
      <w:lvlJc w:val="left"/>
      <w:pPr>
        <w:ind w:left="0" w:firstLine="0"/>
      </w:pPr>
      <w:rPr>
        <w:rFonts w:hint="default"/>
        <w:color w:val="000000"/>
        <w:position w:val="0"/>
        <w:u w:color="000000"/>
      </w:rPr>
    </w:lvl>
    <w:lvl w:ilvl="7">
      <w:start w:val="1"/>
      <w:numFmt w:val="lowerLetter"/>
      <w:lvlText w:val="%8."/>
      <w:lvlJc w:val="left"/>
      <w:pPr>
        <w:ind w:left="0" w:firstLine="0"/>
      </w:pPr>
      <w:rPr>
        <w:rFonts w:hint="default"/>
        <w:color w:val="000000"/>
        <w:position w:val="0"/>
        <w:u w:color="000000"/>
      </w:rPr>
    </w:lvl>
    <w:lvl w:ilvl="8">
      <w:start w:val="1"/>
      <w:numFmt w:val="lowerRoman"/>
      <w:lvlText w:val="%9."/>
      <w:lvlJc w:val="left"/>
      <w:pPr>
        <w:ind w:left="0" w:firstLine="0"/>
      </w:pPr>
      <w:rPr>
        <w:rFonts w:hint="default"/>
        <w:color w:val="000000"/>
        <w:position w:val="0"/>
        <w:u w:color="000000"/>
      </w:rPr>
    </w:lvl>
  </w:abstractNum>
  <w:abstractNum w:abstractNumId="54">
    <w:nsid w:val="4F081992"/>
    <w:multiLevelType w:val="hybridMultilevel"/>
    <w:tmpl w:val="59080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2210938"/>
    <w:multiLevelType w:val="hybridMultilevel"/>
    <w:tmpl w:val="3F9E1FD0"/>
    <w:lvl w:ilvl="0" w:tplc="22709784">
      <w:start w:val="1"/>
      <w:numFmt w:val="lowerRoman"/>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52C3383B"/>
    <w:multiLevelType w:val="hybridMultilevel"/>
    <w:tmpl w:val="FC061DE4"/>
    <w:lvl w:ilvl="0" w:tplc="0C090001">
      <w:start w:val="1"/>
      <w:numFmt w:val="bullet"/>
      <w:lvlText w:val=""/>
      <w:lvlJc w:val="left"/>
      <w:pPr>
        <w:ind w:left="1259" w:hanging="360"/>
      </w:pPr>
      <w:rPr>
        <w:rFonts w:ascii="Symbol" w:hAnsi="Symbol" w:hint="default"/>
      </w:rPr>
    </w:lvl>
    <w:lvl w:ilvl="1" w:tplc="0C090003" w:tentative="1">
      <w:start w:val="1"/>
      <w:numFmt w:val="bullet"/>
      <w:lvlText w:val="o"/>
      <w:lvlJc w:val="left"/>
      <w:pPr>
        <w:ind w:left="1979" w:hanging="360"/>
      </w:pPr>
      <w:rPr>
        <w:rFonts w:ascii="Courier New" w:hAnsi="Courier New" w:cs="Courier New" w:hint="default"/>
      </w:rPr>
    </w:lvl>
    <w:lvl w:ilvl="2" w:tplc="0C090005" w:tentative="1">
      <w:start w:val="1"/>
      <w:numFmt w:val="bullet"/>
      <w:lvlText w:val=""/>
      <w:lvlJc w:val="left"/>
      <w:pPr>
        <w:ind w:left="2699" w:hanging="360"/>
      </w:pPr>
      <w:rPr>
        <w:rFonts w:ascii="Wingdings" w:hAnsi="Wingdings" w:hint="default"/>
      </w:rPr>
    </w:lvl>
    <w:lvl w:ilvl="3" w:tplc="0C090001" w:tentative="1">
      <w:start w:val="1"/>
      <w:numFmt w:val="bullet"/>
      <w:lvlText w:val=""/>
      <w:lvlJc w:val="left"/>
      <w:pPr>
        <w:ind w:left="3419" w:hanging="360"/>
      </w:pPr>
      <w:rPr>
        <w:rFonts w:ascii="Symbol" w:hAnsi="Symbol" w:hint="default"/>
      </w:rPr>
    </w:lvl>
    <w:lvl w:ilvl="4" w:tplc="0C090003" w:tentative="1">
      <w:start w:val="1"/>
      <w:numFmt w:val="bullet"/>
      <w:lvlText w:val="o"/>
      <w:lvlJc w:val="left"/>
      <w:pPr>
        <w:ind w:left="4139" w:hanging="360"/>
      </w:pPr>
      <w:rPr>
        <w:rFonts w:ascii="Courier New" w:hAnsi="Courier New" w:cs="Courier New" w:hint="default"/>
      </w:rPr>
    </w:lvl>
    <w:lvl w:ilvl="5" w:tplc="0C090005" w:tentative="1">
      <w:start w:val="1"/>
      <w:numFmt w:val="bullet"/>
      <w:lvlText w:val=""/>
      <w:lvlJc w:val="left"/>
      <w:pPr>
        <w:ind w:left="4859" w:hanging="360"/>
      </w:pPr>
      <w:rPr>
        <w:rFonts w:ascii="Wingdings" w:hAnsi="Wingdings" w:hint="default"/>
      </w:rPr>
    </w:lvl>
    <w:lvl w:ilvl="6" w:tplc="0C090001" w:tentative="1">
      <w:start w:val="1"/>
      <w:numFmt w:val="bullet"/>
      <w:lvlText w:val=""/>
      <w:lvlJc w:val="left"/>
      <w:pPr>
        <w:ind w:left="5579" w:hanging="360"/>
      </w:pPr>
      <w:rPr>
        <w:rFonts w:ascii="Symbol" w:hAnsi="Symbol" w:hint="default"/>
      </w:rPr>
    </w:lvl>
    <w:lvl w:ilvl="7" w:tplc="0C090003" w:tentative="1">
      <w:start w:val="1"/>
      <w:numFmt w:val="bullet"/>
      <w:lvlText w:val="o"/>
      <w:lvlJc w:val="left"/>
      <w:pPr>
        <w:ind w:left="6299" w:hanging="360"/>
      </w:pPr>
      <w:rPr>
        <w:rFonts w:ascii="Courier New" w:hAnsi="Courier New" w:cs="Courier New" w:hint="default"/>
      </w:rPr>
    </w:lvl>
    <w:lvl w:ilvl="8" w:tplc="0C090005" w:tentative="1">
      <w:start w:val="1"/>
      <w:numFmt w:val="bullet"/>
      <w:lvlText w:val=""/>
      <w:lvlJc w:val="left"/>
      <w:pPr>
        <w:ind w:left="7019" w:hanging="360"/>
      </w:pPr>
      <w:rPr>
        <w:rFonts w:ascii="Wingdings" w:hAnsi="Wingdings" w:hint="default"/>
      </w:rPr>
    </w:lvl>
  </w:abstractNum>
  <w:abstractNum w:abstractNumId="57">
    <w:nsid w:val="531C124F"/>
    <w:multiLevelType w:val="multilevel"/>
    <w:tmpl w:val="25C0ACA2"/>
    <w:styleLink w:val="List64"/>
    <w:lvl w:ilvl="0">
      <w:numFmt w:val="bullet"/>
      <w:lvlText w:val="o"/>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
    <w:nsid w:val="553932FA"/>
    <w:multiLevelType w:val="hybridMultilevel"/>
    <w:tmpl w:val="906E605E"/>
    <w:lvl w:ilvl="0" w:tplc="0BBA517C">
      <w:start w:val="1"/>
      <w:numFmt w:val="lowerRoman"/>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6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
    <w:nsid w:val="598335D5"/>
    <w:multiLevelType w:val="hybridMultilevel"/>
    <w:tmpl w:val="8304AA7C"/>
    <w:lvl w:ilvl="0" w:tplc="D668DFA6">
      <w:start w:val="4"/>
      <w:numFmt w:val="bullet"/>
      <w:lvlText w:val="-"/>
      <w:lvlJc w:val="left"/>
      <w:pPr>
        <w:ind w:left="472" w:hanging="360"/>
      </w:pPr>
      <w:rPr>
        <w:rFonts w:ascii="Arial Narrow" w:eastAsia="Times New Roman" w:hAnsi="Arial Narrow" w:cs="Times New Roman" w:hint="default"/>
        <w:sz w:val="20"/>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62">
    <w:nsid w:val="59DB7CB5"/>
    <w:multiLevelType w:val="hybridMultilevel"/>
    <w:tmpl w:val="F3A46BC2"/>
    <w:lvl w:ilvl="0" w:tplc="592AF378">
      <w:start w:val="1"/>
      <w:numFmt w:val="lowerRoman"/>
      <w:lvlText w:val="%1."/>
      <w:lvlJc w:val="left"/>
      <w:pPr>
        <w:tabs>
          <w:tab w:val="num" w:pos="357"/>
        </w:tabs>
        <w:ind w:left="210" w:hanging="210"/>
      </w:pPr>
      <w:rPr>
        <w:rFonts w:hint="default"/>
      </w:rPr>
    </w:lvl>
    <w:lvl w:ilvl="1" w:tplc="C696E140">
      <w:start w:val="1"/>
      <w:numFmt w:val="bullet"/>
      <w:lvlText w:val=""/>
      <w:lvlJc w:val="left"/>
      <w:pPr>
        <w:tabs>
          <w:tab w:val="num" w:pos="1440"/>
        </w:tabs>
        <w:ind w:left="1440" w:hanging="360"/>
      </w:pPr>
      <w:rPr>
        <w:rFonts w:ascii="Symbol" w:hAnsi="Symbol" w:hint="default"/>
        <w:color w:val="auto"/>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3">
    <w:nsid w:val="5D571B8A"/>
    <w:multiLevelType w:val="multilevel"/>
    <w:tmpl w:val="5616145A"/>
    <w:styleLink w:val="List25"/>
    <w:lvl w:ilvl="0">
      <w:start w:val="1"/>
      <w:numFmt w:val="decimal"/>
      <w:lvlText w:val="%1."/>
      <w:lvlJc w:val="left"/>
      <w:pPr>
        <w:tabs>
          <w:tab w:val="num" w:pos="567"/>
        </w:tabs>
        <w:ind w:left="567" w:hanging="567"/>
      </w:pPr>
      <w:rPr>
        <w:color w:val="000000"/>
        <w:position w:val="0"/>
        <w:shd w:val="clear" w:color="auto" w:fill="FEFFFF"/>
      </w:rPr>
    </w:lvl>
    <w:lvl w:ilvl="1">
      <w:start w:val="1"/>
      <w:numFmt w:val="lowerLetter"/>
      <w:lvlText w:val="%2."/>
      <w:lvlJc w:val="left"/>
      <w:pPr>
        <w:tabs>
          <w:tab w:val="num" w:pos="1080"/>
        </w:tabs>
        <w:ind w:left="1080" w:hanging="360"/>
      </w:pPr>
      <w:rPr>
        <w:color w:val="000000"/>
        <w:position w:val="0"/>
        <w:shd w:val="clear" w:color="auto" w:fill="FEFFFF"/>
      </w:rPr>
    </w:lvl>
    <w:lvl w:ilvl="2">
      <w:start w:val="1"/>
      <w:numFmt w:val="lowerRoman"/>
      <w:lvlText w:val="%3."/>
      <w:lvlJc w:val="left"/>
      <w:pPr>
        <w:tabs>
          <w:tab w:val="num" w:pos="1800"/>
        </w:tabs>
        <w:ind w:left="1800" w:hanging="285"/>
      </w:pPr>
      <w:rPr>
        <w:color w:val="000000"/>
        <w:position w:val="0"/>
        <w:shd w:val="clear" w:color="auto" w:fill="FEFFFF"/>
      </w:rPr>
    </w:lvl>
    <w:lvl w:ilvl="3">
      <w:start w:val="1"/>
      <w:numFmt w:val="decimal"/>
      <w:lvlText w:val="%4."/>
      <w:lvlJc w:val="left"/>
      <w:pPr>
        <w:tabs>
          <w:tab w:val="num" w:pos="2520"/>
        </w:tabs>
        <w:ind w:left="2520" w:hanging="360"/>
      </w:pPr>
      <w:rPr>
        <w:color w:val="000000"/>
        <w:position w:val="0"/>
        <w:shd w:val="clear" w:color="auto" w:fill="FEFFFF"/>
      </w:rPr>
    </w:lvl>
    <w:lvl w:ilvl="4">
      <w:start w:val="1"/>
      <w:numFmt w:val="lowerLetter"/>
      <w:lvlText w:val="%5."/>
      <w:lvlJc w:val="left"/>
      <w:pPr>
        <w:tabs>
          <w:tab w:val="num" w:pos="3240"/>
        </w:tabs>
        <w:ind w:left="3240" w:hanging="360"/>
      </w:pPr>
      <w:rPr>
        <w:color w:val="000000"/>
        <w:position w:val="0"/>
        <w:shd w:val="clear" w:color="auto" w:fill="FEFFFF"/>
      </w:rPr>
    </w:lvl>
    <w:lvl w:ilvl="5">
      <w:start w:val="1"/>
      <w:numFmt w:val="lowerRoman"/>
      <w:lvlText w:val="%6."/>
      <w:lvlJc w:val="left"/>
      <w:pPr>
        <w:tabs>
          <w:tab w:val="num" w:pos="3960"/>
        </w:tabs>
        <w:ind w:left="3960" w:hanging="285"/>
      </w:pPr>
      <w:rPr>
        <w:color w:val="000000"/>
        <w:position w:val="0"/>
        <w:shd w:val="clear" w:color="auto" w:fill="FEFFFF"/>
      </w:rPr>
    </w:lvl>
    <w:lvl w:ilvl="6">
      <w:start w:val="1"/>
      <w:numFmt w:val="decimal"/>
      <w:lvlText w:val="%7."/>
      <w:lvlJc w:val="left"/>
      <w:pPr>
        <w:tabs>
          <w:tab w:val="num" w:pos="4680"/>
        </w:tabs>
        <w:ind w:left="4680" w:hanging="360"/>
      </w:pPr>
      <w:rPr>
        <w:color w:val="000000"/>
        <w:position w:val="0"/>
        <w:shd w:val="clear" w:color="auto" w:fill="FEFFFF"/>
      </w:rPr>
    </w:lvl>
    <w:lvl w:ilvl="7">
      <w:start w:val="1"/>
      <w:numFmt w:val="lowerLetter"/>
      <w:lvlText w:val="%8."/>
      <w:lvlJc w:val="left"/>
      <w:pPr>
        <w:tabs>
          <w:tab w:val="num" w:pos="5400"/>
        </w:tabs>
        <w:ind w:left="5400" w:hanging="360"/>
      </w:pPr>
      <w:rPr>
        <w:color w:val="000000"/>
        <w:position w:val="0"/>
        <w:shd w:val="clear" w:color="auto" w:fill="FEFFFF"/>
      </w:rPr>
    </w:lvl>
    <w:lvl w:ilvl="8">
      <w:start w:val="1"/>
      <w:numFmt w:val="lowerRoman"/>
      <w:lvlText w:val="%9."/>
      <w:lvlJc w:val="left"/>
      <w:pPr>
        <w:tabs>
          <w:tab w:val="num" w:pos="6120"/>
        </w:tabs>
        <w:ind w:left="6120" w:hanging="285"/>
      </w:pPr>
      <w:rPr>
        <w:color w:val="000000"/>
        <w:position w:val="0"/>
        <w:shd w:val="clear" w:color="auto" w:fill="FEFFFF"/>
      </w:rPr>
    </w:lvl>
  </w:abstractNum>
  <w:abstractNum w:abstractNumId="64">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66">
    <w:nsid w:val="6417111F"/>
    <w:multiLevelType w:val="hybridMultilevel"/>
    <w:tmpl w:val="8E561542"/>
    <w:lvl w:ilvl="0" w:tplc="A3D815DA">
      <w:start w:val="1"/>
      <w:numFmt w:val="lowerRoman"/>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651E7828"/>
    <w:multiLevelType w:val="multilevel"/>
    <w:tmpl w:val="57328B5C"/>
    <w:lvl w:ilvl="0">
      <w:start w:val="1"/>
      <w:numFmt w:val="lowerLetter"/>
      <w:lvlText w:val="%1)"/>
      <w:lvlJc w:val="left"/>
      <w:pPr>
        <w:ind w:left="0" w:firstLine="0"/>
      </w:pPr>
      <w:rPr>
        <w:rFonts w:hint="default"/>
        <w:color w:val="000000"/>
        <w:position w:val="0"/>
        <w:u w:color="000000"/>
      </w:rPr>
    </w:lvl>
    <w:lvl w:ilvl="1">
      <w:start w:val="1"/>
      <w:numFmt w:val="lowerLetter"/>
      <w:lvlText w:val="%2."/>
      <w:lvlJc w:val="left"/>
      <w:pPr>
        <w:ind w:left="0" w:firstLine="0"/>
      </w:pPr>
      <w:rPr>
        <w:rFonts w:hint="default"/>
        <w:color w:val="000000"/>
        <w:position w:val="0"/>
        <w:u w:color="000000"/>
      </w:rPr>
    </w:lvl>
    <w:lvl w:ilvl="2">
      <w:start w:val="1"/>
      <w:numFmt w:val="lowerRoman"/>
      <w:lvlText w:val="%3."/>
      <w:lvlJc w:val="left"/>
      <w:pPr>
        <w:ind w:left="0" w:firstLine="0"/>
      </w:pPr>
      <w:rPr>
        <w:rFonts w:hint="default"/>
        <w:color w:val="000000"/>
        <w:position w:val="0"/>
        <w:u w:color="000000"/>
      </w:rPr>
    </w:lvl>
    <w:lvl w:ilvl="3">
      <w:start w:val="1"/>
      <w:numFmt w:val="decimal"/>
      <w:lvlText w:val="%4."/>
      <w:lvlJc w:val="left"/>
      <w:pPr>
        <w:ind w:left="0" w:firstLine="0"/>
      </w:pPr>
      <w:rPr>
        <w:rFonts w:hint="default"/>
        <w:color w:val="000000"/>
        <w:position w:val="0"/>
        <w:u w:color="000000"/>
      </w:rPr>
    </w:lvl>
    <w:lvl w:ilvl="4">
      <w:start w:val="1"/>
      <w:numFmt w:val="lowerLetter"/>
      <w:lvlText w:val="%5."/>
      <w:lvlJc w:val="left"/>
      <w:pPr>
        <w:ind w:left="0" w:firstLine="0"/>
      </w:pPr>
      <w:rPr>
        <w:rFonts w:hint="default"/>
        <w:color w:val="000000"/>
        <w:position w:val="0"/>
        <w:u w:color="000000"/>
      </w:rPr>
    </w:lvl>
    <w:lvl w:ilvl="5">
      <w:start w:val="1"/>
      <w:numFmt w:val="lowerRoman"/>
      <w:lvlText w:val="%6."/>
      <w:lvlJc w:val="left"/>
      <w:pPr>
        <w:ind w:left="0" w:firstLine="0"/>
      </w:pPr>
      <w:rPr>
        <w:rFonts w:hint="default"/>
        <w:color w:val="000000"/>
        <w:position w:val="0"/>
        <w:u w:color="000000"/>
      </w:rPr>
    </w:lvl>
    <w:lvl w:ilvl="6">
      <w:start w:val="1"/>
      <w:numFmt w:val="decimal"/>
      <w:lvlText w:val="%7."/>
      <w:lvlJc w:val="left"/>
      <w:pPr>
        <w:ind w:left="0" w:firstLine="0"/>
      </w:pPr>
      <w:rPr>
        <w:rFonts w:hint="default"/>
        <w:color w:val="000000"/>
        <w:position w:val="0"/>
        <w:u w:color="000000"/>
      </w:rPr>
    </w:lvl>
    <w:lvl w:ilvl="7">
      <w:start w:val="1"/>
      <w:numFmt w:val="lowerLetter"/>
      <w:lvlText w:val="%8."/>
      <w:lvlJc w:val="left"/>
      <w:pPr>
        <w:ind w:left="0" w:firstLine="0"/>
      </w:pPr>
      <w:rPr>
        <w:rFonts w:hint="default"/>
        <w:color w:val="000000"/>
        <w:position w:val="0"/>
        <w:u w:color="000000"/>
      </w:rPr>
    </w:lvl>
    <w:lvl w:ilvl="8">
      <w:start w:val="1"/>
      <w:numFmt w:val="lowerRoman"/>
      <w:lvlText w:val="%9."/>
      <w:lvlJc w:val="left"/>
      <w:pPr>
        <w:ind w:left="0" w:firstLine="0"/>
      </w:pPr>
      <w:rPr>
        <w:rFonts w:hint="default"/>
        <w:color w:val="000000"/>
        <w:position w:val="0"/>
        <w:u w:color="000000"/>
      </w:rPr>
    </w:lvl>
  </w:abstractNum>
  <w:abstractNum w:abstractNumId="68">
    <w:nsid w:val="68780AA8"/>
    <w:multiLevelType w:val="multilevel"/>
    <w:tmpl w:val="E61C599C"/>
    <w:styleLink w:val="List69"/>
    <w:lvl w:ilvl="0">
      <w:numFmt w:val="bullet"/>
      <w:lvlText w:val="•"/>
      <w:lvlJc w:val="left"/>
      <w:rPr>
        <w:color w:val="000000"/>
        <w:position w:val="0"/>
        <w:u w:color="000000"/>
        <w:lang w:val="en-US"/>
      </w:rPr>
    </w:lvl>
    <w:lvl w:ilvl="1">
      <w:start w:val="1"/>
      <w:numFmt w:val="lowerLetter"/>
      <w:lvlText w:val="%2."/>
      <w:lvlJc w:val="left"/>
      <w:rPr>
        <w:color w:val="000000"/>
        <w:position w:val="0"/>
        <w:u w:color="000000"/>
        <w:lang w:val="en-US"/>
      </w:rPr>
    </w:lvl>
    <w:lvl w:ilvl="2">
      <w:start w:val="1"/>
      <w:numFmt w:val="lowerRoman"/>
      <w:lvlText w:val="%3."/>
      <w:lvlJc w:val="left"/>
      <w:rPr>
        <w:color w:val="000000"/>
        <w:position w:val="0"/>
        <w:u w:color="000000"/>
        <w:lang w:val="en-US"/>
      </w:rPr>
    </w:lvl>
    <w:lvl w:ilvl="3">
      <w:start w:val="1"/>
      <w:numFmt w:val="decimal"/>
      <w:lvlText w:val="%4."/>
      <w:lvlJc w:val="left"/>
      <w:rPr>
        <w:color w:val="000000"/>
        <w:position w:val="0"/>
        <w:u w:color="000000"/>
        <w:lang w:val="en-US"/>
      </w:rPr>
    </w:lvl>
    <w:lvl w:ilvl="4">
      <w:start w:val="1"/>
      <w:numFmt w:val="lowerLetter"/>
      <w:lvlText w:val="%5."/>
      <w:lvlJc w:val="left"/>
      <w:rPr>
        <w:color w:val="000000"/>
        <w:position w:val="0"/>
        <w:u w:color="000000"/>
        <w:lang w:val="en-US"/>
      </w:rPr>
    </w:lvl>
    <w:lvl w:ilvl="5">
      <w:start w:val="1"/>
      <w:numFmt w:val="lowerRoman"/>
      <w:lvlText w:val="%6."/>
      <w:lvlJc w:val="left"/>
      <w:rPr>
        <w:color w:val="000000"/>
        <w:position w:val="0"/>
        <w:u w:color="000000"/>
        <w:lang w:val="en-US"/>
      </w:rPr>
    </w:lvl>
    <w:lvl w:ilvl="6">
      <w:start w:val="1"/>
      <w:numFmt w:val="decimal"/>
      <w:lvlText w:val="%7."/>
      <w:lvlJc w:val="left"/>
      <w:rPr>
        <w:color w:val="000000"/>
        <w:position w:val="0"/>
        <w:u w:color="000000"/>
        <w:lang w:val="en-US"/>
      </w:rPr>
    </w:lvl>
    <w:lvl w:ilvl="7">
      <w:start w:val="1"/>
      <w:numFmt w:val="lowerLetter"/>
      <w:lvlText w:val="%8."/>
      <w:lvlJc w:val="left"/>
      <w:rPr>
        <w:color w:val="000000"/>
        <w:position w:val="0"/>
        <w:u w:color="000000"/>
        <w:lang w:val="en-US"/>
      </w:rPr>
    </w:lvl>
    <w:lvl w:ilvl="8">
      <w:start w:val="1"/>
      <w:numFmt w:val="lowerRoman"/>
      <w:lvlText w:val="%9."/>
      <w:lvlJc w:val="left"/>
      <w:rPr>
        <w:color w:val="000000"/>
        <w:position w:val="0"/>
        <w:u w:color="000000"/>
        <w:lang w:val="en-US"/>
      </w:rPr>
    </w:lvl>
  </w:abstractNum>
  <w:abstractNum w:abstractNumId="69">
    <w:nsid w:val="695123C3"/>
    <w:multiLevelType w:val="hybridMultilevel"/>
    <w:tmpl w:val="3E9EB56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6AAB7364"/>
    <w:multiLevelType w:val="hybridMultilevel"/>
    <w:tmpl w:val="D278C760"/>
    <w:lvl w:ilvl="0" w:tplc="5D145A90">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nsid w:val="6C874507"/>
    <w:multiLevelType w:val="hybridMultilevel"/>
    <w:tmpl w:val="A48E7C86"/>
    <w:lvl w:ilvl="0" w:tplc="FFFFFFFF">
      <w:start w:val="1"/>
      <w:numFmt w:val="lowerLetter"/>
      <w:pStyle w:val="letteredRARMP"/>
      <w:lvlText w:val="(%1)"/>
      <w:lvlJc w:val="left"/>
      <w:pPr>
        <w:tabs>
          <w:tab w:val="num" w:pos="855"/>
        </w:tabs>
        <w:ind w:left="855" w:hanging="51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2">
    <w:nsid w:val="6CF95504"/>
    <w:multiLevelType w:val="multilevel"/>
    <w:tmpl w:val="79182E22"/>
    <w:lvl w:ilvl="0">
      <w:start w:val="1"/>
      <w:numFmt w:val="bullet"/>
      <w:lvlText w:val=""/>
      <w:lvlJc w:val="left"/>
      <w:pPr>
        <w:ind w:left="0" w:firstLine="0"/>
      </w:pPr>
      <w:rPr>
        <w:rFonts w:ascii="Symbol" w:hAnsi="Symbol" w:hint="default"/>
        <w:color w:val="000000"/>
        <w:position w:val="0"/>
        <w:u w:color="000000"/>
      </w:rPr>
    </w:lvl>
    <w:lvl w:ilvl="1">
      <w:start w:val="1"/>
      <w:numFmt w:val="lowerLetter"/>
      <w:lvlText w:val="%2."/>
      <w:lvlJc w:val="left"/>
      <w:pPr>
        <w:ind w:left="0" w:firstLine="0"/>
      </w:pPr>
      <w:rPr>
        <w:rFonts w:hint="default"/>
        <w:color w:val="000000"/>
        <w:position w:val="0"/>
        <w:u w:color="000000"/>
      </w:rPr>
    </w:lvl>
    <w:lvl w:ilvl="2">
      <w:start w:val="1"/>
      <w:numFmt w:val="lowerRoman"/>
      <w:lvlText w:val="%3."/>
      <w:lvlJc w:val="left"/>
      <w:pPr>
        <w:ind w:left="0" w:firstLine="0"/>
      </w:pPr>
      <w:rPr>
        <w:rFonts w:hint="default"/>
        <w:color w:val="000000"/>
        <w:position w:val="0"/>
        <w:u w:color="000000"/>
      </w:rPr>
    </w:lvl>
    <w:lvl w:ilvl="3">
      <w:start w:val="1"/>
      <w:numFmt w:val="decimal"/>
      <w:lvlText w:val="%4."/>
      <w:lvlJc w:val="left"/>
      <w:pPr>
        <w:ind w:left="0" w:firstLine="0"/>
      </w:pPr>
      <w:rPr>
        <w:rFonts w:hint="default"/>
        <w:color w:val="000000"/>
        <w:position w:val="0"/>
        <w:u w:color="000000"/>
      </w:rPr>
    </w:lvl>
    <w:lvl w:ilvl="4">
      <w:start w:val="1"/>
      <w:numFmt w:val="lowerLetter"/>
      <w:lvlText w:val="%5."/>
      <w:lvlJc w:val="left"/>
      <w:pPr>
        <w:ind w:left="0" w:firstLine="0"/>
      </w:pPr>
      <w:rPr>
        <w:rFonts w:hint="default"/>
        <w:color w:val="000000"/>
        <w:position w:val="0"/>
        <w:u w:color="000000"/>
      </w:rPr>
    </w:lvl>
    <w:lvl w:ilvl="5">
      <w:start w:val="1"/>
      <w:numFmt w:val="lowerRoman"/>
      <w:lvlText w:val="%6."/>
      <w:lvlJc w:val="left"/>
      <w:pPr>
        <w:ind w:left="0" w:firstLine="0"/>
      </w:pPr>
      <w:rPr>
        <w:rFonts w:hint="default"/>
        <w:color w:val="000000"/>
        <w:position w:val="0"/>
        <w:u w:color="000000"/>
      </w:rPr>
    </w:lvl>
    <w:lvl w:ilvl="6">
      <w:start w:val="1"/>
      <w:numFmt w:val="decimal"/>
      <w:lvlText w:val="%7."/>
      <w:lvlJc w:val="left"/>
      <w:pPr>
        <w:ind w:left="0" w:firstLine="0"/>
      </w:pPr>
      <w:rPr>
        <w:rFonts w:hint="default"/>
        <w:color w:val="000000"/>
        <w:position w:val="0"/>
        <w:u w:color="000000"/>
      </w:rPr>
    </w:lvl>
    <w:lvl w:ilvl="7">
      <w:start w:val="1"/>
      <w:numFmt w:val="lowerLetter"/>
      <w:lvlText w:val="%8."/>
      <w:lvlJc w:val="left"/>
      <w:pPr>
        <w:ind w:left="0" w:firstLine="0"/>
      </w:pPr>
      <w:rPr>
        <w:rFonts w:hint="default"/>
        <w:color w:val="000000"/>
        <w:position w:val="0"/>
        <w:u w:color="000000"/>
      </w:rPr>
    </w:lvl>
    <w:lvl w:ilvl="8">
      <w:start w:val="1"/>
      <w:numFmt w:val="lowerRoman"/>
      <w:lvlText w:val="%9."/>
      <w:lvlJc w:val="left"/>
      <w:pPr>
        <w:ind w:left="0" w:firstLine="0"/>
      </w:pPr>
      <w:rPr>
        <w:rFonts w:hint="default"/>
        <w:color w:val="000000"/>
        <w:position w:val="0"/>
        <w:u w:color="000000"/>
      </w:rPr>
    </w:lvl>
  </w:abstractNum>
  <w:abstractNum w:abstractNumId="73">
    <w:nsid w:val="71A17A1C"/>
    <w:multiLevelType w:val="hybridMultilevel"/>
    <w:tmpl w:val="0BC27106"/>
    <w:lvl w:ilvl="0" w:tplc="3F70F888">
      <w:start w:val="1"/>
      <w:numFmt w:val="lowerRoman"/>
      <w:pStyle w:val="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75103845"/>
    <w:multiLevelType w:val="hybridMultilevel"/>
    <w:tmpl w:val="AB1AA15A"/>
    <w:lvl w:ilvl="0" w:tplc="EA3C84A8">
      <w:start w:val="1"/>
      <w:numFmt w:val="lowerRoman"/>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77C92104"/>
    <w:multiLevelType w:val="multilevel"/>
    <w:tmpl w:val="8C2E4C4C"/>
    <w:lvl w:ilvl="0">
      <w:start w:val="1"/>
      <w:numFmt w:val="lowerLetter"/>
      <w:lvlText w:val="%1)"/>
      <w:lvlJc w:val="left"/>
      <w:pPr>
        <w:ind w:left="0" w:firstLine="0"/>
      </w:pPr>
      <w:rPr>
        <w:rFonts w:hint="default"/>
        <w:color w:val="000000"/>
        <w:position w:val="0"/>
        <w:u w:color="000000"/>
      </w:rPr>
    </w:lvl>
    <w:lvl w:ilvl="1">
      <w:start w:val="1"/>
      <w:numFmt w:val="lowerLetter"/>
      <w:lvlText w:val="%2."/>
      <w:lvlJc w:val="left"/>
      <w:pPr>
        <w:ind w:left="0" w:firstLine="0"/>
      </w:pPr>
      <w:rPr>
        <w:rFonts w:hint="default"/>
        <w:color w:val="000000"/>
        <w:position w:val="0"/>
        <w:u w:color="000000"/>
      </w:rPr>
    </w:lvl>
    <w:lvl w:ilvl="2">
      <w:start w:val="1"/>
      <w:numFmt w:val="lowerRoman"/>
      <w:lvlText w:val="%3."/>
      <w:lvlJc w:val="left"/>
      <w:pPr>
        <w:ind w:left="0" w:firstLine="0"/>
      </w:pPr>
      <w:rPr>
        <w:rFonts w:hint="default"/>
        <w:color w:val="000000"/>
        <w:position w:val="0"/>
        <w:u w:color="000000"/>
      </w:rPr>
    </w:lvl>
    <w:lvl w:ilvl="3">
      <w:start w:val="1"/>
      <w:numFmt w:val="decimal"/>
      <w:lvlText w:val="%4."/>
      <w:lvlJc w:val="left"/>
      <w:pPr>
        <w:ind w:left="0" w:firstLine="0"/>
      </w:pPr>
      <w:rPr>
        <w:rFonts w:hint="default"/>
        <w:color w:val="000000"/>
        <w:position w:val="0"/>
        <w:u w:color="000000"/>
      </w:rPr>
    </w:lvl>
    <w:lvl w:ilvl="4">
      <w:start w:val="1"/>
      <w:numFmt w:val="lowerLetter"/>
      <w:lvlText w:val="%5."/>
      <w:lvlJc w:val="left"/>
      <w:pPr>
        <w:ind w:left="0" w:firstLine="0"/>
      </w:pPr>
      <w:rPr>
        <w:rFonts w:hint="default"/>
        <w:color w:val="000000"/>
        <w:position w:val="0"/>
        <w:u w:color="000000"/>
      </w:rPr>
    </w:lvl>
    <w:lvl w:ilvl="5">
      <w:start w:val="1"/>
      <w:numFmt w:val="lowerRoman"/>
      <w:lvlText w:val="%6."/>
      <w:lvlJc w:val="left"/>
      <w:pPr>
        <w:ind w:left="0" w:firstLine="0"/>
      </w:pPr>
      <w:rPr>
        <w:rFonts w:hint="default"/>
        <w:color w:val="000000"/>
        <w:position w:val="0"/>
        <w:u w:color="000000"/>
      </w:rPr>
    </w:lvl>
    <w:lvl w:ilvl="6">
      <w:start w:val="1"/>
      <w:numFmt w:val="decimal"/>
      <w:lvlText w:val="%7."/>
      <w:lvlJc w:val="left"/>
      <w:pPr>
        <w:ind w:left="0" w:firstLine="0"/>
      </w:pPr>
      <w:rPr>
        <w:rFonts w:hint="default"/>
        <w:color w:val="000000"/>
        <w:position w:val="0"/>
        <w:u w:color="000000"/>
      </w:rPr>
    </w:lvl>
    <w:lvl w:ilvl="7">
      <w:start w:val="1"/>
      <w:numFmt w:val="lowerLetter"/>
      <w:lvlText w:val="%8."/>
      <w:lvlJc w:val="left"/>
      <w:pPr>
        <w:ind w:left="0" w:firstLine="0"/>
      </w:pPr>
      <w:rPr>
        <w:rFonts w:hint="default"/>
        <w:color w:val="000000"/>
        <w:position w:val="0"/>
        <w:u w:color="000000"/>
      </w:rPr>
    </w:lvl>
    <w:lvl w:ilvl="8">
      <w:start w:val="1"/>
      <w:numFmt w:val="lowerRoman"/>
      <w:lvlText w:val="%9."/>
      <w:lvlJc w:val="left"/>
      <w:pPr>
        <w:ind w:left="0" w:firstLine="0"/>
      </w:pPr>
      <w:rPr>
        <w:rFonts w:hint="default"/>
        <w:color w:val="000000"/>
        <w:position w:val="0"/>
        <w:u w:color="000000"/>
      </w:rPr>
    </w:lvl>
  </w:abstractNum>
  <w:abstractNum w:abstractNumId="76">
    <w:nsid w:val="781810AD"/>
    <w:multiLevelType w:val="hybridMultilevel"/>
    <w:tmpl w:val="ECA033B2"/>
    <w:lvl w:ilvl="0" w:tplc="5D726562">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77">
    <w:nsid w:val="7AEC07D0"/>
    <w:multiLevelType w:val="hybridMultilevel"/>
    <w:tmpl w:val="F3F6A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E821C16"/>
    <w:multiLevelType w:val="hybridMultilevel"/>
    <w:tmpl w:val="C9A41B6C"/>
    <w:lvl w:ilvl="0" w:tplc="4A924896">
      <w:start w:val="1"/>
      <w:numFmt w:val="decimal"/>
      <w:pStyle w:val="Para"/>
      <w:lvlText w:val="%1."/>
      <w:lvlJc w:val="left"/>
      <w:pPr>
        <w:tabs>
          <w:tab w:val="num" w:pos="36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EF37577"/>
    <w:multiLevelType w:val="hybridMultilevel"/>
    <w:tmpl w:val="45DC801E"/>
    <w:lvl w:ilvl="0" w:tplc="0D0E29BA">
      <w:start w:val="1"/>
      <w:numFmt w:val="lowerRoman"/>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7FC32679"/>
    <w:multiLevelType w:val="hybridMultilevel"/>
    <w:tmpl w:val="10D2BE5C"/>
    <w:lvl w:ilvl="0" w:tplc="C762B76A">
      <w:start w:val="1"/>
      <w:numFmt w:val="lowerRoman"/>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9"/>
  </w:num>
  <w:num w:numId="2">
    <w:abstractNumId w:val="60"/>
  </w:num>
  <w:num w:numId="3">
    <w:abstractNumId w:val="12"/>
  </w:num>
  <w:num w:numId="4">
    <w:abstractNumId w:val="59"/>
  </w:num>
  <w:num w:numId="5">
    <w:abstractNumId w:val="19"/>
  </w:num>
  <w:num w:numId="6">
    <w:abstractNumId w:val="31"/>
  </w:num>
  <w:num w:numId="7">
    <w:abstractNumId w:val="79"/>
  </w:num>
  <w:num w:numId="8">
    <w:abstractNumId w:val="47"/>
  </w:num>
  <w:num w:numId="9">
    <w:abstractNumId w:val="49"/>
  </w:num>
  <w:num w:numId="10">
    <w:abstractNumId w:val="73"/>
  </w:num>
  <w:num w:numId="11">
    <w:abstractNumId w:val="30"/>
  </w:num>
  <w:num w:numId="12">
    <w:abstractNumId w:val="45"/>
  </w:num>
  <w:num w:numId="13">
    <w:abstractNumId w:val="44"/>
  </w:num>
  <w:num w:numId="14">
    <w:abstractNumId w:val="78"/>
  </w:num>
  <w:num w:numId="15">
    <w:abstractNumId w:val="64"/>
  </w:num>
  <w:num w:numId="16">
    <w:abstractNumId w:val="24"/>
  </w:num>
  <w:num w:numId="17">
    <w:abstractNumId w:val="65"/>
  </w:num>
  <w:num w:numId="18">
    <w:abstractNumId w:val="71"/>
  </w:num>
  <w:num w:numId="19">
    <w:abstractNumId w:val="76"/>
  </w:num>
  <w:num w:numId="20">
    <w:abstractNumId w:val="23"/>
  </w:num>
  <w:num w:numId="21">
    <w:abstractNumId w:val="36"/>
  </w:num>
  <w:num w:numId="22">
    <w:abstractNumId w:val="70"/>
  </w:num>
  <w:num w:numId="23">
    <w:abstractNumId w:val="62"/>
  </w:num>
  <w:num w:numId="24">
    <w:abstractNumId w:val="35"/>
  </w:num>
  <w:num w:numId="25">
    <w:abstractNumId w:val="9"/>
  </w:num>
  <w:num w:numId="26">
    <w:abstractNumId w:val="15"/>
  </w:num>
  <w:num w:numId="27">
    <w:abstractNumId w:val="1"/>
  </w:num>
  <w:num w:numId="28">
    <w:abstractNumId w:val="43"/>
  </w:num>
  <w:num w:numId="29">
    <w:abstractNumId w:val="41"/>
  </w:num>
  <w:num w:numId="30">
    <w:abstractNumId w:val="63"/>
  </w:num>
  <w:num w:numId="31">
    <w:abstractNumId w:val="14"/>
  </w:num>
  <w:num w:numId="32">
    <w:abstractNumId w:val="42"/>
  </w:num>
  <w:num w:numId="33">
    <w:abstractNumId w:val="10"/>
  </w:num>
  <w:num w:numId="34">
    <w:abstractNumId w:val="53"/>
  </w:num>
  <w:num w:numId="35">
    <w:abstractNumId w:val="56"/>
  </w:num>
  <w:num w:numId="36">
    <w:abstractNumId w:val="40"/>
  </w:num>
  <w:num w:numId="37">
    <w:abstractNumId w:val="48"/>
  </w:num>
  <w:num w:numId="38">
    <w:abstractNumId w:val="27"/>
  </w:num>
  <w:num w:numId="39">
    <w:abstractNumId w:val="73"/>
  </w:num>
  <w:num w:numId="40">
    <w:abstractNumId w:val="0"/>
  </w:num>
  <w:num w:numId="41">
    <w:abstractNumId w:val="72"/>
  </w:num>
  <w:num w:numId="42">
    <w:abstractNumId w:val="75"/>
  </w:num>
  <w:num w:numId="43">
    <w:abstractNumId w:val="67"/>
  </w:num>
  <w:num w:numId="44">
    <w:abstractNumId w:val="37"/>
  </w:num>
  <w:num w:numId="45">
    <w:abstractNumId w:val="69"/>
  </w:num>
  <w:num w:numId="46">
    <w:abstractNumId w:val="17"/>
  </w:num>
  <w:num w:numId="47">
    <w:abstractNumId w:val="32"/>
  </w:num>
  <w:num w:numId="48">
    <w:abstractNumId w:val="68"/>
  </w:num>
  <w:num w:numId="49">
    <w:abstractNumId w:val="6"/>
  </w:num>
  <w:num w:numId="50">
    <w:abstractNumId w:val="54"/>
  </w:num>
  <w:num w:numId="51">
    <w:abstractNumId w:val="20"/>
  </w:num>
  <w:num w:numId="52">
    <w:abstractNumId w:val="34"/>
    <w:lvlOverride w:ilvl="0">
      <w:lvl w:ilvl="0">
        <w:start w:val="1"/>
        <w:numFmt w:val="decimal"/>
        <w:lvlText w:val="%1)"/>
        <w:lvlJc w:val="left"/>
        <w:rPr>
          <w:strike w:val="0"/>
          <w:position w:val="0"/>
          <w:u w:val="none"/>
        </w:rPr>
      </w:lvl>
    </w:lvlOverride>
  </w:num>
  <w:num w:numId="53">
    <w:abstractNumId w:val="29"/>
  </w:num>
  <w:num w:numId="54">
    <w:abstractNumId w:val="34"/>
  </w:num>
  <w:num w:numId="55">
    <w:abstractNumId w:val="57"/>
  </w:num>
  <w:num w:numId="56">
    <w:abstractNumId w:val="26"/>
  </w:num>
  <w:num w:numId="57">
    <w:abstractNumId w:val="38"/>
  </w:num>
  <w:num w:numId="58">
    <w:abstractNumId w:val="8"/>
  </w:num>
  <w:num w:numId="59">
    <w:abstractNumId w:val="74"/>
  </w:num>
  <w:num w:numId="60">
    <w:abstractNumId w:val="58"/>
  </w:num>
  <w:num w:numId="61">
    <w:abstractNumId w:val="55"/>
  </w:num>
  <w:num w:numId="62">
    <w:abstractNumId w:val="13"/>
  </w:num>
  <w:num w:numId="63">
    <w:abstractNumId w:val="16"/>
  </w:num>
  <w:num w:numId="64">
    <w:abstractNumId w:val="80"/>
  </w:num>
  <w:num w:numId="65">
    <w:abstractNumId w:val="66"/>
  </w:num>
  <w:num w:numId="66">
    <w:abstractNumId w:val="25"/>
  </w:num>
  <w:num w:numId="67">
    <w:abstractNumId w:val="18"/>
  </w:num>
  <w:num w:numId="68">
    <w:abstractNumId w:val="52"/>
  </w:num>
  <w:num w:numId="69">
    <w:abstractNumId w:val="22"/>
  </w:num>
  <w:num w:numId="70">
    <w:abstractNumId w:val="33"/>
  </w:num>
  <w:num w:numId="71">
    <w:abstractNumId w:val="11"/>
  </w:num>
  <w:num w:numId="72">
    <w:abstractNumId w:val="21"/>
  </w:num>
  <w:num w:numId="73">
    <w:abstractNumId w:val="81"/>
  </w:num>
  <w:num w:numId="74">
    <w:abstractNumId w:val="77"/>
  </w:num>
  <w:num w:numId="75">
    <w:abstractNumId w:val="28"/>
  </w:num>
  <w:num w:numId="76">
    <w:abstractNumId w:val="51"/>
  </w:num>
  <w:num w:numId="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
  </w:num>
  <w:num w:numId="83">
    <w:abstractNumId w:val="13"/>
  </w:num>
  <w:num w:numId="84">
    <w:abstractNumId w:val="13"/>
  </w:num>
  <w:num w:numId="85">
    <w:abstractNumId w:val="13"/>
  </w:num>
  <w:num w:numId="86">
    <w:abstractNumId w:val="13"/>
  </w:num>
  <w:num w:numId="87">
    <w:abstractNumId w:val="46"/>
  </w:num>
  <w:num w:numId="88">
    <w:abstractNumId w:val="50"/>
  </w:num>
  <w:num w:numId="89">
    <w:abstractNumId w:val="61"/>
  </w:num>
  <w:num w:numId="90">
    <w:abstractNumId w:val="3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81"/>
  <w:drawingGridVerticalSpacing w:val="181"/>
  <w:characterSpacingControl w:val="doNotCompress"/>
  <w:hdrShapeDefaults>
    <o:shapedefaults v:ext="edit" spidmax="28673"/>
  </w:hdrShapeDefaults>
  <w:footnotePr>
    <w:numFmt w:val="chicago"/>
    <w:numStart w:val="2"/>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T:\CO2\CO\OGTR\EVAL\Eval Sections\Library\RefMan DBs\OGTR current.os&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nir ref database&lt;/item&gt;&lt;/Libraries&gt;&lt;/ENLibraries&gt;"/>
  </w:docVars>
  <w:rsids>
    <w:rsidRoot w:val="00784857"/>
    <w:rsid w:val="0000089B"/>
    <w:rsid w:val="00000C34"/>
    <w:rsid w:val="00000F51"/>
    <w:rsid w:val="0000126B"/>
    <w:rsid w:val="0000129E"/>
    <w:rsid w:val="000012D4"/>
    <w:rsid w:val="000013E4"/>
    <w:rsid w:val="00001AEB"/>
    <w:rsid w:val="00001D81"/>
    <w:rsid w:val="00001DFD"/>
    <w:rsid w:val="00001ED3"/>
    <w:rsid w:val="00002B5E"/>
    <w:rsid w:val="00002DFA"/>
    <w:rsid w:val="00002E9B"/>
    <w:rsid w:val="00003276"/>
    <w:rsid w:val="00003AC0"/>
    <w:rsid w:val="00003D9F"/>
    <w:rsid w:val="00004060"/>
    <w:rsid w:val="000043E4"/>
    <w:rsid w:val="00004525"/>
    <w:rsid w:val="00004705"/>
    <w:rsid w:val="00004842"/>
    <w:rsid w:val="00004873"/>
    <w:rsid w:val="00004BA6"/>
    <w:rsid w:val="00004C3C"/>
    <w:rsid w:val="00004CFC"/>
    <w:rsid w:val="00004DBD"/>
    <w:rsid w:val="00004E23"/>
    <w:rsid w:val="0000538D"/>
    <w:rsid w:val="00005482"/>
    <w:rsid w:val="00005636"/>
    <w:rsid w:val="000059D9"/>
    <w:rsid w:val="00005A07"/>
    <w:rsid w:val="00005ABE"/>
    <w:rsid w:val="00005E67"/>
    <w:rsid w:val="00005F6C"/>
    <w:rsid w:val="00006307"/>
    <w:rsid w:val="00007435"/>
    <w:rsid w:val="0000761C"/>
    <w:rsid w:val="00007C00"/>
    <w:rsid w:val="00007CBB"/>
    <w:rsid w:val="00007F9C"/>
    <w:rsid w:val="0001074A"/>
    <w:rsid w:val="00010934"/>
    <w:rsid w:val="00010C72"/>
    <w:rsid w:val="000113DA"/>
    <w:rsid w:val="0001149D"/>
    <w:rsid w:val="000115FD"/>
    <w:rsid w:val="00011D1E"/>
    <w:rsid w:val="00011DD8"/>
    <w:rsid w:val="00011DF8"/>
    <w:rsid w:val="00011E58"/>
    <w:rsid w:val="000121ED"/>
    <w:rsid w:val="0001253B"/>
    <w:rsid w:val="000125DA"/>
    <w:rsid w:val="00012D2B"/>
    <w:rsid w:val="00012D91"/>
    <w:rsid w:val="00012F4B"/>
    <w:rsid w:val="00012FA8"/>
    <w:rsid w:val="000131FF"/>
    <w:rsid w:val="0001347F"/>
    <w:rsid w:val="0001352B"/>
    <w:rsid w:val="00013630"/>
    <w:rsid w:val="000139AA"/>
    <w:rsid w:val="00013B46"/>
    <w:rsid w:val="00013B68"/>
    <w:rsid w:val="00013D0A"/>
    <w:rsid w:val="0001425B"/>
    <w:rsid w:val="0001433E"/>
    <w:rsid w:val="00014EBD"/>
    <w:rsid w:val="00015051"/>
    <w:rsid w:val="00015064"/>
    <w:rsid w:val="0001534D"/>
    <w:rsid w:val="000158B4"/>
    <w:rsid w:val="00015BB4"/>
    <w:rsid w:val="00015F94"/>
    <w:rsid w:val="000161CB"/>
    <w:rsid w:val="00016314"/>
    <w:rsid w:val="00016A49"/>
    <w:rsid w:val="00016EE5"/>
    <w:rsid w:val="00017077"/>
    <w:rsid w:val="000170CE"/>
    <w:rsid w:val="00017450"/>
    <w:rsid w:val="0001752C"/>
    <w:rsid w:val="00017B24"/>
    <w:rsid w:val="00020031"/>
    <w:rsid w:val="00020215"/>
    <w:rsid w:val="0002038D"/>
    <w:rsid w:val="00020890"/>
    <w:rsid w:val="00020AC6"/>
    <w:rsid w:val="00020BEB"/>
    <w:rsid w:val="00020DCD"/>
    <w:rsid w:val="000210BC"/>
    <w:rsid w:val="000214AB"/>
    <w:rsid w:val="0002156E"/>
    <w:rsid w:val="00021F12"/>
    <w:rsid w:val="00021F5C"/>
    <w:rsid w:val="000221BB"/>
    <w:rsid w:val="00022475"/>
    <w:rsid w:val="0002284D"/>
    <w:rsid w:val="00023259"/>
    <w:rsid w:val="00023290"/>
    <w:rsid w:val="00023397"/>
    <w:rsid w:val="000233D4"/>
    <w:rsid w:val="000237B4"/>
    <w:rsid w:val="00023874"/>
    <w:rsid w:val="0002391B"/>
    <w:rsid w:val="0002402A"/>
    <w:rsid w:val="0002441E"/>
    <w:rsid w:val="00024CFB"/>
    <w:rsid w:val="00024D0E"/>
    <w:rsid w:val="00024DB1"/>
    <w:rsid w:val="000251B1"/>
    <w:rsid w:val="00025691"/>
    <w:rsid w:val="000256DD"/>
    <w:rsid w:val="0002585D"/>
    <w:rsid w:val="00025C79"/>
    <w:rsid w:val="00025CE7"/>
    <w:rsid w:val="00025DBB"/>
    <w:rsid w:val="00025E48"/>
    <w:rsid w:val="00025F9E"/>
    <w:rsid w:val="0002630E"/>
    <w:rsid w:val="000263C4"/>
    <w:rsid w:val="000268FC"/>
    <w:rsid w:val="0002693B"/>
    <w:rsid w:val="00027233"/>
    <w:rsid w:val="000274B8"/>
    <w:rsid w:val="0002756D"/>
    <w:rsid w:val="00027966"/>
    <w:rsid w:val="00027A72"/>
    <w:rsid w:val="00027CC5"/>
    <w:rsid w:val="00027F61"/>
    <w:rsid w:val="000309C1"/>
    <w:rsid w:val="00030B8E"/>
    <w:rsid w:val="00030B99"/>
    <w:rsid w:val="00030BE2"/>
    <w:rsid w:val="00031281"/>
    <w:rsid w:val="0003169E"/>
    <w:rsid w:val="00031961"/>
    <w:rsid w:val="00031CB2"/>
    <w:rsid w:val="0003223A"/>
    <w:rsid w:val="00032ABD"/>
    <w:rsid w:val="00032B1B"/>
    <w:rsid w:val="00032BBD"/>
    <w:rsid w:val="0003310B"/>
    <w:rsid w:val="00033292"/>
    <w:rsid w:val="000335DE"/>
    <w:rsid w:val="000336C5"/>
    <w:rsid w:val="00033B29"/>
    <w:rsid w:val="00033ED3"/>
    <w:rsid w:val="000342C2"/>
    <w:rsid w:val="000344B6"/>
    <w:rsid w:val="000346A9"/>
    <w:rsid w:val="00035005"/>
    <w:rsid w:val="0003541F"/>
    <w:rsid w:val="0003549B"/>
    <w:rsid w:val="00035517"/>
    <w:rsid w:val="00035558"/>
    <w:rsid w:val="00035670"/>
    <w:rsid w:val="000356E9"/>
    <w:rsid w:val="000360E0"/>
    <w:rsid w:val="0003627A"/>
    <w:rsid w:val="0003632D"/>
    <w:rsid w:val="00036377"/>
    <w:rsid w:val="0003639C"/>
    <w:rsid w:val="0003658B"/>
    <w:rsid w:val="000367BB"/>
    <w:rsid w:val="000367CB"/>
    <w:rsid w:val="00036BCD"/>
    <w:rsid w:val="00036DAD"/>
    <w:rsid w:val="00036EB2"/>
    <w:rsid w:val="00036F2D"/>
    <w:rsid w:val="00037159"/>
    <w:rsid w:val="000373AD"/>
    <w:rsid w:val="00037554"/>
    <w:rsid w:val="00037760"/>
    <w:rsid w:val="00037876"/>
    <w:rsid w:val="00037A1F"/>
    <w:rsid w:val="00037CB1"/>
    <w:rsid w:val="00040073"/>
    <w:rsid w:val="0004023B"/>
    <w:rsid w:val="000408B1"/>
    <w:rsid w:val="00040953"/>
    <w:rsid w:val="00040BA0"/>
    <w:rsid w:val="00040EB3"/>
    <w:rsid w:val="00040FB1"/>
    <w:rsid w:val="00041170"/>
    <w:rsid w:val="0004163D"/>
    <w:rsid w:val="00041679"/>
    <w:rsid w:val="0004192A"/>
    <w:rsid w:val="0004203C"/>
    <w:rsid w:val="000423AB"/>
    <w:rsid w:val="000426BE"/>
    <w:rsid w:val="00042911"/>
    <w:rsid w:val="00042A14"/>
    <w:rsid w:val="00042EBD"/>
    <w:rsid w:val="00042F04"/>
    <w:rsid w:val="0004398F"/>
    <w:rsid w:val="00043A00"/>
    <w:rsid w:val="00043A13"/>
    <w:rsid w:val="0004543B"/>
    <w:rsid w:val="0004564D"/>
    <w:rsid w:val="00045819"/>
    <w:rsid w:val="0004583A"/>
    <w:rsid w:val="000458AD"/>
    <w:rsid w:val="0004591A"/>
    <w:rsid w:val="00045930"/>
    <w:rsid w:val="00045BE2"/>
    <w:rsid w:val="00045E22"/>
    <w:rsid w:val="00046039"/>
    <w:rsid w:val="000464FB"/>
    <w:rsid w:val="00046576"/>
    <w:rsid w:val="000465C0"/>
    <w:rsid w:val="000466CC"/>
    <w:rsid w:val="0004686C"/>
    <w:rsid w:val="00046BEF"/>
    <w:rsid w:val="00047098"/>
    <w:rsid w:val="000470F2"/>
    <w:rsid w:val="0004727B"/>
    <w:rsid w:val="000473B1"/>
    <w:rsid w:val="000475F3"/>
    <w:rsid w:val="00047687"/>
    <w:rsid w:val="0004797C"/>
    <w:rsid w:val="000508E2"/>
    <w:rsid w:val="00050B1D"/>
    <w:rsid w:val="00050DC7"/>
    <w:rsid w:val="00050EA5"/>
    <w:rsid w:val="000513EF"/>
    <w:rsid w:val="000514F1"/>
    <w:rsid w:val="000518AF"/>
    <w:rsid w:val="0005242A"/>
    <w:rsid w:val="00052470"/>
    <w:rsid w:val="00052F41"/>
    <w:rsid w:val="000533B5"/>
    <w:rsid w:val="000534C7"/>
    <w:rsid w:val="0005378C"/>
    <w:rsid w:val="000537F2"/>
    <w:rsid w:val="000539D7"/>
    <w:rsid w:val="00054329"/>
    <w:rsid w:val="000544FD"/>
    <w:rsid w:val="0005453D"/>
    <w:rsid w:val="000546B4"/>
    <w:rsid w:val="0005482F"/>
    <w:rsid w:val="00054AAB"/>
    <w:rsid w:val="00054AAF"/>
    <w:rsid w:val="0005524E"/>
    <w:rsid w:val="00055A57"/>
    <w:rsid w:val="00055D1C"/>
    <w:rsid w:val="00055E1B"/>
    <w:rsid w:val="00055ED3"/>
    <w:rsid w:val="00056050"/>
    <w:rsid w:val="0005685F"/>
    <w:rsid w:val="00056869"/>
    <w:rsid w:val="00056AB1"/>
    <w:rsid w:val="00056C3D"/>
    <w:rsid w:val="000579CE"/>
    <w:rsid w:val="00057CF7"/>
    <w:rsid w:val="000600E3"/>
    <w:rsid w:val="0006077D"/>
    <w:rsid w:val="00060AFC"/>
    <w:rsid w:val="00060D77"/>
    <w:rsid w:val="00060D95"/>
    <w:rsid w:val="00060F3D"/>
    <w:rsid w:val="000611AB"/>
    <w:rsid w:val="00061B10"/>
    <w:rsid w:val="00061BAB"/>
    <w:rsid w:val="00061C63"/>
    <w:rsid w:val="00061C66"/>
    <w:rsid w:val="00061D15"/>
    <w:rsid w:val="000627C7"/>
    <w:rsid w:val="000627CA"/>
    <w:rsid w:val="00062C2C"/>
    <w:rsid w:val="0006353E"/>
    <w:rsid w:val="00063743"/>
    <w:rsid w:val="000638BE"/>
    <w:rsid w:val="00063AC6"/>
    <w:rsid w:val="00063EFC"/>
    <w:rsid w:val="000642E3"/>
    <w:rsid w:val="000643A8"/>
    <w:rsid w:val="000646C4"/>
    <w:rsid w:val="00064FA5"/>
    <w:rsid w:val="00065055"/>
    <w:rsid w:val="00065100"/>
    <w:rsid w:val="000652BE"/>
    <w:rsid w:val="000654C2"/>
    <w:rsid w:val="00065518"/>
    <w:rsid w:val="00065DE2"/>
    <w:rsid w:val="00065EB0"/>
    <w:rsid w:val="00066071"/>
    <w:rsid w:val="00066122"/>
    <w:rsid w:val="000661B9"/>
    <w:rsid w:val="000666C1"/>
    <w:rsid w:val="000666F0"/>
    <w:rsid w:val="00066893"/>
    <w:rsid w:val="0006695B"/>
    <w:rsid w:val="00066D37"/>
    <w:rsid w:val="00066DDD"/>
    <w:rsid w:val="00067442"/>
    <w:rsid w:val="00067583"/>
    <w:rsid w:val="000675C9"/>
    <w:rsid w:val="00067711"/>
    <w:rsid w:val="00067889"/>
    <w:rsid w:val="0006796A"/>
    <w:rsid w:val="00067DB4"/>
    <w:rsid w:val="000700B8"/>
    <w:rsid w:val="00070A88"/>
    <w:rsid w:val="00070DF9"/>
    <w:rsid w:val="00070ED8"/>
    <w:rsid w:val="00071034"/>
    <w:rsid w:val="0007147E"/>
    <w:rsid w:val="00071823"/>
    <w:rsid w:val="00071858"/>
    <w:rsid w:val="00071927"/>
    <w:rsid w:val="00071BF5"/>
    <w:rsid w:val="00071BFC"/>
    <w:rsid w:val="00071DC4"/>
    <w:rsid w:val="00071DF2"/>
    <w:rsid w:val="00071DF4"/>
    <w:rsid w:val="0007201A"/>
    <w:rsid w:val="00072442"/>
    <w:rsid w:val="0007268C"/>
    <w:rsid w:val="00072F1D"/>
    <w:rsid w:val="00073148"/>
    <w:rsid w:val="00073CE1"/>
    <w:rsid w:val="00073EFB"/>
    <w:rsid w:val="00074030"/>
    <w:rsid w:val="000740E3"/>
    <w:rsid w:val="0007417F"/>
    <w:rsid w:val="0007458C"/>
    <w:rsid w:val="000752E1"/>
    <w:rsid w:val="00075604"/>
    <w:rsid w:val="00075817"/>
    <w:rsid w:val="00075837"/>
    <w:rsid w:val="00076169"/>
    <w:rsid w:val="0007638A"/>
    <w:rsid w:val="000765D1"/>
    <w:rsid w:val="00076B52"/>
    <w:rsid w:val="00076B94"/>
    <w:rsid w:val="00076DA5"/>
    <w:rsid w:val="000772DA"/>
    <w:rsid w:val="00077B08"/>
    <w:rsid w:val="00077B69"/>
    <w:rsid w:val="00077DF0"/>
    <w:rsid w:val="000802D0"/>
    <w:rsid w:val="000803C1"/>
    <w:rsid w:val="00080483"/>
    <w:rsid w:val="00080590"/>
    <w:rsid w:val="00080D82"/>
    <w:rsid w:val="00081185"/>
    <w:rsid w:val="00081216"/>
    <w:rsid w:val="0008132A"/>
    <w:rsid w:val="000814C6"/>
    <w:rsid w:val="000814C7"/>
    <w:rsid w:val="000814FF"/>
    <w:rsid w:val="00081619"/>
    <w:rsid w:val="00081B40"/>
    <w:rsid w:val="00081CDF"/>
    <w:rsid w:val="0008217D"/>
    <w:rsid w:val="00082206"/>
    <w:rsid w:val="00082234"/>
    <w:rsid w:val="000822E7"/>
    <w:rsid w:val="00082312"/>
    <w:rsid w:val="000824CC"/>
    <w:rsid w:val="0008257D"/>
    <w:rsid w:val="000825F6"/>
    <w:rsid w:val="00082BF6"/>
    <w:rsid w:val="00082C83"/>
    <w:rsid w:val="00082CCF"/>
    <w:rsid w:val="000831C8"/>
    <w:rsid w:val="0008328E"/>
    <w:rsid w:val="0008343C"/>
    <w:rsid w:val="00083652"/>
    <w:rsid w:val="00083AF5"/>
    <w:rsid w:val="00083B14"/>
    <w:rsid w:val="00083B7C"/>
    <w:rsid w:val="00083D3E"/>
    <w:rsid w:val="00083DA7"/>
    <w:rsid w:val="00083E91"/>
    <w:rsid w:val="0008462E"/>
    <w:rsid w:val="0008564B"/>
    <w:rsid w:val="0008581F"/>
    <w:rsid w:val="00085887"/>
    <w:rsid w:val="000859DB"/>
    <w:rsid w:val="00085B34"/>
    <w:rsid w:val="00085F09"/>
    <w:rsid w:val="0008623F"/>
    <w:rsid w:val="00086E73"/>
    <w:rsid w:val="000878CF"/>
    <w:rsid w:val="00087990"/>
    <w:rsid w:val="00087B87"/>
    <w:rsid w:val="00087FDC"/>
    <w:rsid w:val="00090978"/>
    <w:rsid w:val="00090BD7"/>
    <w:rsid w:val="00091090"/>
    <w:rsid w:val="00091537"/>
    <w:rsid w:val="000917C1"/>
    <w:rsid w:val="00092090"/>
    <w:rsid w:val="000923AE"/>
    <w:rsid w:val="0009251D"/>
    <w:rsid w:val="000926F7"/>
    <w:rsid w:val="0009295E"/>
    <w:rsid w:val="00092A6C"/>
    <w:rsid w:val="00092C41"/>
    <w:rsid w:val="0009307B"/>
    <w:rsid w:val="000931C2"/>
    <w:rsid w:val="0009337F"/>
    <w:rsid w:val="000936B7"/>
    <w:rsid w:val="000937B3"/>
    <w:rsid w:val="00093865"/>
    <w:rsid w:val="0009386F"/>
    <w:rsid w:val="00093B93"/>
    <w:rsid w:val="00093D83"/>
    <w:rsid w:val="00093E32"/>
    <w:rsid w:val="000941C6"/>
    <w:rsid w:val="0009476A"/>
    <w:rsid w:val="00094A6C"/>
    <w:rsid w:val="00094CEE"/>
    <w:rsid w:val="00094D48"/>
    <w:rsid w:val="00095D97"/>
    <w:rsid w:val="00095F67"/>
    <w:rsid w:val="00095F82"/>
    <w:rsid w:val="00095FF4"/>
    <w:rsid w:val="0009659C"/>
    <w:rsid w:val="0009662B"/>
    <w:rsid w:val="00096C02"/>
    <w:rsid w:val="00096CA7"/>
    <w:rsid w:val="00097129"/>
    <w:rsid w:val="0009725F"/>
    <w:rsid w:val="000974C7"/>
    <w:rsid w:val="00097712"/>
    <w:rsid w:val="0009773A"/>
    <w:rsid w:val="00097EE0"/>
    <w:rsid w:val="000A003E"/>
    <w:rsid w:val="000A03AC"/>
    <w:rsid w:val="000A044A"/>
    <w:rsid w:val="000A081A"/>
    <w:rsid w:val="000A0ABE"/>
    <w:rsid w:val="000A0B76"/>
    <w:rsid w:val="000A0C06"/>
    <w:rsid w:val="000A0EDF"/>
    <w:rsid w:val="000A1136"/>
    <w:rsid w:val="000A1220"/>
    <w:rsid w:val="000A14BC"/>
    <w:rsid w:val="000A14E1"/>
    <w:rsid w:val="000A183F"/>
    <w:rsid w:val="000A1854"/>
    <w:rsid w:val="000A1C52"/>
    <w:rsid w:val="000A1DEC"/>
    <w:rsid w:val="000A2792"/>
    <w:rsid w:val="000A294B"/>
    <w:rsid w:val="000A2AA7"/>
    <w:rsid w:val="000A307F"/>
    <w:rsid w:val="000A38D4"/>
    <w:rsid w:val="000A413A"/>
    <w:rsid w:val="000A441C"/>
    <w:rsid w:val="000A44B8"/>
    <w:rsid w:val="000A48AC"/>
    <w:rsid w:val="000A4B62"/>
    <w:rsid w:val="000A4F16"/>
    <w:rsid w:val="000A4FFB"/>
    <w:rsid w:val="000A5061"/>
    <w:rsid w:val="000A50CC"/>
    <w:rsid w:val="000A54CE"/>
    <w:rsid w:val="000A5511"/>
    <w:rsid w:val="000A5AD3"/>
    <w:rsid w:val="000A6010"/>
    <w:rsid w:val="000A6136"/>
    <w:rsid w:val="000A65B6"/>
    <w:rsid w:val="000A6703"/>
    <w:rsid w:val="000A67D9"/>
    <w:rsid w:val="000A67EE"/>
    <w:rsid w:val="000A69E4"/>
    <w:rsid w:val="000A6B78"/>
    <w:rsid w:val="000A6C87"/>
    <w:rsid w:val="000A6F19"/>
    <w:rsid w:val="000A722A"/>
    <w:rsid w:val="000A7488"/>
    <w:rsid w:val="000A752E"/>
    <w:rsid w:val="000A7879"/>
    <w:rsid w:val="000A7CD1"/>
    <w:rsid w:val="000B0017"/>
    <w:rsid w:val="000B0CE8"/>
    <w:rsid w:val="000B1077"/>
    <w:rsid w:val="000B1186"/>
    <w:rsid w:val="000B11B7"/>
    <w:rsid w:val="000B1358"/>
    <w:rsid w:val="000B19CA"/>
    <w:rsid w:val="000B2636"/>
    <w:rsid w:val="000B2F86"/>
    <w:rsid w:val="000B2FDB"/>
    <w:rsid w:val="000B30B7"/>
    <w:rsid w:val="000B334A"/>
    <w:rsid w:val="000B363D"/>
    <w:rsid w:val="000B3910"/>
    <w:rsid w:val="000B3A64"/>
    <w:rsid w:val="000B5028"/>
    <w:rsid w:val="000B58F2"/>
    <w:rsid w:val="000B5A83"/>
    <w:rsid w:val="000B5C83"/>
    <w:rsid w:val="000B5D55"/>
    <w:rsid w:val="000B5DAA"/>
    <w:rsid w:val="000B6228"/>
    <w:rsid w:val="000B6342"/>
    <w:rsid w:val="000B649B"/>
    <w:rsid w:val="000B6C53"/>
    <w:rsid w:val="000B703E"/>
    <w:rsid w:val="000B761B"/>
    <w:rsid w:val="000B7BC2"/>
    <w:rsid w:val="000B7DA1"/>
    <w:rsid w:val="000B7ECA"/>
    <w:rsid w:val="000C07CA"/>
    <w:rsid w:val="000C08FB"/>
    <w:rsid w:val="000C0982"/>
    <w:rsid w:val="000C0C5E"/>
    <w:rsid w:val="000C0E5F"/>
    <w:rsid w:val="000C10DB"/>
    <w:rsid w:val="000C1609"/>
    <w:rsid w:val="000C168C"/>
    <w:rsid w:val="000C1C2A"/>
    <w:rsid w:val="000C1C3D"/>
    <w:rsid w:val="000C1F3F"/>
    <w:rsid w:val="000C1FDF"/>
    <w:rsid w:val="000C210A"/>
    <w:rsid w:val="000C3396"/>
    <w:rsid w:val="000C3933"/>
    <w:rsid w:val="000C3C0E"/>
    <w:rsid w:val="000C3C6F"/>
    <w:rsid w:val="000C3CD2"/>
    <w:rsid w:val="000C3F53"/>
    <w:rsid w:val="000C41FE"/>
    <w:rsid w:val="000C42C0"/>
    <w:rsid w:val="000C462C"/>
    <w:rsid w:val="000C4A50"/>
    <w:rsid w:val="000C4DA3"/>
    <w:rsid w:val="000C4EFC"/>
    <w:rsid w:val="000C521F"/>
    <w:rsid w:val="000C5336"/>
    <w:rsid w:val="000C540C"/>
    <w:rsid w:val="000C552C"/>
    <w:rsid w:val="000C57B4"/>
    <w:rsid w:val="000C593A"/>
    <w:rsid w:val="000C593B"/>
    <w:rsid w:val="000C6151"/>
    <w:rsid w:val="000C65C6"/>
    <w:rsid w:val="000C669E"/>
    <w:rsid w:val="000C700B"/>
    <w:rsid w:val="000C704D"/>
    <w:rsid w:val="000C73F7"/>
    <w:rsid w:val="000C7E6D"/>
    <w:rsid w:val="000C7FC6"/>
    <w:rsid w:val="000D00D6"/>
    <w:rsid w:val="000D01CF"/>
    <w:rsid w:val="000D0300"/>
    <w:rsid w:val="000D0637"/>
    <w:rsid w:val="000D073D"/>
    <w:rsid w:val="000D07DB"/>
    <w:rsid w:val="000D0B42"/>
    <w:rsid w:val="000D0E1A"/>
    <w:rsid w:val="000D0E7C"/>
    <w:rsid w:val="000D130F"/>
    <w:rsid w:val="000D140B"/>
    <w:rsid w:val="000D14D6"/>
    <w:rsid w:val="000D18F2"/>
    <w:rsid w:val="000D1C07"/>
    <w:rsid w:val="000D2243"/>
    <w:rsid w:val="000D2550"/>
    <w:rsid w:val="000D2D49"/>
    <w:rsid w:val="000D2D85"/>
    <w:rsid w:val="000D2FA6"/>
    <w:rsid w:val="000D30F4"/>
    <w:rsid w:val="000D317C"/>
    <w:rsid w:val="000D337B"/>
    <w:rsid w:val="000D3452"/>
    <w:rsid w:val="000D368D"/>
    <w:rsid w:val="000D3C4C"/>
    <w:rsid w:val="000D3DEE"/>
    <w:rsid w:val="000D3E3E"/>
    <w:rsid w:val="000D3EE7"/>
    <w:rsid w:val="000D4596"/>
    <w:rsid w:val="000D4AF3"/>
    <w:rsid w:val="000D4AF8"/>
    <w:rsid w:val="000D4B3E"/>
    <w:rsid w:val="000D4CCA"/>
    <w:rsid w:val="000D55CA"/>
    <w:rsid w:val="000D56D7"/>
    <w:rsid w:val="000D58F3"/>
    <w:rsid w:val="000D6096"/>
    <w:rsid w:val="000D625D"/>
    <w:rsid w:val="000D6D65"/>
    <w:rsid w:val="000D76B7"/>
    <w:rsid w:val="000D790A"/>
    <w:rsid w:val="000D7B64"/>
    <w:rsid w:val="000D7F62"/>
    <w:rsid w:val="000E0AF1"/>
    <w:rsid w:val="000E0AF2"/>
    <w:rsid w:val="000E1819"/>
    <w:rsid w:val="000E2257"/>
    <w:rsid w:val="000E2489"/>
    <w:rsid w:val="000E26E6"/>
    <w:rsid w:val="000E2722"/>
    <w:rsid w:val="000E2EFF"/>
    <w:rsid w:val="000E2FD9"/>
    <w:rsid w:val="000E3538"/>
    <w:rsid w:val="000E3737"/>
    <w:rsid w:val="000E3B3E"/>
    <w:rsid w:val="000E3F19"/>
    <w:rsid w:val="000E4E9A"/>
    <w:rsid w:val="000E4FC7"/>
    <w:rsid w:val="000E5419"/>
    <w:rsid w:val="000E548C"/>
    <w:rsid w:val="000E5E99"/>
    <w:rsid w:val="000E6115"/>
    <w:rsid w:val="000E6477"/>
    <w:rsid w:val="000E79B7"/>
    <w:rsid w:val="000E7C0C"/>
    <w:rsid w:val="000F018D"/>
    <w:rsid w:val="000F0218"/>
    <w:rsid w:val="000F063D"/>
    <w:rsid w:val="000F0902"/>
    <w:rsid w:val="000F0A00"/>
    <w:rsid w:val="000F0BDA"/>
    <w:rsid w:val="000F15A6"/>
    <w:rsid w:val="000F1ACC"/>
    <w:rsid w:val="000F1BAA"/>
    <w:rsid w:val="000F1E9F"/>
    <w:rsid w:val="000F24D6"/>
    <w:rsid w:val="000F264E"/>
    <w:rsid w:val="000F27FE"/>
    <w:rsid w:val="000F3453"/>
    <w:rsid w:val="000F377A"/>
    <w:rsid w:val="000F3978"/>
    <w:rsid w:val="000F446A"/>
    <w:rsid w:val="000F4830"/>
    <w:rsid w:val="000F4A9F"/>
    <w:rsid w:val="000F5370"/>
    <w:rsid w:val="000F566D"/>
    <w:rsid w:val="000F648A"/>
    <w:rsid w:val="000F6A4D"/>
    <w:rsid w:val="000F6D5E"/>
    <w:rsid w:val="000F6DD5"/>
    <w:rsid w:val="000F7020"/>
    <w:rsid w:val="000F7049"/>
    <w:rsid w:val="000F7BB7"/>
    <w:rsid w:val="001003AF"/>
    <w:rsid w:val="001004FA"/>
    <w:rsid w:val="0010054B"/>
    <w:rsid w:val="0010055C"/>
    <w:rsid w:val="00100CAE"/>
    <w:rsid w:val="001013FC"/>
    <w:rsid w:val="001014A1"/>
    <w:rsid w:val="00101756"/>
    <w:rsid w:val="00101B85"/>
    <w:rsid w:val="0010229C"/>
    <w:rsid w:val="001026EE"/>
    <w:rsid w:val="00102875"/>
    <w:rsid w:val="00102991"/>
    <w:rsid w:val="00102C54"/>
    <w:rsid w:val="00102F1D"/>
    <w:rsid w:val="00102F41"/>
    <w:rsid w:val="001030A8"/>
    <w:rsid w:val="00103414"/>
    <w:rsid w:val="00103A51"/>
    <w:rsid w:val="00103AE3"/>
    <w:rsid w:val="00103C53"/>
    <w:rsid w:val="00103FF2"/>
    <w:rsid w:val="001042AD"/>
    <w:rsid w:val="0010445D"/>
    <w:rsid w:val="001044B4"/>
    <w:rsid w:val="0010458A"/>
    <w:rsid w:val="001046DC"/>
    <w:rsid w:val="001048B1"/>
    <w:rsid w:val="001049AC"/>
    <w:rsid w:val="001049D4"/>
    <w:rsid w:val="00104A46"/>
    <w:rsid w:val="00104C5E"/>
    <w:rsid w:val="00104E1F"/>
    <w:rsid w:val="00104E33"/>
    <w:rsid w:val="00104EA7"/>
    <w:rsid w:val="00104ED5"/>
    <w:rsid w:val="00105143"/>
    <w:rsid w:val="001051AD"/>
    <w:rsid w:val="00105413"/>
    <w:rsid w:val="001056BF"/>
    <w:rsid w:val="001058A6"/>
    <w:rsid w:val="00105B3D"/>
    <w:rsid w:val="00105DF0"/>
    <w:rsid w:val="00105EB0"/>
    <w:rsid w:val="00105EC0"/>
    <w:rsid w:val="00105FED"/>
    <w:rsid w:val="001063B0"/>
    <w:rsid w:val="00106464"/>
    <w:rsid w:val="00106628"/>
    <w:rsid w:val="001066B1"/>
    <w:rsid w:val="00106B34"/>
    <w:rsid w:val="00106CB9"/>
    <w:rsid w:val="001070C4"/>
    <w:rsid w:val="001076E7"/>
    <w:rsid w:val="001078D5"/>
    <w:rsid w:val="00107F37"/>
    <w:rsid w:val="00110163"/>
    <w:rsid w:val="00110666"/>
    <w:rsid w:val="00110904"/>
    <w:rsid w:val="001109EF"/>
    <w:rsid w:val="00110AB2"/>
    <w:rsid w:val="00111131"/>
    <w:rsid w:val="00111351"/>
    <w:rsid w:val="00111BCA"/>
    <w:rsid w:val="0011255B"/>
    <w:rsid w:val="0011255D"/>
    <w:rsid w:val="00112B2E"/>
    <w:rsid w:val="00112EF9"/>
    <w:rsid w:val="001139C9"/>
    <w:rsid w:val="00113AE4"/>
    <w:rsid w:val="00113B93"/>
    <w:rsid w:val="00113C6C"/>
    <w:rsid w:val="00113CA6"/>
    <w:rsid w:val="00113D75"/>
    <w:rsid w:val="00113EF5"/>
    <w:rsid w:val="001140D0"/>
    <w:rsid w:val="0011425E"/>
    <w:rsid w:val="00114429"/>
    <w:rsid w:val="001145B1"/>
    <w:rsid w:val="001146E4"/>
    <w:rsid w:val="0011493C"/>
    <w:rsid w:val="00114E2A"/>
    <w:rsid w:val="00114ECC"/>
    <w:rsid w:val="00115449"/>
    <w:rsid w:val="0011560E"/>
    <w:rsid w:val="00115926"/>
    <w:rsid w:val="001159C4"/>
    <w:rsid w:val="00115A89"/>
    <w:rsid w:val="00115CBE"/>
    <w:rsid w:val="00115E26"/>
    <w:rsid w:val="00115FD5"/>
    <w:rsid w:val="00116039"/>
    <w:rsid w:val="001165F1"/>
    <w:rsid w:val="00116886"/>
    <w:rsid w:val="001169D5"/>
    <w:rsid w:val="001169E5"/>
    <w:rsid w:val="00116B30"/>
    <w:rsid w:val="00116F7A"/>
    <w:rsid w:val="00117488"/>
    <w:rsid w:val="001174EA"/>
    <w:rsid w:val="00117619"/>
    <w:rsid w:val="00117674"/>
    <w:rsid w:val="00117688"/>
    <w:rsid w:val="00117A56"/>
    <w:rsid w:val="00117AD5"/>
    <w:rsid w:val="00117BBB"/>
    <w:rsid w:val="00117E15"/>
    <w:rsid w:val="001201C3"/>
    <w:rsid w:val="00120203"/>
    <w:rsid w:val="00120207"/>
    <w:rsid w:val="001205DD"/>
    <w:rsid w:val="00120AA0"/>
    <w:rsid w:val="00120AF4"/>
    <w:rsid w:val="00120DA8"/>
    <w:rsid w:val="00121191"/>
    <w:rsid w:val="00121244"/>
    <w:rsid w:val="0012138C"/>
    <w:rsid w:val="0012154B"/>
    <w:rsid w:val="00121DE9"/>
    <w:rsid w:val="00122059"/>
    <w:rsid w:val="001225B3"/>
    <w:rsid w:val="001226B7"/>
    <w:rsid w:val="001229BF"/>
    <w:rsid w:val="001233C1"/>
    <w:rsid w:val="00123593"/>
    <w:rsid w:val="001245DA"/>
    <w:rsid w:val="0012492E"/>
    <w:rsid w:val="00124946"/>
    <w:rsid w:val="001250FE"/>
    <w:rsid w:val="00125110"/>
    <w:rsid w:val="00125274"/>
    <w:rsid w:val="001258C3"/>
    <w:rsid w:val="001259CD"/>
    <w:rsid w:val="00125A65"/>
    <w:rsid w:val="00125D71"/>
    <w:rsid w:val="0012609C"/>
    <w:rsid w:val="001264E1"/>
    <w:rsid w:val="00126684"/>
    <w:rsid w:val="00126DD4"/>
    <w:rsid w:val="001270B6"/>
    <w:rsid w:val="001271AE"/>
    <w:rsid w:val="001272B5"/>
    <w:rsid w:val="001275DA"/>
    <w:rsid w:val="0012765A"/>
    <w:rsid w:val="001277A0"/>
    <w:rsid w:val="001277A1"/>
    <w:rsid w:val="00127E3A"/>
    <w:rsid w:val="00127F42"/>
    <w:rsid w:val="001301E4"/>
    <w:rsid w:val="0013063A"/>
    <w:rsid w:val="001307E9"/>
    <w:rsid w:val="0013091A"/>
    <w:rsid w:val="001309E6"/>
    <w:rsid w:val="00130CE0"/>
    <w:rsid w:val="001313C4"/>
    <w:rsid w:val="00131408"/>
    <w:rsid w:val="0013171C"/>
    <w:rsid w:val="001319B0"/>
    <w:rsid w:val="00131CF7"/>
    <w:rsid w:val="00131F4A"/>
    <w:rsid w:val="00132266"/>
    <w:rsid w:val="00132300"/>
    <w:rsid w:val="0013231F"/>
    <w:rsid w:val="00132438"/>
    <w:rsid w:val="001327B3"/>
    <w:rsid w:val="00132841"/>
    <w:rsid w:val="001328AE"/>
    <w:rsid w:val="00132A3C"/>
    <w:rsid w:val="00132A50"/>
    <w:rsid w:val="00132F14"/>
    <w:rsid w:val="001330BE"/>
    <w:rsid w:val="00133CEE"/>
    <w:rsid w:val="00133DA3"/>
    <w:rsid w:val="00133E75"/>
    <w:rsid w:val="00134356"/>
    <w:rsid w:val="00134A03"/>
    <w:rsid w:val="00134CD2"/>
    <w:rsid w:val="00134D9F"/>
    <w:rsid w:val="00134DD9"/>
    <w:rsid w:val="00134DDB"/>
    <w:rsid w:val="00135016"/>
    <w:rsid w:val="00135179"/>
    <w:rsid w:val="00135667"/>
    <w:rsid w:val="00135D7C"/>
    <w:rsid w:val="00136497"/>
    <w:rsid w:val="00136A60"/>
    <w:rsid w:val="00136B0D"/>
    <w:rsid w:val="00137724"/>
    <w:rsid w:val="00137A21"/>
    <w:rsid w:val="00137BEB"/>
    <w:rsid w:val="00137EB2"/>
    <w:rsid w:val="00137FD7"/>
    <w:rsid w:val="001400A7"/>
    <w:rsid w:val="001404D6"/>
    <w:rsid w:val="001406D6"/>
    <w:rsid w:val="00140758"/>
    <w:rsid w:val="00140947"/>
    <w:rsid w:val="001417EA"/>
    <w:rsid w:val="00141967"/>
    <w:rsid w:val="00141984"/>
    <w:rsid w:val="00141B71"/>
    <w:rsid w:val="00141BB9"/>
    <w:rsid w:val="00141DDE"/>
    <w:rsid w:val="00141ED0"/>
    <w:rsid w:val="0014216C"/>
    <w:rsid w:val="0014229C"/>
    <w:rsid w:val="00142365"/>
    <w:rsid w:val="00142592"/>
    <w:rsid w:val="00142870"/>
    <w:rsid w:val="00142A72"/>
    <w:rsid w:val="00142F3D"/>
    <w:rsid w:val="001432EF"/>
    <w:rsid w:val="0014345E"/>
    <w:rsid w:val="00143592"/>
    <w:rsid w:val="0014377C"/>
    <w:rsid w:val="00143E77"/>
    <w:rsid w:val="001441D0"/>
    <w:rsid w:val="001441F8"/>
    <w:rsid w:val="00144559"/>
    <w:rsid w:val="00144743"/>
    <w:rsid w:val="00144D3F"/>
    <w:rsid w:val="00144D42"/>
    <w:rsid w:val="00144EE5"/>
    <w:rsid w:val="0014500C"/>
    <w:rsid w:val="00145237"/>
    <w:rsid w:val="001452AA"/>
    <w:rsid w:val="001456B7"/>
    <w:rsid w:val="00145E29"/>
    <w:rsid w:val="00145EE7"/>
    <w:rsid w:val="00145F18"/>
    <w:rsid w:val="001461C6"/>
    <w:rsid w:val="00146580"/>
    <w:rsid w:val="0014667A"/>
    <w:rsid w:val="001467A7"/>
    <w:rsid w:val="0014694C"/>
    <w:rsid w:val="00146B6F"/>
    <w:rsid w:val="00146B73"/>
    <w:rsid w:val="00146DA1"/>
    <w:rsid w:val="00147197"/>
    <w:rsid w:val="001473B3"/>
    <w:rsid w:val="0014777E"/>
    <w:rsid w:val="00147A7D"/>
    <w:rsid w:val="00147AA1"/>
    <w:rsid w:val="00147B25"/>
    <w:rsid w:val="00147F51"/>
    <w:rsid w:val="00150102"/>
    <w:rsid w:val="0015043E"/>
    <w:rsid w:val="00150A6C"/>
    <w:rsid w:val="00150E59"/>
    <w:rsid w:val="00151703"/>
    <w:rsid w:val="001519A7"/>
    <w:rsid w:val="00151C5F"/>
    <w:rsid w:val="00151F06"/>
    <w:rsid w:val="001520DA"/>
    <w:rsid w:val="001526E2"/>
    <w:rsid w:val="001527A8"/>
    <w:rsid w:val="00152A53"/>
    <w:rsid w:val="00152B21"/>
    <w:rsid w:val="00152CF3"/>
    <w:rsid w:val="001530A7"/>
    <w:rsid w:val="0015332F"/>
    <w:rsid w:val="001537C5"/>
    <w:rsid w:val="00153981"/>
    <w:rsid w:val="00153B96"/>
    <w:rsid w:val="00153CF1"/>
    <w:rsid w:val="00153D04"/>
    <w:rsid w:val="00153D16"/>
    <w:rsid w:val="00154020"/>
    <w:rsid w:val="001542D1"/>
    <w:rsid w:val="00154577"/>
    <w:rsid w:val="0015457F"/>
    <w:rsid w:val="001545DA"/>
    <w:rsid w:val="00154663"/>
    <w:rsid w:val="00154825"/>
    <w:rsid w:val="00154861"/>
    <w:rsid w:val="00154C67"/>
    <w:rsid w:val="001552D2"/>
    <w:rsid w:val="001554E1"/>
    <w:rsid w:val="001555D1"/>
    <w:rsid w:val="0015560F"/>
    <w:rsid w:val="00155780"/>
    <w:rsid w:val="00155821"/>
    <w:rsid w:val="001559CF"/>
    <w:rsid w:val="00155C5B"/>
    <w:rsid w:val="0015648C"/>
    <w:rsid w:val="00156628"/>
    <w:rsid w:val="001570A1"/>
    <w:rsid w:val="00157379"/>
    <w:rsid w:val="001579C6"/>
    <w:rsid w:val="00157FB4"/>
    <w:rsid w:val="001600AA"/>
    <w:rsid w:val="001602CF"/>
    <w:rsid w:val="00160471"/>
    <w:rsid w:val="001605CD"/>
    <w:rsid w:val="00160B7C"/>
    <w:rsid w:val="00160F9A"/>
    <w:rsid w:val="00161051"/>
    <w:rsid w:val="00161135"/>
    <w:rsid w:val="0016158B"/>
    <w:rsid w:val="0016176A"/>
    <w:rsid w:val="001617FE"/>
    <w:rsid w:val="00161AEC"/>
    <w:rsid w:val="00161C75"/>
    <w:rsid w:val="00161E5E"/>
    <w:rsid w:val="00162360"/>
    <w:rsid w:val="00162409"/>
    <w:rsid w:val="0016260A"/>
    <w:rsid w:val="001629D8"/>
    <w:rsid w:val="00162A57"/>
    <w:rsid w:val="00162CEF"/>
    <w:rsid w:val="00163965"/>
    <w:rsid w:val="001639B2"/>
    <w:rsid w:val="00163C4D"/>
    <w:rsid w:val="00163C51"/>
    <w:rsid w:val="00164754"/>
    <w:rsid w:val="001649CD"/>
    <w:rsid w:val="00164C06"/>
    <w:rsid w:val="00164D9F"/>
    <w:rsid w:val="00164FC1"/>
    <w:rsid w:val="001650BE"/>
    <w:rsid w:val="00165587"/>
    <w:rsid w:val="001656CB"/>
    <w:rsid w:val="00165967"/>
    <w:rsid w:val="00165E18"/>
    <w:rsid w:val="00165E61"/>
    <w:rsid w:val="001667BE"/>
    <w:rsid w:val="00166D5F"/>
    <w:rsid w:val="0016715E"/>
    <w:rsid w:val="00167EA7"/>
    <w:rsid w:val="00167FF5"/>
    <w:rsid w:val="00167FF6"/>
    <w:rsid w:val="00170592"/>
    <w:rsid w:val="001707A1"/>
    <w:rsid w:val="00170CB6"/>
    <w:rsid w:val="00171273"/>
    <w:rsid w:val="00171481"/>
    <w:rsid w:val="00171717"/>
    <w:rsid w:val="00171A1C"/>
    <w:rsid w:val="00171B96"/>
    <w:rsid w:val="00171BF4"/>
    <w:rsid w:val="00172940"/>
    <w:rsid w:val="00172E08"/>
    <w:rsid w:val="00172FF1"/>
    <w:rsid w:val="0017300D"/>
    <w:rsid w:val="0017314D"/>
    <w:rsid w:val="001732ED"/>
    <w:rsid w:val="00173C61"/>
    <w:rsid w:val="00173E09"/>
    <w:rsid w:val="0017401E"/>
    <w:rsid w:val="001744B5"/>
    <w:rsid w:val="00174721"/>
    <w:rsid w:val="001747FB"/>
    <w:rsid w:val="00174B80"/>
    <w:rsid w:val="00174F85"/>
    <w:rsid w:val="0017517D"/>
    <w:rsid w:val="001751F4"/>
    <w:rsid w:val="0017541E"/>
    <w:rsid w:val="0017573C"/>
    <w:rsid w:val="00175A0F"/>
    <w:rsid w:val="00175A6B"/>
    <w:rsid w:val="00175D15"/>
    <w:rsid w:val="00175D70"/>
    <w:rsid w:val="00175DE1"/>
    <w:rsid w:val="00175E19"/>
    <w:rsid w:val="0017650D"/>
    <w:rsid w:val="00176754"/>
    <w:rsid w:val="001767ED"/>
    <w:rsid w:val="00176B09"/>
    <w:rsid w:val="001771A0"/>
    <w:rsid w:val="00177670"/>
    <w:rsid w:val="001777F7"/>
    <w:rsid w:val="0017794E"/>
    <w:rsid w:val="00177AE1"/>
    <w:rsid w:val="00177CA5"/>
    <w:rsid w:val="00177E47"/>
    <w:rsid w:val="00177FCE"/>
    <w:rsid w:val="00180047"/>
    <w:rsid w:val="0018011A"/>
    <w:rsid w:val="00180143"/>
    <w:rsid w:val="0018027C"/>
    <w:rsid w:val="00180303"/>
    <w:rsid w:val="001805AE"/>
    <w:rsid w:val="001805CE"/>
    <w:rsid w:val="001807B7"/>
    <w:rsid w:val="00180A0E"/>
    <w:rsid w:val="001814A8"/>
    <w:rsid w:val="00181747"/>
    <w:rsid w:val="00181848"/>
    <w:rsid w:val="0018190B"/>
    <w:rsid w:val="00181BA2"/>
    <w:rsid w:val="00181C66"/>
    <w:rsid w:val="00182107"/>
    <w:rsid w:val="00182300"/>
    <w:rsid w:val="00182911"/>
    <w:rsid w:val="00182A04"/>
    <w:rsid w:val="00182A3F"/>
    <w:rsid w:val="00182D5E"/>
    <w:rsid w:val="00182DC5"/>
    <w:rsid w:val="00182DFE"/>
    <w:rsid w:val="00182F1A"/>
    <w:rsid w:val="00182F55"/>
    <w:rsid w:val="00183385"/>
    <w:rsid w:val="00183782"/>
    <w:rsid w:val="00183A4A"/>
    <w:rsid w:val="00183B73"/>
    <w:rsid w:val="001845DA"/>
    <w:rsid w:val="00184CBE"/>
    <w:rsid w:val="00184ED9"/>
    <w:rsid w:val="0018511A"/>
    <w:rsid w:val="00185F00"/>
    <w:rsid w:val="001869D6"/>
    <w:rsid w:val="00186C31"/>
    <w:rsid w:val="00186F4A"/>
    <w:rsid w:val="00187009"/>
    <w:rsid w:val="0018719B"/>
    <w:rsid w:val="001872A0"/>
    <w:rsid w:val="001874F3"/>
    <w:rsid w:val="001877C6"/>
    <w:rsid w:val="00187A96"/>
    <w:rsid w:val="00187D6E"/>
    <w:rsid w:val="0019002A"/>
    <w:rsid w:val="00190313"/>
    <w:rsid w:val="001905E8"/>
    <w:rsid w:val="00190C56"/>
    <w:rsid w:val="00191344"/>
    <w:rsid w:val="00191462"/>
    <w:rsid w:val="001914C5"/>
    <w:rsid w:val="00191903"/>
    <w:rsid w:val="00191D33"/>
    <w:rsid w:val="00191E5F"/>
    <w:rsid w:val="00192107"/>
    <w:rsid w:val="001923F3"/>
    <w:rsid w:val="00192634"/>
    <w:rsid w:val="001933F2"/>
    <w:rsid w:val="0019359A"/>
    <w:rsid w:val="00193634"/>
    <w:rsid w:val="001938A3"/>
    <w:rsid w:val="00193953"/>
    <w:rsid w:val="00193B0F"/>
    <w:rsid w:val="00193BB9"/>
    <w:rsid w:val="00193CCB"/>
    <w:rsid w:val="00193DB9"/>
    <w:rsid w:val="00194178"/>
    <w:rsid w:val="001941B5"/>
    <w:rsid w:val="001947B8"/>
    <w:rsid w:val="0019482A"/>
    <w:rsid w:val="001949A2"/>
    <w:rsid w:val="00194A08"/>
    <w:rsid w:val="00194EF4"/>
    <w:rsid w:val="00194F7E"/>
    <w:rsid w:val="00194F89"/>
    <w:rsid w:val="001957A2"/>
    <w:rsid w:val="00195837"/>
    <w:rsid w:val="001958E0"/>
    <w:rsid w:val="00195E89"/>
    <w:rsid w:val="00195EDF"/>
    <w:rsid w:val="00196018"/>
    <w:rsid w:val="001964A6"/>
    <w:rsid w:val="00196664"/>
    <w:rsid w:val="001966DF"/>
    <w:rsid w:val="00196721"/>
    <w:rsid w:val="00196AF5"/>
    <w:rsid w:val="00196B25"/>
    <w:rsid w:val="00196EAB"/>
    <w:rsid w:val="00197120"/>
    <w:rsid w:val="00197331"/>
    <w:rsid w:val="001975BE"/>
    <w:rsid w:val="0019779C"/>
    <w:rsid w:val="00197AB4"/>
    <w:rsid w:val="00197C29"/>
    <w:rsid w:val="00197D09"/>
    <w:rsid w:val="001A027F"/>
    <w:rsid w:val="001A02D8"/>
    <w:rsid w:val="001A07D0"/>
    <w:rsid w:val="001A0957"/>
    <w:rsid w:val="001A0A00"/>
    <w:rsid w:val="001A1111"/>
    <w:rsid w:val="001A1279"/>
    <w:rsid w:val="001A15BE"/>
    <w:rsid w:val="001A195F"/>
    <w:rsid w:val="001A1B88"/>
    <w:rsid w:val="001A1F83"/>
    <w:rsid w:val="001A2338"/>
    <w:rsid w:val="001A2451"/>
    <w:rsid w:val="001A2776"/>
    <w:rsid w:val="001A28B2"/>
    <w:rsid w:val="001A2B3F"/>
    <w:rsid w:val="001A2C6A"/>
    <w:rsid w:val="001A2DF1"/>
    <w:rsid w:val="001A30C1"/>
    <w:rsid w:val="001A3194"/>
    <w:rsid w:val="001A3208"/>
    <w:rsid w:val="001A39FC"/>
    <w:rsid w:val="001A3C6B"/>
    <w:rsid w:val="001A43FD"/>
    <w:rsid w:val="001A4AE9"/>
    <w:rsid w:val="001A4D8B"/>
    <w:rsid w:val="001A4DBA"/>
    <w:rsid w:val="001A4DD0"/>
    <w:rsid w:val="001A500F"/>
    <w:rsid w:val="001A51C1"/>
    <w:rsid w:val="001A51DE"/>
    <w:rsid w:val="001A5329"/>
    <w:rsid w:val="001A545A"/>
    <w:rsid w:val="001A59BB"/>
    <w:rsid w:val="001A5A2B"/>
    <w:rsid w:val="001A5ABC"/>
    <w:rsid w:val="001A61CA"/>
    <w:rsid w:val="001A6300"/>
    <w:rsid w:val="001A66C2"/>
    <w:rsid w:val="001A6746"/>
    <w:rsid w:val="001A68C8"/>
    <w:rsid w:val="001A700C"/>
    <w:rsid w:val="001A767A"/>
    <w:rsid w:val="001A7C2A"/>
    <w:rsid w:val="001A7C8E"/>
    <w:rsid w:val="001B074E"/>
    <w:rsid w:val="001B0A3E"/>
    <w:rsid w:val="001B0B85"/>
    <w:rsid w:val="001B0D45"/>
    <w:rsid w:val="001B11A0"/>
    <w:rsid w:val="001B146F"/>
    <w:rsid w:val="001B16BC"/>
    <w:rsid w:val="001B1C6D"/>
    <w:rsid w:val="001B1C83"/>
    <w:rsid w:val="001B1D49"/>
    <w:rsid w:val="001B205E"/>
    <w:rsid w:val="001B218D"/>
    <w:rsid w:val="001B35A3"/>
    <w:rsid w:val="001B38DF"/>
    <w:rsid w:val="001B3BA5"/>
    <w:rsid w:val="001B3FA9"/>
    <w:rsid w:val="001B4277"/>
    <w:rsid w:val="001B4893"/>
    <w:rsid w:val="001B4E55"/>
    <w:rsid w:val="001B52E2"/>
    <w:rsid w:val="001B5D2A"/>
    <w:rsid w:val="001B660E"/>
    <w:rsid w:val="001B679A"/>
    <w:rsid w:val="001B6814"/>
    <w:rsid w:val="001B6D39"/>
    <w:rsid w:val="001B7091"/>
    <w:rsid w:val="001B7388"/>
    <w:rsid w:val="001B763D"/>
    <w:rsid w:val="001B767A"/>
    <w:rsid w:val="001B7794"/>
    <w:rsid w:val="001B7C62"/>
    <w:rsid w:val="001B7D94"/>
    <w:rsid w:val="001C0364"/>
    <w:rsid w:val="001C0474"/>
    <w:rsid w:val="001C078A"/>
    <w:rsid w:val="001C0FE1"/>
    <w:rsid w:val="001C10AB"/>
    <w:rsid w:val="001C12A3"/>
    <w:rsid w:val="001C133D"/>
    <w:rsid w:val="001C1343"/>
    <w:rsid w:val="001C1475"/>
    <w:rsid w:val="001C1E8B"/>
    <w:rsid w:val="001C2207"/>
    <w:rsid w:val="001C22CD"/>
    <w:rsid w:val="001C2778"/>
    <w:rsid w:val="001C29D0"/>
    <w:rsid w:val="001C2A9A"/>
    <w:rsid w:val="001C2DB7"/>
    <w:rsid w:val="001C2F74"/>
    <w:rsid w:val="001C320C"/>
    <w:rsid w:val="001C3605"/>
    <w:rsid w:val="001C37C1"/>
    <w:rsid w:val="001C3919"/>
    <w:rsid w:val="001C396A"/>
    <w:rsid w:val="001C3AB5"/>
    <w:rsid w:val="001C3E38"/>
    <w:rsid w:val="001C4057"/>
    <w:rsid w:val="001C40F4"/>
    <w:rsid w:val="001C40F7"/>
    <w:rsid w:val="001C43F2"/>
    <w:rsid w:val="001C45EA"/>
    <w:rsid w:val="001C4649"/>
    <w:rsid w:val="001C4854"/>
    <w:rsid w:val="001C4B98"/>
    <w:rsid w:val="001C4C88"/>
    <w:rsid w:val="001C4C8B"/>
    <w:rsid w:val="001C4CBA"/>
    <w:rsid w:val="001C4E77"/>
    <w:rsid w:val="001C4F05"/>
    <w:rsid w:val="001C5587"/>
    <w:rsid w:val="001C569F"/>
    <w:rsid w:val="001C60D8"/>
    <w:rsid w:val="001C6533"/>
    <w:rsid w:val="001C658A"/>
    <w:rsid w:val="001C6B26"/>
    <w:rsid w:val="001C6B99"/>
    <w:rsid w:val="001C6CC1"/>
    <w:rsid w:val="001C6EF4"/>
    <w:rsid w:val="001C6F3B"/>
    <w:rsid w:val="001C7189"/>
    <w:rsid w:val="001C742C"/>
    <w:rsid w:val="001C7CFF"/>
    <w:rsid w:val="001D0350"/>
    <w:rsid w:val="001D036D"/>
    <w:rsid w:val="001D06E2"/>
    <w:rsid w:val="001D0A88"/>
    <w:rsid w:val="001D0C84"/>
    <w:rsid w:val="001D0F71"/>
    <w:rsid w:val="001D183A"/>
    <w:rsid w:val="001D1A2A"/>
    <w:rsid w:val="001D1F4C"/>
    <w:rsid w:val="001D273D"/>
    <w:rsid w:val="001D2985"/>
    <w:rsid w:val="001D29AB"/>
    <w:rsid w:val="001D29C7"/>
    <w:rsid w:val="001D2BE7"/>
    <w:rsid w:val="001D2EA1"/>
    <w:rsid w:val="001D2F34"/>
    <w:rsid w:val="001D3141"/>
    <w:rsid w:val="001D36E5"/>
    <w:rsid w:val="001D3E07"/>
    <w:rsid w:val="001D3E4B"/>
    <w:rsid w:val="001D3EE0"/>
    <w:rsid w:val="001D40DD"/>
    <w:rsid w:val="001D4386"/>
    <w:rsid w:val="001D4546"/>
    <w:rsid w:val="001D47C3"/>
    <w:rsid w:val="001D481B"/>
    <w:rsid w:val="001D4DB4"/>
    <w:rsid w:val="001D4DBB"/>
    <w:rsid w:val="001D4F33"/>
    <w:rsid w:val="001D4F96"/>
    <w:rsid w:val="001D4FBC"/>
    <w:rsid w:val="001D5094"/>
    <w:rsid w:val="001D50E8"/>
    <w:rsid w:val="001D5324"/>
    <w:rsid w:val="001D571E"/>
    <w:rsid w:val="001D579F"/>
    <w:rsid w:val="001D5800"/>
    <w:rsid w:val="001D5A5D"/>
    <w:rsid w:val="001D5B18"/>
    <w:rsid w:val="001D5DFE"/>
    <w:rsid w:val="001D5E2D"/>
    <w:rsid w:val="001D5E9C"/>
    <w:rsid w:val="001D6129"/>
    <w:rsid w:val="001D617C"/>
    <w:rsid w:val="001D6337"/>
    <w:rsid w:val="001D66E0"/>
    <w:rsid w:val="001D676F"/>
    <w:rsid w:val="001D68C1"/>
    <w:rsid w:val="001D6ADF"/>
    <w:rsid w:val="001D6C3E"/>
    <w:rsid w:val="001D6EBE"/>
    <w:rsid w:val="001D709F"/>
    <w:rsid w:val="001D7A0D"/>
    <w:rsid w:val="001D7AB5"/>
    <w:rsid w:val="001D7B73"/>
    <w:rsid w:val="001D7E1E"/>
    <w:rsid w:val="001D7ECE"/>
    <w:rsid w:val="001E04D3"/>
    <w:rsid w:val="001E0EBA"/>
    <w:rsid w:val="001E100A"/>
    <w:rsid w:val="001E120D"/>
    <w:rsid w:val="001E1A2E"/>
    <w:rsid w:val="001E1DDE"/>
    <w:rsid w:val="001E1F3E"/>
    <w:rsid w:val="001E214F"/>
    <w:rsid w:val="001E23A0"/>
    <w:rsid w:val="001E2587"/>
    <w:rsid w:val="001E25E8"/>
    <w:rsid w:val="001E27E7"/>
    <w:rsid w:val="001E2E62"/>
    <w:rsid w:val="001E32A5"/>
    <w:rsid w:val="001E33B5"/>
    <w:rsid w:val="001E33DB"/>
    <w:rsid w:val="001E39B5"/>
    <w:rsid w:val="001E3B14"/>
    <w:rsid w:val="001E4171"/>
    <w:rsid w:val="001E4984"/>
    <w:rsid w:val="001E49D2"/>
    <w:rsid w:val="001E4C47"/>
    <w:rsid w:val="001E517D"/>
    <w:rsid w:val="001E55E2"/>
    <w:rsid w:val="001E5E21"/>
    <w:rsid w:val="001E6076"/>
    <w:rsid w:val="001E6178"/>
    <w:rsid w:val="001E63B0"/>
    <w:rsid w:val="001E7685"/>
    <w:rsid w:val="001E7C54"/>
    <w:rsid w:val="001E7DB8"/>
    <w:rsid w:val="001E7ECD"/>
    <w:rsid w:val="001F03AD"/>
    <w:rsid w:val="001F1142"/>
    <w:rsid w:val="001F1B2D"/>
    <w:rsid w:val="001F1EDB"/>
    <w:rsid w:val="001F2179"/>
    <w:rsid w:val="001F2370"/>
    <w:rsid w:val="001F2BF0"/>
    <w:rsid w:val="001F2CC9"/>
    <w:rsid w:val="001F2E10"/>
    <w:rsid w:val="001F2E30"/>
    <w:rsid w:val="001F30DA"/>
    <w:rsid w:val="001F31F1"/>
    <w:rsid w:val="001F362E"/>
    <w:rsid w:val="001F3CF8"/>
    <w:rsid w:val="001F3D91"/>
    <w:rsid w:val="001F426F"/>
    <w:rsid w:val="001F4A5E"/>
    <w:rsid w:val="001F4C43"/>
    <w:rsid w:val="001F4C44"/>
    <w:rsid w:val="001F4D4A"/>
    <w:rsid w:val="001F4DF2"/>
    <w:rsid w:val="001F4F30"/>
    <w:rsid w:val="001F4FF7"/>
    <w:rsid w:val="001F5162"/>
    <w:rsid w:val="001F530E"/>
    <w:rsid w:val="001F541C"/>
    <w:rsid w:val="001F580A"/>
    <w:rsid w:val="001F5B71"/>
    <w:rsid w:val="001F5C04"/>
    <w:rsid w:val="001F5C64"/>
    <w:rsid w:val="001F60B4"/>
    <w:rsid w:val="001F64FF"/>
    <w:rsid w:val="001F6749"/>
    <w:rsid w:val="001F7489"/>
    <w:rsid w:val="001F7556"/>
    <w:rsid w:val="001F7731"/>
    <w:rsid w:val="00200260"/>
    <w:rsid w:val="002002B4"/>
    <w:rsid w:val="002002D4"/>
    <w:rsid w:val="002004A2"/>
    <w:rsid w:val="00200C83"/>
    <w:rsid w:val="00200EFB"/>
    <w:rsid w:val="002013E2"/>
    <w:rsid w:val="00201B61"/>
    <w:rsid w:val="00201C09"/>
    <w:rsid w:val="00201EB9"/>
    <w:rsid w:val="0020234A"/>
    <w:rsid w:val="0020234F"/>
    <w:rsid w:val="00202E31"/>
    <w:rsid w:val="0020314C"/>
    <w:rsid w:val="002034E1"/>
    <w:rsid w:val="0020352A"/>
    <w:rsid w:val="002038BB"/>
    <w:rsid w:val="00203B86"/>
    <w:rsid w:val="00203D4B"/>
    <w:rsid w:val="0020423B"/>
    <w:rsid w:val="002049A9"/>
    <w:rsid w:val="00204A89"/>
    <w:rsid w:val="00204AB7"/>
    <w:rsid w:val="00204BFB"/>
    <w:rsid w:val="00204D8F"/>
    <w:rsid w:val="002050AD"/>
    <w:rsid w:val="0020525A"/>
    <w:rsid w:val="00205597"/>
    <w:rsid w:val="002055DF"/>
    <w:rsid w:val="0020573E"/>
    <w:rsid w:val="002057A5"/>
    <w:rsid w:val="00205973"/>
    <w:rsid w:val="00205AC1"/>
    <w:rsid w:val="00206502"/>
    <w:rsid w:val="00206748"/>
    <w:rsid w:val="00206A6F"/>
    <w:rsid w:val="00206AB2"/>
    <w:rsid w:val="00206C76"/>
    <w:rsid w:val="00206DA8"/>
    <w:rsid w:val="00207151"/>
    <w:rsid w:val="002073F6"/>
    <w:rsid w:val="00207410"/>
    <w:rsid w:val="00207544"/>
    <w:rsid w:val="002077B8"/>
    <w:rsid w:val="00207D64"/>
    <w:rsid w:val="0021005E"/>
    <w:rsid w:val="0021028E"/>
    <w:rsid w:val="00210345"/>
    <w:rsid w:val="002103A2"/>
    <w:rsid w:val="00210C6F"/>
    <w:rsid w:val="00210F97"/>
    <w:rsid w:val="00210FAE"/>
    <w:rsid w:val="00211496"/>
    <w:rsid w:val="00211A60"/>
    <w:rsid w:val="00211F1D"/>
    <w:rsid w:val="00212393"/>
    <w:rsid w:val="002123E5"/>
    <w:rsid w:val="00212869"/>
    <w:rsid w:val="00212874"/>
    <w:rsid w:val="00212964"/>
    <w:rsid w:val="00212A49"/>
    <w:rsid w:val="00212BD9"/>
    <w:rsid w:val="0021384A"/>
    <w:rsid w:val="00213BB5"/>
    <w:rsid w:val="00213C58"/>
    <w:rsid w:val="00213CF7"/>
    <w:rsid w:val="00213ED0"/>
    <w:rsid w:val="002140CF"/>
    <w:rsid w:val="0021447C"/>
    <w:rsid w:val="002144C8"/>
    <w:rsid w:val="00214B52"/>
    <w:rsid w:val="00214C15"/>
    <w:rsid w:val="00214C31"/>
    <w:rsid w:val="00215015"/>
    <w:rsid w:val="00215532"/>
    <w:rsid w:val="00215A27"/>
    <w:rsid w:val="00215B81"/>
    <w:rsid w:val="00215BDD"/>
    <w:rsid w:val="00215CB6"/>
    <w:rsid w:val="00216014"/>
    <w:rsid w:val="00216047"/>
    <w:rsid w:val="002161E5"/>
    <w:rsid w:val="00216296"/>
    <w:rsid w:val="00216314"/>
    <w:rsid w:val="00216737"/>
    <w:rsid w:val="00216881"/>
    <w:rsid w:val="00216910"/>
    <w:rsid w:val="00216957"/>
    <w:rsid w:val="00216B11"/>
    <w:rsid w:val="00216DEB"/>
    <w:rsid w:val="00216E5D"/>
    <w:rsid w:val="00217237"/>
    <w:rsid w:val="00217432"/>
    <w:rsid w:val="002175B1"/>
    <w:rsid w:val="0021760C"/>
    <w:rsid w:val="00217CD2"/>
    <w:rsid w:val="00217D24"/>
    <w:rsid w:val="002201BD"/>
    <w:rsid w:val="00220285"/>
    <w:rsid w:val="002204C8"/>
    <w:rsid w:val="0022071E"/>
    <w:rsid w:val="002207F5"/>
    <w:rsid w:val="00220D58"/>
    <w:rsid w:val="00220F9F"/>
    <w:rsid w:val="00221221"/>
    <w:rsid w:val="00221382"/>
    <w:rsid w:val="00221419"/>
    <w:rsid w:val="00221581"/>
    <w:rsid w:val="002218B3"/>
    <w:rsid w:val="00221C57"/>
    <w:rsid w:val="00222AA0"/>
    <w:rsid w:val="00222AEA"/>
    <w:rsid w:val="00222C2E"/>
    <w:rsid w:val="00222C9B"/>
    <w:rsid w:val="00222DF6"/>
    <w:rsid w:val="00222DFA"/>
    <w:rsid w:val="00222E04"/>
    <w:rsid w:val="00222EB3"/>
    <w:rsid w:val="0022301D"/>
    <w:rsid w:val="00223223"/>
    <w:rsid w:val="002232B4"/>
    <w:rsid w:val="002238AD"/>
    <w:rsid w:val="00223DF9"/>
    <w:rsid w:val="00223E4F"/>
    <w:rsid w:val="00223EB9"/>
    <w:rsid w:val="00224104"/>
    <w:rsid w:val="00224144"/>
    <w:rsid w:val="002242DF"/>
    <w:rsid w:val="00224515"/>
    <w:rsid w:val="002249C8"/>
    <w:rsid w:val="00224C36"/>
    <w:rsid w:val="00224E76"/>
    <w:rsid w:val="00224F9C"/>
    <w:rsid w:val="00225644"/>
    <w:rsid w:val="00225C53"/>
    <w:rsid w:val="0022630A"/>
    <w:rsid w:val="00226541"/>
    <w:rsid w:val="002269C4"/>
    <w:rsid w:val="00226E19"/>
    <w:rsid w:val="0022721B"/>
    <w:rsid w:val="002272BE"/>
    <w:rsid w:val="00227324"/>
    <w:rsid w:val="00227C10"/>
    <w:rsid w:val="00227EDE"/>
    <w:rsid w:val="00227FD2"/>
    <w:rsid w:val="002300C7"/>
    <w:rsid w:val="002301C7"/>
    <w:rsid w:val="002304D7"/>
    <w:rsid w:val="002306AE"/>
    <w:rsid w:val="002306B6"/>
    <w:rsid w:val="00230787"/>
    <w:rsid w:val="002308DA"/>
    <w:rsid w:val="00230AB0"/>
    <w:rsid w:val="0023103C"/>
    <w:rsid w:val="002312F8"/>
    <w:rsid w:val="002315CB"/>
    <w:rsid w:val="00231742"/>
    <w:rsid w:val="00231748"/>
    <w:rsid w:val="00231B1D"/>
    <w:rsid w:val="00231C6E"/>
    <w:rsid w:val="00231CD1"/>
    <w:rsid w:val="00231E08"/>
    <w:rsid w:val="00232217"/>
    <w:rsid w:val="002322A1"/>
    <w:rsid w:val="00232573"/>
    <w:rsid w:val="002325DB"/>
    <w:rsid w:val="002326C2"/>
    <w:rsid w:val="0023281E"/>
    <w:rsid w:val="00232B01"/>
    <w:rsid w:val="00232DC8"/>
    <w:rsid w:val="00232E2D"/>
    <w:rsid w:val="002331FA"/>
    <w:rsid w:val="002337E6"/>
    <w:rsid w:val="002339A7"/>
    <w:rsid w:val="00233AF2"/>
    <w:rsid w:val="0023407B"/>
    <w:rsid w:val="002345F8"/>
    <w:rsid w:val="002347D8"/>
    <w:rsid w:val="00234D0E"/>
    <w:rsid w:val="002352DA"/>
    <w:rsid w:val="002354F7"/>
    <w:rsid w:val="002359AC"/>
    <w:rsid w:val="00235A59"/>
    <w:rsid w:val="00235A8A"/>
    <w:rsid w:val="00235AB2"/>
    <w:rsid w:val="00235DF1"/>
    <w:rsid w:val="00236A00"/>
    <w:rsid w:val="00236C4E"/>
    <w:rsid w:val="002373F6"/>
    <w:rsid w:val="002379A4"/>
    <w:rsid w:val="002379DF"/>
    <w:rsid w:val="00237E09"/>
    <w:rsid w:val="00237E53"/>
    <w:rsid w:val="00237FD6"/>
    <w:rsid w:val="002400DD"/>
    <w:rsid w:val="00240269"/>
    <w:rsid w:val="0024034D"/>
    <w:rsid w:val="00240617"/>
    <w:rsid w:val="00240660"/>
    <w:rsid w:val="002409DD"/>
    <w:rsid w:val="00240AE0"/>
    <w:rsid w:val="00240D90"/>
    <w:rsid w:val="00240E0B"/>
    <w:rsid w:val="00240E15"/>
    <w:rsid w:val="00240EF7"/>
    <w:rsid w:val="00241037"/>
    <w:rsid w:val="00241061"/>
    <w:rsid w:val="00241107"/>
    <w:rsid w:val="0024135E"/>
    <w:rsid w:val="00241BEB"/>
    <w:rsid w:val="00242549"/>
    <w:rsid w:val="00242788"/>
    <w:rsid w:val="00242906"/>
    <w:rsid w:val="0024298A"/>
    <w:rsid w:val="002430D1"/>
    <w:rsid w:val="00243383"/>
    <w:rsid w:val="00243574"/>
    <w:rsid w:val="002438B5"/>
    <w:rsid w:val="00243A35"/>
    <w:rsid w:val="00243C9C"/>
    <w:rsid w:val="00244927"/>
    <w:rsid w:val="00244F61"/>
    <w:rsid w:val="00244F91"/>
    <w:rsid w:val="002452B0"/>
    <w:rsid w:val="002452E4"/>
    <w:rsid w:val="00245AAB"/>
    <w:rsid w:val="00245DB0"/>
    <w:rsid w:val="00246195"/>
    <w:rsid w:val="002461CA"/>
    <w:rsid w:val="00246508"/>
    <w:rsid w:val="002465C9"/>
    <w:rsid w:val="00247017"/>
    <w:rsid w:val="002473D6"/>
    <w:rsid w:val="0024740A"/>
    <w:rsid w:val="002474AF"/>
    <w:rsid w:val="00247562"/>
    <w:rsid w:val="00247C67"/>
    <w:rsid w:val="00247CF4"/>
    <w:rsid w:val="00250134"/>
    <w:rsid w:val="002501DA"/>
    <w:rsid w:val="00250965"/>
    <w:rsid w:val="00250EC4"/>
    <w:rsid w:val="0025127A"/>
    <w:rsid w:val="0025155D"/>
    <w:rsid w:val="0025162F"/>
    <w:rsid w:val="002519FD"/>
    <w:rsid w:val="002526C6"/>
    <w:rsid w:val="00252B44"/>
    <w:rsid w:val="00252C74"/>
    <w:rsid w:val="00252C8B"/>
    <w:rsid w:val="00252D59"/>
    <w:rsid w:val="00252E56"/>
    <w:rsid w:val="0025328E"/>
    <w:rsid w:val="002534BC"/>
    <w:rsid w:val="002535AC"/>
    <w:rsid w:val="00253618"/>
    <w:rsid w:val="002539E3"/>
    <w:rsid w:val="00253DC8"/>
    <w:rsid w:val="00253DF2"/>
    <w:rsid w:val="00254464"/>
    <w:rsid w:val="00254580"/>
    <w:rsid w:val="00254665"/>
    <w:rsid w:val="002547E2"/>
    <w:rsid w:val="00254BB0"/>
    <w:rsid w:val="00254CC5"/>
    <w:rsid w:val="00254DD6"/>
    <w:rsid w:val="00254DF0"/>
    <w:rsid w:val="00254F5A"/>
    <w:rsid w:val="0025507D"/>
    <w:rsid w:val="00255803"/>
    <w:rsid w:val="00256130"/>
    <w:rsid w:val="002569BC"/>
    <w:rsid w:val="00256CF5"/>
    <w:rsid w:val="00257506"/>
    <w:rsid w:val="0025765A"/>
    <w:rsid w:val="00257940"/>
    <w:rsid w:val="002579F6"/>
    <w:rsid w:val="00257A44"/>
    <w:rsid w:val="00257CE1"/>
    <w:rsid w:val="00257E7C"/>
    <w:rsid w:val="00260186"/>
    <w:rsid w:val="00260595"/>
    <w:rsid w:val="00260894"/>
    <w:rsid w:val="00260F96"/>
    <w:rsid w:val="002610E6"/>
    <w:rsid w:val="00261454"/>
    <w:rsid w:val="00261533"/>
    <w:rsid w:val="002615F7"/>
    <w:rsid w:val="00262051"/>
    <w:rsid w:val="002621C7"/>
    <w:rsid w:val="002621EE"/>
    <w:rsid w:val="002624DF"/>
    <w:rsid w:val="00262624"/>
    <w:rsid w:val="00262627"/>
    <w:rsid w:val="002627AB"/>
    <w:rsid w:val="002627FF"/>
    <w:rsid w:val="0026321D"/>
    <w:rsid w:val="00263330"/>
    <w:rsid w:val="00263E93"/>
    <w:rsid w:val="0026442F"/>
    <w:rsid w:val="00264F96"/>
    <w:rsid w:val="002655AF"/>
    <w:rsid w:val="00265800"/>
    <w:rsid w:val="0026585E"/>
    <w:rsid w:val="00265C7B"/>
    <w:rsid w:val="00265D14"/>
    <w:rsid w:val="00265D45"/>
    <w:rsid w:val="002666A9"/>
    <w:rsid w:val="002671C4"/>
    <w:rsid w:val="002675AC"/>
    <w:rsid w:val="002675DD"/>
    <w:rsid w:val="00267BE1"/>
    <w:rsid w:val="00270083"/>
    <w:rsid w:val="00270624"/>
    <w:rsid w:val="00270752"/>
    <w:rsid w:val="002707E7"/>
    <w:rsid w:val="00270808"/>
    <w:rsid w:val="00270D8A"/>
    <w:rsid w:val="0027143E"/>
    <w:rsid w:val="002714B3"/>
    <w:rsid w:val="0027161D"/>
    <w:rsid w:val="00271AC6"/>
    <w:rsid w:val="00271B25"/>
    <w:rsid w:val="00271BD4"/>
    <w:rsid w:val="00272466"/>
    <w:rsid w:val="002724D5"/>
    <w:rsid w:val="00272670"/>
    <w:rsid w:val="00272835"/>
    <w:rsid w:val="00272B4B"/>
    <w:rsid w:val="00272FBC"/>
    <w:rsid w:val="0027304A"/>
    <w:rsid w:val="00273170"/>
    <w:rsid w:val="002731EE"/>
    <w:rsid w:val="002734AB"/>
    <w:rsid w:val="00273A55"/>
    <w:rsid w:val="00274286"/>
    <w:rsid w:val="002743EE"/>
    <w:rsid w:val="00274552"/>
    <w:rsid w:val="00274594"/>
    <w:rsid w:val="00274879"/>
    <w:rsid w:val="002758CA"/>
    <w:rsid w:val="00275C0C"/>
    <w:rsid w:val="00275F3C"/>
    <w:rsid w:val="002763CC"/>
    <w:rsid w:val="0027650E"/>
    <w:rsid w:val="00276606"/>
    <w:rsid w:val="0027688B"/>
    <w:rsid w:val="002769DD"/>
    <w:rsid w:val="002769F4"/>
    <w:rsid w:val="00276CA8"/>
    <w:rsid w:val="0027727C"/>
    <w:rsid w:val="00277EF4"/>
    <w:rsid w:val="00277FA9"/>
    <w:rsid w:val="0028001A"/>
    <w:rsid w:val="0028045E"/>
    <w:rsid w:val="00280838"/>
    <w:rsid w:val="0028097D"/>
    <w:rsid w:val="00280D97"/>
    <w:rsid w:val="00280DB9"/>
    <w:rsid w:val="00280F46"/>
    <w:rsid w:val="00281361"/>
    <w:rsid w:val="00281EEB"/>
    <w:rsid w:val="002823D0"/>
    <w:rsid w:val="0028270A"/>
    <w:rsid w:val="002830C5"/>
    <w:rsid w:val="00283353"/>
    <w:rsid w:val="002834AD"/>
    <w:rsid w:val="002835DD"/>
    <w:rsid w:val="00283630"/>
    <w:rsid w:val="00283A2A"/>
    <w:rsid w:val="00283C68"/>
    <w:rsid w:val="00283CAB"/>
    <w:rsid w:val="00283CB3"/>
    <w:rsid w:val="00283DDE"/>
    <w:rsid w:val="002842E9"/>
    <w:rsid w:val="002844F1"/>
    <w:rsid w:val="002847FA"/>
    <w:rsid w:val="00284CB8"/>
    <w:rsid w:val="002852BD"/>
    <w:rsid w:val="002856B3"/>
    <w:rsid w:val="0028596E"/>
    <w:rsid w:val="00285B72"/>
    <w:rsid w:val="00285CE4"/>
    <w:rsid w:val="00285E20"/>
    <w:rsid w:val="00285F00"/>
    <w:rsid w:val="002861BF"/>
    <w:rsid w:val="002862CE"/>
    <w:rsid w:val="0028645E"/>
    <w:rsid w:val="00286C50"/>
    <w:rsid w:val="00287374"/>
    <w:rsid w:val="002874EE"/>
    <w:rsid w:val="0029054D"/>
    <w:rsid w:val="0029062F"/>
    <w:rsid w:val="0029075A"/>
    <w:rsid w:val="00290779"/>
    <w:rsid w:val="00290A17"/>
    <w:rsid w:val="00290B55"/>
    <w:rsid w:val="00290BB1"/>
    <w:rsid w:val="00290D60"/>
    <w:rsid w:val="00290F9C"/>
    <w:rsid w:val="002911B9"/>
    <w:rsid w:val="00291256"/>
    <w:rsid w:val="002916BA"/>
    <w:rsid w:val="002917F9"/>
    <w:rsid w:val="00291C02"/>
    <w:rsid w:val="00291DB5"/>
    <w:rsid w:val="00291EA3"/>
    <w:rsid w:val="00291EBD"/>
    <w:rsid w:val="00291F38"/>
    <w:rsid w:val="00292482"/>
    <w:rsid w:val="00292FF0"/>
    <w:rsid w:val="00293401"/>
    <w:rsid w:val="00293489"/>
    <w:rsid w:val="0029356A"/>
    <w:rsid w:val="00293AB3"/>
    <w:rsid w:val="00293E8D"/>
    <w:rsid w:val="002942DD"/>
    <w:rsid w:val="00294F21"/>
    <w:rsid w:val="00295450"/>
    <w:rsid w:val="00295C0D"/>
    <w:rsid w:val="00295E7C"/>
    <w:rsid w:val="002965D4"/>
    <w:rsid w:val="00296AFA"/>
    <w:rsid w:val="00296F65"/>
    <w:rsid w:val="0029725B"/>
    <w:rsid w:val="0029754D"/>
    <w:rsid w:val="0029772C"/>
    <w:rsid w:val="00297F8B"/>
    <w:rsid w:val="002A030A"/>
    <w:rsid w:val="002A034F"/>
    <w:rsid w:val="002A06EA"/>
    <w:rsid w:val="002A0F02"/>
    <w:rsid w:val="002A0F0B"/>
    <w:rsid w:val="002A1442"/>
    <w:rsid w:val="002A16E7"/>
    <w:rsid w:val="002A17F3"/>
    <w:rsid w:val="002A1811"/>
    <w:rsid w:val="002A1BA2"/>
    <w:rsid w:val="002A1BB9"/>
    <w:rsid w:val="002A2438"/>
    <w:rsid w:val="002A244A"/>
    <w:rsid w:val="002A27B5"/>
    <w:rsid w:val="002A2CD9"/>
    <w:rsid w:val="002A30D7"/>
    <w:rsid w:val="002A3D66"/>
    <w:rsid w:val="002A3FAD"/>
    <w:rsid w:val="002A41CE"/>
    <w:rsid w:val="002A42BE"/>
    <w:rsid w:val="002A443A"/>
    <w:rsid w:val="002A4480"/>
    <w:rsid w:val="002A4B3A"/>
    <w:rsid w:val="002A4B95"/>
    <w:rsid w:val="002A4C56"/>
    <w:rsid w:val="002A50CC"/>
    <w:rsid w:val="002A533E"/>
    <w:rsid w:val="002A577D"/>
    <w:rsid w:val="002A5875"/>
    <w:rsid w:val="002A58DB"/>
    <w:rsid w:val="002A5997"/>
    <w:rsid w:val="002A5C79"/>
    <w:rsid w:val="002A6550"/>
    <w:rsid w:val="002A6D62"/>
    <w:rsid w:val="002A6FC2"/>
    <w:rsid w:val="002A7567"/>
    <w:rsid w:val="002A7847"/>
    <w:rsid w:val="002A7D2D"/>
    <w:rsid w:val="002B0144"/>
    <w:rsid w:val="002B0463"/>
    <w:rsid w:val="002B0F40"/>
    <w:rsid w:val="002B10DE"/>
    <w:rsid w:val="002B147F"/>
    <w:rsid w:val="002B15AB"/>
    <w:rsid w:val="002B196A"/>
    <w:rsid w:val="002B1ECA"/>
    <w:rsid w:val="002B1F9C"/>
    <w:rsid w:val="002B22C5"/>
    <w:rsid w:val="002B256E"/>
    <w:rsid w:val="002B2ACC"/>
    <w:rsid w:val="002B2DB3"/>
    <w:rsid w:val="002B32C7"/>
    <w:rsid w:val="002B38CE"/>
    <w:rsid w:val="002B3B13"/>
    <w:rsid w:val="002B3E6A"/>
    <w:rsid w:val="002B3EEB"/>
    <w:rsid w:val="002B3FC3"/>
    <w:rsid w:val="002B40AF"/>
    <w:rsid w:val="002B40CE"/>
    <w:rsid w:val="002B41DA"/>
    <w:rsid w:val="002B4450"/>
    <w:rsid w:val="002B4615"/>
    <w:rsid w:val="002B48E6"/>
    <w:rsid w:val="002B49D5"/>
    <w:rsid w:val="002B4A20"/>
    <w:rsid w:val="002B4B79"/>
    <w:rsid w:val="002B4BF8"/>
    <w:rsid w:val="002B55CC"/>
    <w:rsid w:val="002B57E9"/>
    <w:rsid w:val="002B57F1"/>
    <w:rsid w:val="002B5A9A"/>
    <w:rsid w:val="002B5BD9"/>
    <w:rsid w:val="002B5D9B"/>
    <w:rsid w:val="002B5E8B"/>
    <w:rsid w:val="002B6185"/>
    <w:rsid w:val="002B6221"/>
    <w:rsid w:val="002B6302"/>
    <w:rsid w:val="002B63C3"/>
    <w:rsid w:val="002B6D29"/>
    <w:rsid w:val="002B6DA6"/>
    <w:rsid w:val="002B6E51"/>
    <w:rsid w:val="002B6EBC"/>
    <w:rsid w:val="002B6F5E"/>
    <w:rsid w:val="002B7073"/>
    <w:rsid w:val="002B710A"/>
    <w:rsid w:val="002B7320"/>
    <w:rsid w:val="002B7B09"/>
    <w:rsid w:val="002C0252"/>
    <w:rsid w:val="002C061E"/>
    <w:rsid w:val="002C0761"/>
    <w:rsid w:val="002C083A"/>
    <w:rsid w:val="002C0874"/>
    <w:rsid w:val="002C0A54"/>
    <w:rsid w:val="002C0DB4"/>
    <w:rsid w:val="002C1394"/>
    <w:rsid w:val="002C1AA8"/>
    <w:rsid w:val="002C1D2A"/>
    <w:rsid w:val="002C1D3F"/>
    <w:rsid w:val="002C1DDB"/>
    <w:rsid w:val="002C1F27"/>
    <w:rsid w:val="002C20AB"/>
    <w:rsid w:val="002C259B"/>
    <w:rsid w:val="002C2840"/>
    <w:rsid w:val="002C2A02"/>
    <w:rsid w:val="002C2A9F"/>
    <w:rsid w:val="002C2C4B"/>
    <w:rsid w:val="002C2DB6"/>
    <w:rsid w:val="002C31F5"/>
    <w:rsid w:val="002C3347"/>
    <w:rsid w:val="002C38BE"/>
    <w:rsid w:val="002C3956"/>
    <w:rsid w:val="002C3A5B"/>
    <w:rsid w:val="002C3B7E"/>
    <w:rsid w:val="002C3E24"/>
    <w:rsid w:val="002C44C7"/>
    <w:rsid w:val="002C491F"/>
    <w:rsid w:val="002C4959"/>
    <w:rsid w:val="002C4BAE"/>
    <w:rsid w:val="002C4DC2"/>
    <w:rsid w:val="002C507F"/>
    <w:rsid w:val="002C654F"/>
    <w:rsid w:val="002C6580"/>
    <w:rsid w:val="002C6AAD"/>
    <w:rsid w:val="002C6AE3"/>
    <w:rsid w:val="002C6C61"/>
    <w:rsid w:val="002C6DE3"/>
    <w:rsid w:val="002C6E6A"/>
    <w:rsid w:val="002C6FA8"/>
    <w:rsid w:val="002C7189"/>
    <w:rsid w:val="002C7307"/>
    <w:rsid w:val="002C7387"/>
    <w:rsid w:val="002C7456"/>
    <w:rsid w:val="002C75ED"/>
    <w:rsid w:val="002C76E9"/>
    <w:rsid w:val="002C7A66"/>
    <w:rsid w:val="002C7C2C"/>
    <w:rsid w:val="002D018E"/>
    <w:rsid w:val="002D0881"/>
    <w:rsid w:val="002D0B87"/>
    <w:rsid w:val="002D0C2C"/>
    <w:rsid w:val="002D0ECB"/>
    <w:rsid w:val="002D0F6E"/>
    <w:rsid w:val="002D1049"/>
    <w:rsid w:val="002D118E"/>
    <w:rsid w:val="002D166D"/>
    <w:rsid w:val="002D1682"/>
    <w:rsid w:val="002D1825"/>
    <w:rsid w:val="002D1A9D"/>
    <w:rsid w:val="002D1DC6"/>
    <w:rsid w:val="002D1F99"/>
    <w:rsid w:val="002D1F9E"/>
    <w:rsid w:val="002D1FB5"/>
    <w:rsid w:val="002D2334"/>
    <w:rsid w:val="002D2441"/>
    <w:rsid w:val="002D24F5"/>
    <w:rsid w:val="002D2AA6"/>
    <w:rsid w:val="002D2CE6"/>
    <w:rsid w:val="002D3036"/>
    <w:rsid w:val="002D345F"/>
    <w:rsid w:val="002D34FB"/>
    <w:rsid w:val="002D38AC"/>
    <w:rsid w:val="002D3C2F"/>
    <w:rsid w:val="002D3DFB"/>
    <w:rsid w:val="002D4177"/>
    <w:rsid w:val="002D48C0"/>
    <w:rsid w:val="002D48D6"/>
    <w:rsid w:val="002D4BC8"/>
    <w:rsid w:val="002D54A1"/>
    <w:rsid w:val="002D5794"/>
    <w:rsid w:val="002D57AC"/>
    <w:rsid w:val="002D5B3A"/>
    <w:rsid w:val="002D5F5D"/>
    <w:rsid w:val="002D5FFB"/>
    <w:rsid w:val="002D6630"/>
    <w:rsid w:val="002D672E"/>
    <w:rsid w:val="002D6E1E"/>
    <w:rsid w:val="002D6EE6"/>
    <w:rsid w:val="002D7C7B"/>
    <w:rsid w:val="002D7EF5"/>
    <w:rsid w:val="002E03E5"/>
    <w:rsid w:val="002E0492"/>
    <w:rsid w:val="002E08D9"/>
    <w:rsid w:val="002E19C3"/>
    <w:rsid w:val="002E1F6F"/>
    <w:rsid w:val="002E1F96"/>
    <w:rsid w:val="002E1F9E"/>
    <w:rsid w:val="002E225D"/>
    <w:rsid w:val="002E243A"/>
    <w:rsid w:val="002E279E"/>
    <w:rsid w:val="002E2AD0"/>
    <w:rsid w:val="002E2C36"/>
    <w:rsid w:val="002E2EDE"/>
    <w:rsid w:val="002E31DB"/>
    <w:rsid w:val="002E3548"/>
    <w:rsid w:val="002E3C25"/>
    <w:rsid w:val="002E42F1"/>
    <w:rsid w:val="002E47EA"/>
    <w:rsid w:val="002E4CD1"/>
    <w:rsid w:val="002E5534"/>
    <w:rsid w:val="002E5941"/>
    <w:rsid w:val="002E5ED2"/>
    <w:rsid w:val="002E5F4E"/>
    <w:rsid w:val="002E628B"/>
    <w:rsid w:val="002E6662"/>
    <w:rsid w:val="002E6752"/>
    <w:rsid w:val="002E675C"/>
    <w:rsid w:val="002E6828"/>
    <w:rsid w:val="002E6E16"/>
    <w:rsid w:val="002E71F3"/>
    <w:rsid w:val="002E71FD"/>
    <w:rsid w:val="002E73C0"/>
    <w:rsid w:val="002E789F"/>
    <w:rsid w:val="002E78BA"/>
    <w:rsid w:val="002E795F"/>
    <w:rsid w:val="002E7AC0"/>
    <w:rsid w:val="002E7B66"/>
    <w:rsid w:val="002E7D22"/>
    <w:rsid w:val="002F025F"/>
    <w:rsid w:val="002F03E7"/>
    <w:rsid w:val="002F04B1"/>
    <w:rsid w:val="002F0CE6"/>
    <w:rsid w:val="002F0D56"/>
    <w:rsid w:val="002F0DC1"/>
    <w:rsid w:val="002F13BC"/>
    <w:rsid w:val="002F17AD"/>
    <w:rsid w:val="002F1A1C"/>
    <w:rsid w:val="002F1C9C"/>
    <w:rsid w:val="002F1DFD"/>
    <w:rsid w:val="002F228F"/>
    <w:rsid w:val="002F255C"/>
    <w:rsid w:val="002F2727"/>
    <w:rsid w:val="002F273F"/>
    <w:rsid w:val="002F27E1"/>
    <w:rsid w:val="002F2F77"/>
    <w:rsid w:val="002F2F7B"/>
    <w:rsid w:val="002F30A6"/>
    <w:rsid w:val="002F3659"/>
    <w:rsid w:val="002F36DA"/>
    <w:rsid w:val="002F3715"/>
    <w:rsid w:val="002F3750"/>
    <w:rsid w:val="002F38FC"/>
    <w:rsid w:val="002F3B1C"/>
    <w:rsid w:val="002F3B58"/>
    <w:rsid w:val="002F3CAD"/>
    <w:rsid w:val="002F3D36"/>
    <w:rsid w:val="002F3FC2"/>
    <w:rsid w:val="002F40A8"/>
    <w:rsid w:val="002F40F2"/>
    <w:rsid w:val="002F464C"/>
    <w:rsid w:val="002F4794"/>
    <w:rsid w:val="002F4795"/>
    <w:rsid w:val="002F4BBE"/>
    <w:rsid w:val="002F4EDC"/>
    <w:rsid w:val="002F4F28"/>
    <w:rsid w:val="002F5819"/>
    <w:rsid w:val="002F5AC3"/>
    <w:rsid w:val="002F6108"/>
    <w:rsid w:val="002F6230"/>
    <w:rsid w:val="002F6817"/>
    <w:rsid w:val="002F6C02"/>
    <w:rsid w:val="002F6E94"/>
    <w:rsid w:val="002F76BF"/>
    <w:rsid w:val="002F773B"/>
    <w:rsid w:val="002F7B60"/>
    <w:rsid w:val="002F7C4B"/>
    <w:rsid w:val="002F7D25"/>
    <w:rsid w:val="002F7D8A"/>
    <w:rsid w:val="002F7E12"/>
    <w:rsid w:val="002F7EA5"/>
    <w:rsid w:val="002F7F10"/>
    <w:rsid w:val="002F7F39"/>
    <w:rsid w:val="0030045C"/>
    <w:rsid w:val="00300508"/>
    <w:rsid w:val="003007BB"/>
    <w:rsid w:val="003007F8"/>
    <w:rsid w:val="0030082B"/>
    <w:rsid w:val="00300C8A"/>
    <w:rsid w:val="00300F6C"/>
    <w:rsid w:val="003016D1"/>
    <w:rsid w:val="00301757"/>
    <w:rsid w:val="0030192A"/>
    <w:rsid w:val="00301F67"/>
    <w:rsid w:val="00301F6D"/>
    <w:rsid w:val="003023B9"/>
    <w:rsid w:val="003024A7"/>
    <w:rsid w:val="00302745"/>
    <w:rsid w:val="00302760"/>
    <w:rsid w:val="00302E19"/>
    <w:rsid w:val="00303040"/>
    <w:rsid w:val="003032B0"/>
    <w:rsid w:val="0030331A"/>
    <w:rsid w:val="0030358A"/>
    <w:rsid w:val="00303BF0"/>
    <w:rsid w:val="00303C93"/>
    <w:rsid w:val="00303E0A"/>
    <w:rsid w:val="00304256"/>
    <w:rsid w:val="003048BC"/>
    <w:rsid w:val="00304B53"/>
    <w:rsid w:val="00304D12"/>
    <w:rsid w:val="00304D3B"/>
    <w:rsid w:val="00304EC9"/>
    <w:rsid w:val="00304F2C"/>
    <w:rsid w:val="00304F86"/>
    <w:rsid w:val="00304FD8"/>
    <w:rsid w:val="003051E8"/>
    <w:rsid w:val="0030530C"/>
    <w:rsid w:val="00305361"/>
    <w:rsid w:val="003057EC"/>
    <w:rsid w:val="003059BB"/>
    <w:rsid w:val="00305F20"/>
    <w:rsid w:val="00306090"/>
    <w:rsid w:val="003067FC"/>
    <w:rsid w:val="003069D8"/>
    <w:rsid w:val="00306EF8"/>
    <w:rsid w:val="00307110"/>
    <w:rsid w:val="00307339"/>
    <w:rsid w:val="00307403"/>
    <w:rsid w:val="00307C67"/>
    <w:rsid w:val="00310133"/>
    <w:rsid w:val="00310427"/>
    <w:rsid w:val="003104C6"/>
    <w:rsid w:val="0031054B"/>
    <w:rsid w:val="0031062C"/>
    <w:rsid w:val="003106C0"/>
    <w:rsid w:val="00310762"/>
    <w:rsid w:val="0031090A"/>
    <w:rsid w:val="00310EAB"/>
    <w:rsid w:val="00311186"/>
    <w:rsid w:val="003117D5"/>
    <w:rsid w:val="00311A3C"/>
    <w:rsid w:val="00311B2B"/>
    <w:rsid w:val="00311C86"/>
    <w:rsid w:val="00312266"/>
    <w:rsid w:val="003125F0"/>
    <w:rsid w:val="003127E9"/>
    <w:rsid w:val="00312814"/>
    <w:rsid w:val="0031283C"/>
    <w:rsid w:val="00312867"/>
    <w:rsid w:val="00312F2F"/>
    <w:rsid w:val="00313376"/>
    <w:rsid w:val="00313632"/>
    <w:rsid w:val="003138BD"/>
    <w:rsid w:val="00313A37"/>
    <w:rsid w:val="00313C94"/>
    <w:rsid w:val="00313F26"/>
    <w:rsid w:val="00313F68"/>
    <w:rsid w:val="003140A8"/>
    <w:rsid w:val="0031505D"/>
    <w:rsid w:val="003150F9"/>
    <w:rsid w:val="00315139"/>
    <w:rsid w:val="003151A9"/>
    <w:rsid w:val="003151E0"/>
    <w:rsid w:val="00315303"/>
    <w:rsid w:val="003153F8"/>
    <w:rsid w:val="00315A33"/>
    <w:rsid w:val="00315A49"/>
    <w:rsid w:val="00316558"/>
    <w:rsid w:val="00316902"/>
    <w:rsid w:val="00316A1B"/>
    <w:rsid w:val="00316ABF"/>
    <w:rsid w:val="00316C63"/>
    <w:rsid w:val="00316FEF"/>
    <w:rsid w:val="0031702C"/>
    <w:rsid w:val="00317182"/>
    <w:rsid w:val="00317707"/>
    <w:rsid w:val="00317E6F"/>
    <w:rsid w:val="00317EB5"/>
    <w:rsid w:val="00317EC7"/>
    <w:rsid w:val="0032001C"/>
    <w:rsid w:val="003201C4"/>
    <w:rsid w:val="003201F2"/>
    <w:rsid w:val="003206DB"/>
    <w:rsid w:val="00320C7D"/>
    <w:rsid w:val="00320EE3"/>
    <w:rsid w:val="003210E0"/>
    <w:rsid w:val="0032136F"/>
    <w:rsid w:val="003216FC"/>
    <w:rsid w:val="00321D18"/>
    <w:rsid w:val="00321E92"/>
    <w:rsid w:val="00322121"/>
    <w:rsid w:val="00322185"/>
    <w:rsid w:val="003222BD"/>
    <w:rsid w:val="003222D7"/>
    <w:rsid w:val="003224D4"/>
    <w:rsid w:val="00322984"/>
    <w:rsid w:val="003234AC"/>
    <w:rsid w:val="00323555"/>
    <w:rsid w:val="003237A4"/>
    <w:rsid w:val="0032419D"/>
    <w:rsid w:val="0032459E"/>
    <w:rsid w:val="003248E0"/>
    <w:rsid w:val="00324ACC"/>
    <w:rsid w:val="00324C8A"/>
    <w:rsid w:val="00324F4A"/>
    <w:rsid w:val="00324FE5"/>
    <w:rsid w:val="003252C6"/>
    <w:rsid w:val="003252CC"/>
    <w:rsid w:val="00325393"/>
    <w:rsid w:val="003259BF"/>
    <w:rsid w:val="00325A5E"/>
    <w:rsid w:val="00325CB8"/>
    <w:rsid w:val="003262FC"/>
    <w:rsid w:val="003263B7"/>
    <w:rsid w:val="003263F6"/>
    <w:rsid w:val="003264C5"/>
    <w:rsid w:val="00326755"/>
    <w:rsid w:val="00326760"/>
    <w:rsid w:val="00326884"/>
    <w:rsid w:val="003269D3"/>
    <w:rsid w:val="00326AFF"/>
    <w:rsid w:val="00326B17"/>
    <w:rsid w:val="00326B1C"/>
    <w:rsid w:val="00326C3C"/>
    <w:rsid w:val="00326C72"/>
    <w:rsid w:val="00326E66"/>
    <w:rsid w:val="0032702A"/>
    <w:rsid w:val="00327031"/>
    <w:rsid w:val="0032715D"/>
    <w:rsid w:val="003271F5"/>
    <w:rsid w:val="003275AC"/>
    <w:rsid w:val="00327743"/>
    <w:rsid w:val="003277E5"/>
    <w:rsid w:val="00327E71"/>
    <w:rsid w:val="00327E91"/>
    <w:rsid w:val="00327F67"/>
    <w:rsid w:val="003301D7"/>
    <w:rsid w:val="003302E9"/>
    <w:rsid w:val="00330708"/>
    <w:rsid w:val="00330A2D"/>
    <w:rsid w:val="00330D5A"/>
    <w:rsid w:val="0033103D"/>
    <w:rsid w:val="00331101"/>
    <w:rsid w:val="00331627"/>
    <w:rsid w:val="00331916"/>
    <w:rsid w:val="00331B7B"/>
    <w:rsid w:val="00331B90"/>
    <w:rsid w:val="00331F10"/>
    <w:rsid w:val="00332511"/>
    <w:rsid w:val="00332852"/>
    <w:rsid w:val="00332D0A"/>
    <w:rsid w:val="00332F1A"/>
    <w:rsid w:val="00333095"/>
    <w:rsid w:val="003331E6"/>
    <w:rsid w:val="003335ED"/>
    <w:rsid w:val="00334234"/>
    <w:rsid w:val="00334F84"/>
    <w:rsid w:val="003351C6"/>
    <w:rsid w:val="00335285"/>
    <w:rsid w:val="00335681"/>
    <w:rsid w:val="0033598B"/>
    <w:rsid w:val="00335AD1"/>
    <w:rsid w:val="00336347"/>
    <w:rsid w:val="00336390"/>
    <w:rsid w:val="0033664E"/>
    <w:rsid w:val="00336D08"/>
    <w:rsid w:val="00336DF4"/>
    <w:rsid w:val="00336F11"/>
    <w:rsid w:val="00336F88"/>
    <w:rsid w:val="003371D8"/>
    <w:rsid w:val="00337223"/>
    <w:rsid w:val="00337990"/>
    <w:rsid w:val="003379C4"/>
    <w:rsid w:val="00337BFD"/>
    <w:rsid w:val="00337DC5"/>
    <w:rsid w:val="00337F2C"/>
    <w:rsid w:val="00340C0F"/>
    <w:rsid w:val="00340EC4"/>
    <w:rsid w:val="00340F38"/>
    <w:rsid w:val="003413E6"/>
    <w:rsid w:val="003417D1"/>
    <w:rsid w:val="00341883"/>
    <w:rsid w:val="003418C0"/>
    <w:rsid w:val="003418F9"/>
    <w:rsid w:val="00341909"/>
    <w:rsid w:val="00341CAA"/>
    <w:rsid w:val="00341D21"/>
    <w:rsid w:val="00341DBB"/>
    <w:rsid w:val="003420F9"/>
    <w:rsid w:val="0034213C"/>
    <w:rsid w:val="00342885"/>
    <w:rsid w:val="003428B5"/>
    <w:rsid w:val="00342AA6"/>
    <w:rsid w:val="00342C16"/>
    <w:rsid w:val="00342C5B"/>
    <w:rsid w:val="00342DB6"/>
    <w:rsid w:val="00342FC6"/>
    <w:rsid w:val="00342FF4"/>
    <w:rsid w:val="00343421"/>
    <w:rsid w:val="00343840"/>
    <w:rsid w:val="00343878"/>
    <w:rsid w:val="00343B03"/>
    <w:rsid w:val="00343C75"/>
    <w:rsid w:val="00343CC6"/>
    <w:rsid w:val="00343D20"/>
    <w:rsid w:val="00344668"/>
    <w:rsid w:val="0034486E"/>
    <w:rsid w:val="00344ABA"/>
    <w:rsid w:val="00344D8B"/>
    <w:rsid w:val="00344FE0"/>
    <w:rsid w:val="00345469"/>
    <w:rsid w:val="00346533"/>
    <w:rsid w:val="003467C5"/>
    <w:rsid w:val="00346903"/>
    <w:rsid w:val="00346A5F"/>
    <w:rsid w:val="00346BA6"/>
    <w:rsid w:val="00346F03"/>
    <w:rsid w:val="00346F31"/>
    <w:rsid w:val="00347017"/>
    <w:rsid w:val="00347424"/>
    <w:rsid w:val="003474BE"/>
    <w:rsid w:val="00347636"/>
    <w:rsid w:val="0034770B"/>
    <w:rsid w:val="003477D0"/>
    <w:rsid w:val="003478E3"/>
    <w:rsid w:val="0034793C"/>
    <w:rsid w:val="00347BA1"/>
    <w:rsid w:val="00347FB2"/>
    <w:rsid w:val="003504F3"/>
    <w:rsid w:val="00350996"/>
    <w:rsid w:val="00350B85"/>
    <w:rsid w:val="00350BC7"/>
    <w:rsid w:val="00350DD3"/>
    <w:rsid w:val="003511C6"/>
    <w:rsid w:val="003512B5"/>
    <w:rsid w:val="0035193C"/>
    <w:rsid w:val="003519CD"/>
    <w:rsid w:val="00351AC0"/>
    <w:rsid w:val="00351ADB"/>
    <w:rsid w:val="00351BC7"/>
    <w:rsid w:val="00351BFE"/>
    <w:rsid w:val="00351C5D"/>
    <w:rsid w:val="00351C5E"/>
    <w:rsid w:val="003521B8"/>
    <w:rsid w:val="0035243B"/>
    <w:rsid w:val="003524EE"/>
    <w:rsid w:val="003529EC"/>
    <w:rsid w:val="00352FB9"/>
    <w:rsid w:val="00352FE9"/>
    <w:rsid w:val="00353A52"/>
    <w:rsid w:val="00353BFC"/>
    <w:rsid w:val="00353EE9"/>
    <w:rsid w:val="003545B5"/>
    <w:rsid w:val="00354697"/>
    <w:rsid w:val="003546A8"/>
    <w:rsid w:val="003547BC"/>
    <w:rsid w:val="00354E2E"/>
    <w:rsid w:val="00354FB2"/>
    <w:rsid w:val="00355137"/>
    <w:rsid w:val="00355139"/>
    <w:rsid w:val="00355169"/>
    <w:rsid w:val="00355371"/>
    <w:rsid w:val="00355458"/>
    <w:rsid w:val="00355884"/>
    <w:rsid w:val="00355C16"/>
    <w:rsid w:val="00355F24"/>
    <w:rsid w:val="003561A2"/>
    <w:rsid w:val="003569A9"/>
    <w:rsid w:val="00356CE4"/>
    <w:rsid w:val="00356EC0"/>
    <w:rsid w:val="00356F97"/>
    <w:rsid w:val="0035746B"/>
    <w:rsid w:val="0035758B"/>
    <w:rsid w:val="00357708"/>
    <w:rsid w:val="00357768"/>
    <w:rsid w:val="00357EED"/>
    <w:rsid w:val="00357FC9"/>
    <w:rsid w:val="003608AB"/>
    <w:rsid w:val="003608BE"/>
    <w:rsid w:val="00360B0F"/>
    <w:rsid w:val="00360E26"/>
    <w:rsid w:val="0036132B"/>
    <w:rsid w:val="00361ADE"/>
    <w:rsid w:val="00361B02"/>
    <w:rsid w:val="00361BE8"/>
    <w:rsid w:val="00361CE5"/>
    <w:rsid w:val="00361FD5"/>
    <w:rsid w:val="00362500"/>
    <w:rsid w:val="00362AD3"/>
    <w:rsid w:val="00362B05"/>
    <w:rsid w:val="003630F1"/>
    <w:rsid w:val="003632C8"/>
    <w:rsid w:val="00363417"/>
    <w:rsid w:val="003635C6"/>
    <w:rsid w:val="0036388D"/>
    <w:rsid w:val="003642ED"/>
    <w:rsid w:val="00364409"/>
    <w:rsid w:val="00364F81"/>
    <w:rsid w:val="003650D0"/>
    <w:rsid w:val="00365489"/>
    <w:rsid w:val="0036552D"/>
    <w:rsid w:val="0036564E"/>
    <w:rsid w:val="00365749"/>
    <w:rsid w:val="00365835"/>
    <w:rsid w:val="00365AD9"/>
    <w:rsid w:val="00365C42"/>
    <w:rsid w:val="00365D13"/>
    <w:rsid w:val="00365DA2"/>
    <w:rsid w:val="00365F6D"/>
    <w:rsid w:val="00366006"/>
    <w:rsid w:val="0036619E"/>
    <w:rsid w:val="00366482"/>
    <w:rsid w:val="0036656D"/>
    <w:rsid w:val="00366671"/>
    <w:rsid w:val="00366E02"/>
    <w:rsid w:val="00366EA4"/>
    <w:rsid w:val="003674F5"/>
    <w:rsid w:val="00367692"/>
    <w:rsid w:val="0036775A"/>
    <w:rsid w:val="003677D6"/>
    <w:rsid w:val="0036791E"/>
    <w:rsid w:val="00367BA5"/>
    <w:rsid w:val="00367C94"/>
    <w:rsid w:val="00367DE2"/>
    <w:rsid w:val="00367EBF"/>
    <w:rsid w:val="003701F3"/>
    <w:rsid w:val="003705BB"/>
    <w:rsid w:val="003706C4"/>
    <w:rsid w:val="0037078B"/>
    <w:rsid w:val="00370958"/>
    <w:rsid w:val="003712ED"/>
    <w:rsid w:val="0037168A"/>
    <w:rsid w:val="00371696"/>
    <w:rsid w:val="00371AAD"/>
    <w:rsid w:val="00371B48"/>
    <w:rsid w:val="00371EEA"/>
    <w:rsid w:val="00372654"/>
    <w:rsid w:val="003727DA"/>
    <w:rsid w:val="00372916"/>
    <w:rsid w:val="00372D66"/>
    <w:rsid w:val="00373020"/>
    <w:rsid w:val="003735FF"/>
    <w:rsid w:val="00373719"/>
    <w:rsid w:val="003737A7"/>
    <w:rsid w:val="003737C2"/>
    <w:rsid w:val="00373945"/>
    <w:rsid w:val="00373B21"/>
    <w:rsid w:val="003741B1"/>
    <w:rsid w:val="00374893"/>
    <w:rsid w:val="00374AA1"/>
    <w:rsid w:val="00374BFD"/>
    <w:rsid w:val="00374D67"/>
    <w:rsid w:val="00374E48"/>
    <w:rsid w:val="003753CF"/>
    <w:rsid w:val="0037556A"/>
    <w:rsid w:val="0037572B"/>
    <w:rsid w:val="003757B0"/>
    <w:rsid w:val="0037599D"/>
    <w:rsid w:val="00375AD7"/>
    <w:rsid w:val="00375B11"/>
    <w:rsid w:val="0037624D"/>
    <w:rsid w:val="00376763"/>
    <w:rsid w:val="003769BB"/>
    <w:rsid w:val="003769E2"/>
    <w:rsid w:val="00376B42"/>
    <w:rsid w:val="00376B70"/>
    <w:rsid w:val="00376D5F"/>
    <w:rsid w:val="00376EFE"/>
    <w:rsid w:val="003771ED"/>
    <w:rsid w:val="00377236"/>
    <w:rsid w:val="00380332"/>
    <w:rsid w:val="0038069A"/>
    <w:rsid w:val="00381126"/>
    <w:rsid w:val="00381B97"/>
    <w:rsid w:val="003820C2"/>
    <w:rsid w:val="003822A2"/>
    <w:rsid w:val="003822E1"/>
    <w:rsid w:val="0038296C"/>
    <w:rsid w:val="00382AB5"/>
    <w:rsid w:val="00382D36"/>
    <w:rsid w:val="00382DA4"/>
    <w:rsid w:val="00382FDA"/>
    <w:rsid w:val="00383173"/>
    <w:rsid w:val="0038376A"/>
    <w:rsid w:val="0038398A"/>
    <w:rsid w:val="00383F8C"/>
    <w:rsid w:val="003842C9"/>
    <w:rsid w:val="0038457A"/>
    <w:rsid w:val="00384775"/>
    <w:rsid w:val="00384B3A"/>
    <w:rsid w:val="003851CD"/>
    <w:rsid w:val="003857DC"/>
    <w:rsid w:val="00385818"/>
    <w:rsid w:val="00385916"/>
    <w:rsid w:val="00385A01"/>
    <w:rsid w:val="00385C6C"/>
    <w:rsid w:val="00385E72"/>
    <w:rsid w:val="00385EDF"/>
    <w:rsid w:val="0038627E"/>
    <w:rsid w:val="00386347"/>
    <w:rsid w:val="0038695B"/>
    <w:rsid w:val="00386C9D"/>
    <w:rsid w:val="003870BD"/>
    <w:rsid w:val="003870CA"/>
    <w:rsid w:val="0038749C"/>
    <w:rsid w:val="0038769A"/>
    <w:rsid w:val="00387E7C"/>
    <w:rsid w:val="00387F5C"/>
    <w:rsid w:val="00390072"/>
    <w:rsid w:val="00390218"/>
    <w:rsid w:val="0039063F"/>
    <w:rsid w:val="00390BA2"/>
    <w:rsid w:val="00390CFD"/>
    <w:rsid w:val="00390ECC"/>
    <w:rsid w:val="00390F4C"/>
    <w:rsid w:val="00390F87"/>
    <w:rsid w:val="00390FE5"/>
    <w:rsid w:val="00390FF0"/>
    <w:rsid w:val="00391B18"/>
    <w:rsid w:val="00391CEF"/>
    <w:rsid w:val="0039218E"/>
    <w:rsid w:val="003928B4"/>
    <w:rsid w:val="003929DC"/>
    <w:rsid w:val="00392A86"/>
    <w:rsid w:val="00392CF5"/>
    <w:rsid w:val="00392DDB"/>
    <w:rsid w:val="00392F75"/>
    <w:rsid w:val="003932B6"/>
    <w:rsid w:val="00393779"/>
    <w:rsid w:val="00393F08"/>
    <w:rsid w:val="003944CC"/>
    <w:rsid w:val="003949C5"/>
    <w:rsid w:val="003950DC"/>
    <w:rsid w:val="0039525E"/>
    <w:rsid w:val="00395B71"/>
    <w:rsid w:val="00395BA2"/>
    <w:rsid w:val="00395DC3"/>
    <w:rsid w:val="003961EA"/>
    <w:rsid w:val="00396308"/>
    <w:rsid w:val="0039638E"/>
    <w:rsid w:val="003968E4"/>
    <w:rsid w:val="00396B79"/>
    <w:rsid w:val="00396C40"/>
    <w:rsid w:val="00397295"/>
    <w:rsid w:val="003974AF"/>
    <w:rsid w:val="003974B5"/>
    <w:rsid w:val="003974B6"/>
    <w:rsid w:val="0039784B"/>
    <w:rsid w:val="00397B71"/>
    <w:rsid w:val="00397BA4"/>
    <w:rsid w:val="00397CD0"/>
    <w:rsid w:val="00397ED1"/>
    <w:rsid w:val="003A069E"/>
    <w:rsid w:val="003A085C"/>
    <w:rsid w:val="003A0A35"/>
    <w:rsid w:val="003A0D66"/>
    <w:rsid w:val="003A0E18"/>
    <w:rsid w:val="003A132E"/>
    <w:rsid w:val="003A144A"/>
    <w:rsid w:val="003A1529"/>
    <w:rsid w:val="003A1589"/>
    <w:rsid w:val="003A1654"/>
    <w:rsid w:val="003A1926"/>
    <w:rsid w:val="003A1A9D"/>
    <w:rsid w:val="003A1CCA"/>
    <w:rsid w:val="003A238E"/>
    <w:rsid w:val="003A23D7"/>
    <w:rsid w:val="003A2475"/>
    <w:rsid w:val="003A2BB3"/>
    <w:rsid w:val="003A2C51"/>
    <w:rsid w:val="003A2C71"/>
    <w:rsid w:val="003A2E25"/>
    <w:rsid w:val="003A2EC3"/>
    <w:rsid w:val="003A2FCB"/>
    <w:rsid w:val="003A36E5"/>
    <w:rsid w:val="003A38CB"/>
    <w:rsid w:val="003A3B20"/>
    <w:rsid w:val="003A3F55"/>
    <w:rsid w:val="003A408C"/>
    <w:rsid w:val="003A411F"/>
    <w:rsid w:val="003A424B"/>
    <w:rsid w:val="003A4671"/>
    <w:rsid w:val="003A472F"/>
    <w:rsid w:val="003A47A2"/>
    <w:rsid w:val="003A49E3"/>
    <w:rsid w:val="003A4D6E"/>
    <w:rsid w:val="003A4D8B"/>
    <w:rsid w:val="003A4F50"/>
    <w:rsid w:val="003A4FEB"/>
    <w:rsid w:val="003A5082"/>
    <w:rsid w:val="003A5E94"/>
    <w:rsid w:val="003A6134"/>
    <w:rsid w:val="003A6414"/>
    <w:rsid w:val="003A65BB"/>
    <w:rsid w:val="003A69B0"/>
    <w:rsid w:val="003A6E95"/>
    <w:rsid w:val="003A71DF"/>
    <w:rsid w:val="003A73A7"/>
    <w:rsid w:val="003A7406"/>
    <w:rsid w:val="003A75DD"/>
    <w:rsid w:val="003A7C0E"/>
    <w:rsid w:val="003A7C1D"/>
    <w:rsid w:val="003A7CD5"/>
    <w:rsid w:val="003B001C"/>
    <w:rsid w:val="003B043B"/>
    <w:rsid w:val="003B05BB"/>
    <w:rsid w:val="003B06B7"/>
    <w:rsid w:val="003B0B2E"/>
    <w:rsid w:val="003B0CA2"/>
    <w:rsid w:val="003B0D40"/>
    <w:rsid w:val="003B0F44"/>
    <w:rsid w:val="003B1023"/>
    <w:rsid w:val="003B15F0"/>
    <w:rsid w:val="003B2692"/>
    <w:rsid w:val="003B2FCE"/>
    <w:rsid w:val="003B3010"/>
    <w:rsid w:val="003B3614"/>
    <w:rsid w:val="003B3922"/>
    <w:rsid w:val="003B39C5"/>
    <w:rsid w:val="003B3F2F"/>
    <w:rsid w:val="003B3FA2"/>
    <w:rsid w:val="003B4236"/>
    <w:rsid w:val="003B4237"/>
    <w:rsid w:val="003B4A21"/>
    <w:rsid w:val="003B4E55"/>
    <w:rsid w:val="003B4E91"/>
    <w:rsid w:val="003B51C9"/>
    <w:rsid w:val="003B5265"/>
    <w:rsid w:val="003B560D"/>
    <w:rsid w:val="003B6241"/>
    <w:rsid w:val="003B63A7"/>
    <w:rsid w:val="003B67A8"/>
    <w:rsid w:val="003B6904"/>
    <w:rsid w:val="003B6AB6"/>
    <w:rsid w:val="003B6E20"/>
    <w:rsid w:val="003B734F"/>
    <w:rsid w:val="003B73C1"/>
    <w:rsid w:val="003B73ED"/>
    <w:rsid w:val="003B7436"/>
    <w:rsid w:val="003B74C8"/>
    <w:rsid w:val="003B7555"/>
    <w:rsid w:val="003B7567"/>
    <w:rsid w:val="003B778B"/>
    <w:rsid w:val="003B77B8"/>
    <w:rsid w:val="003B7C78"/>
    <w:rsid w:val="003B7F61"/>
    <w:rsid w:val="003C03C7"/>
    <w:rsid w:val="003C053A"/>
    <w:rsid w:val="003C05A9"/>
    <w:rsid w:val="003C1008"/>
    <w:rsid w:val="003C167C"/>
    <w:rsid w:val="003C1806"/>
    <w:rsid w:val="003C1991"/>
    <w:rsid w:val="003C1BC8"/>
    <w:rsid w:val="003C1BD0"/>
    <w:rsid w:val="003C1D65"/>
    <w:rsid w:val="003C1FD1"/>
    <w:rsid w:val="003C20C7"/>
    <w:rsid w:val="003C27FD"/>
    <w:rsid w:val="003C28AC"/>
    <w:rsid w:val="003C2AD1"/>
    <w:rsid w:val="003C2C14"/>
    <w:rsid w:val="003C2F5F"/>
    <w:rsid w:val="003C3294"/>
    <w:rsid w:val="003C32F8"/>
    <w:rsid w:val="003C34D4"/>
    <w:rsid w:val="003C355A"/>
    <w:rsid w:val="003C3562"/>
    <w:rsid w:val="003C3FE9"/>
    <w:rsid w:val="003C442A"/>
    <w:rsid w:val="003C4493"/>
    <w:rsid w:val="003C4562"/>
    <w:rsid w:val="003C4B36"/>
    <w:rsid w:val="003C4C8F"/>
    <w:rsid w:val="003C4D62"/>
    <w:rsid w:val="003C5441"/>
    <w:rsid w:val="003C592C"/>
    <w:rsid w:val="003C5A94"/>
    <w:rsid w:val="003C5B65"/>
    <w:rsid w:val="003C5B87"/>
    <w:rsid w:val="003C5CBE"/>
    <w:rsid w:val="003C5EC0"/>
    <w:rsid w:val="003C650A"/>
    <w:rsid w:val="003C6676"/>
    <w:rsid w:val="003C696C"/>
    <w:rsid w:val="003C6970"/>
    <w:rsid w:val="003C6AD4"/>
    <w:rsid w:val="003C7038"/>
    <w:rsid w:val="003C7185"/>
    <w:rsid w:val="003C71EA"/>
    <w:rsid w:val="003C7287"/>
    <w:rsid w:val="003C7583"/>
    <w:rsid w:val="003C7878"/>
    <w:rsid w:val="003D0325"/>
    <w:rsid w:val="003D0426"/>
    <w:rsid w:val="003D07D2"/>
    <w:rsid w:val="003D0A20"/>
    <w:rsid w:val="003D0B2F"/>
    <w:rsid w:val="003D1530"/>
    <w:rsid w:val="003D164D"/>
    <w:rsid w:val="003D1B15"/>
    <w:rsid w:val="003D1D38"/>
    <w:rsid w:val="003D1D9D"/>
    <w:rsid w:val="003D1E25"/>
    <w:rsid w:val="003D20DF"/>
    <w:rsid w:val="003D25A9"/>
    <w:rsid w:val="003D288E"/>
    <w:rsid w:val="003D2C0E"/>
    <w:rsid w:val="003D2D67"/>
    <w:rsid w:val="003D2E24"/>
    <w:rsid w:val="003D30BD"/>
    <w:rsid w:val="003D398D"/>
    <w:rsid w:val="003D39A4"/>
    <w:rsid w:val="003D3E91"/>
    <w:rsid w:val="003D4F60"/>
    <w:rsid w:val="003D542C"/>
    <w:rsid w:val="003D56A9"/>
    <w:rsid w:val="003D56C0"/>
    <w:rsid w:val="003D572D"/>
    <w:rsid w:val="003D5B5F"/>
    <w:rsid w:val="003D5E72"/>
    <w:rsid w:val="003D635D"/>
    <w:rsid w:val="003D6485"/>
    <w:rsid w:val="003D71DD"/>
    <w:rsid w:val="003D75C6"/>
    <w:rsid w:val="003D77A5"/>
    <w:rsid w:val="003D7812"/>
    <w:rsid w:val="003E00DF"/>
    <w:rsid w:val="003E089A"/>
    <w:rsid w:val="003E097B"/>
    <w:rsid w:val="003E0A76"/>
    <w:rsid w:val="003E0E03"/>
    <w:rsid w:val="003E1066"/>
    <w:rsid w:val="003E13EC"/>
    <w:rsid w:val="003E1D17"/>
    <w:rsid w:val="003E1D18"/>
    <w:rsid w:val="003E1FFB"/>
    <w:rsid w:val="003E2144"/>
    <w:rsid w:val="003E23D3"/>
    <w:rsid w:val="003E2A83"/>
    <w:rsid w:val="003E2BDA"/>
    <w:rsid w:val="003E2DBA"/>
    <w:rsid w:val="003E2F97"/>
    <w:rsid w:val="003E2FB1"/>
    <w:rsid w:val="003E3159"/>
    <w:rsid w:val="003E3168"/>
    <w:rsid w:val="003E31F8"/>
    <w:rsid w:val="003E3408"/>
    <w:rsid w:val="003E385E"/>
    <w:rsid w:val="003E3A1A"/>
    <w:rsid w:val="003E3C06"/>
    <w:rsid w:val="003E3E1C"/>
    <w:rsid w:val="003E3E8F"/>
    <w:rsid w:val="003E420A"/>
    <w:rsid w:val="003E4CE1"/>
    <w:rsid w:val="003E4D04"/>
    <w:rsid w:val="003E4E02"/>
    <w:rsid w:val="003E53E6"/>
    <w:rsid w:val="003E5577"/>
    <w:rsid w:val="003E55B9"/>
    <w:rsid w:val="003E5908"/>
    <w:rsid w:val="003E59C9"/>
    <w:rsid w:val="003E5C62"/>
    <w:rsid w:val="003E5D7F"/>
    <w:rsid w:val="003E5EF2"/>
    <w:rsid w:val="003E6080"/>
    <w:rsid w:val="003E60B7"/>
    <w:rsid w:val="003E66B0"/>
    <w:rsid w:val="003E69E8"/>
    <w:rsid w:val="003E7067"/>
    <w:rsid w:val="003E7C89"/>
    <w:rsid w:val="003E7F3C"/>
    <w:rsid w:val="003F00D5"/>
    <w:rsid w:val="003F0198"/>
    <w:rsid w:val="003F054D"/>
    <w:rsid w:val="003F07E1"/>
    <w:rsid w:val="003F097F"/>
    <w:rsid w:val="003F0D3C"/>
    <w:rsid w:val="003F0EAA"/>
    <w:rsid w:val="003F0F43"/>
    <w:rsid w:val="003F14F4"/>
    <w:rsid w:val="003F183A"/>
    <w:rsid w:val="003F1865"/>
    <w:rsid w:val="003F18AC"/>
    <w:rsid w:val="003F19C5"/>
    <w:rsid w:val="003F1DAC"/>
    <w:rsid w:val="003F1FA4"/>
    <w:rsid w:val="003F22D3"/>
    <w:rsid w:val="003F2BB1"/>
    <w:rsid w:val="003F2CD3"/>
    <w:rsid w:val="003F2FFB"/>
    <w:rsid w:val="003F3773"/>
    <w:rsid w:val="003F3843"/>
    <w:rsid w:val="003F3B04"/>
    <w:rsid w:val="003F47CC"/>
    <w:rsid w:val="003F480E"/>
    <w:rsid w:val="003F4E3D"/>
    <w:rsid w:val="003F50DD"/>
    <w:rsid w:val="003F567F"/>
    <w:rsid w:val="003F56CF"/>
    <w:rsid w:val="003F5BF0"/>
    <w:rsid w:val="003F5EC2"/>
    <w:rsid w:val="003F5F40"/>
    <w:rsid w:val="003F603E"/>
    <w:rsid w:val="003F6AFF"/>
    <w:rsid w:val="003F6BFE"/>
    <w:rsid w:val="003F6D61"/>
    <w:rsid w:val="003F6DEE"/>
    <w:rsid w:val="003F794C"/>
    <w:rsid w:val="003F7AA2"/>
    <w:rsid w:val="003F7CD5"/>
    <w:rsid w:val="004002B9"/>
    <w:rsid w:val="0040043F"/>
    <w:rsid w:val="00400620"/>
    <w:rsid w:val="00400930"/>
    <w:rsid w:val="00400C95"/>
    <w:rsid w:val="00400E48"/>
    <w:rsid w:val="00400FCF"/>
    <w:rsid w:val="004011FA"/>
    <w:rsid w:val="00401419"/>
    <w:rsid w:val="004017B4"/>
    <w:rsid w:val="004022B5"/>
    <w:rsid w:val="004023FD"/>
    <w:rsid w:val="0040270E"/>
    <w:rsid w:val="00402715"/>
    <w:rsid w:val="00402D37"/>
    <w:rsid w:val="00402E75"/>
    <w:rsid w:val="00403030"/>
    <w:rsid w:val="0040367C"/>
    <w:rsid w:val="0040373E"/>
    <w:rsid w:val="0040386C"/>
    <w:rsid w:val="004042A0"/>
    <w:rsid w:val="004047F0"/>
    <w:rsid w:val="00405307"/>
    <w:rsid w:val="004056D5"/>
    <w:rsid w:val="00406023"/>
    <w:rsid w:val="0040602B"/>
    <w:rsid w:val="0040607A"/>
    <w:rsid w:val="00406284"/>
    <w:rsid w:val="00406456"/>
    <w:rsid w:val="00406ACC"/>
    <w:rsid w:val="00406D47"/>
    <w:rsid w:val="004075EA"/>
    <w:rsid w:val="004075EB"/>
    <w:rsid w:val="00407691"/>
    <w:rsid w:val="00407783"/>
    <w:rsid w:val="00407D86"/>
    <w:rsid w:val="00410739"/>
    <w:rsid w:val="0041090E"/>
    <w:rsid w:val="004111FD"/>
    <w:rsid w:val="004119C9"/>
    <w:rsid w:val="00411B7A"/>
    <w:rsid w:val="004128A7"/>
    <w:rsid w:val="004129A6"/>
    <w:rsid w:val="00412D24"/>
    <w:rsid w:val="00413485"/>
    <w:rsid w:val="004139E5"/>
    <w:rsid w:val="00413A8B"/>
    <w:rsid w:val="00413E66"/>
    <w:rsid w:val="00413F5C"/>
    <w:rsid w:val="0041440A"/>
    <w:rsid w:val="0041497D"/>
    <w:rsid w:val="00414B01"/>
    <w:rsid w:val="00414EAF"/>
    <w:rsid w:val="004152F2"/>
    <w:rsid w:val="00415443"/>
    <w:rsid w:val="004155DA"/>
    <w:rsid w:val="00415A6C"/>
    <w:rsid w:val="00415ABA"/>
    <w:rsid w:val="00415AD7"/>
    <w:rsid w:val="00415FDA"/>
    <w:rsid w:val="0041609D"/>
    <w:rsid w:val="004161DE"/>
    <w:rsid w:val="00416490"/>
    <w:rsid w:val="004164CE"/>
    <w:rsid w:val="004167AF"/>
    <w:rsid w:val="004168C3"/>
    <w:rsid w:val="00416947"/>
    <w:rsid w:val="00416A2F"/>
    <w:rsid w:val="00416E34"/>
    <w:rsid w:val="00417112"/>
    <w:rsid w:val="0041721B"/>
    <w:rsid w:val="004175B6"/>
    <w:rsid w:val="004177F5"/>
    <w:rsid w:val="00417D1B"/>
    <w:rsid w:val="004204CC"/>
    <w:rsid w:val="0042050F"/>
    <w:rsid w:val="00420653"/>
    <w:rsid w:val="00420703"/>
    <w:rsid w:val="00420894"/>
    <w:rsid w:val="0042089E"/>
    <w:rsid w:val="00420A06"/>
    <w:rsid w:val="00420D2B"/>
    <w:rsid w:val="00420FD8"/>
    <w:rsid w:val="0042127E"/>
    <w:rsid w:val="0042164A"/>
    <w:rsid w:val="00421651"/>
    <w:rsid w:val="004218CC"/>
    <w:rsid w:val="004226F8"/>
    <w:rsid w:val="00422817"/>
    <w:rsid w:val="00422A9E"/>
    <w:rsid w:val="00422B83"/>
    <w:rsid w:val="00422BA9"/>
    <w:rsid w:val="00423848"/>
    <w:rsid w:val="00423916"/>
    <w:rsid w:val="00423D35"/>
    <w:rsid w:val="004241FD"/>
    <w:rsid w:val="0042457F"/>
    <w:rsid w:val="00424995"/>
    <w:rsid w:val="00424A31"/>
    <w:rsid w:val="00424B23"/>
    <w:rsid w:val="00424E24"/>
    <w:rsid w:val="00424EB9"/>
    <w:rsid w:val="0042524A"/>
    <w:rsid w:val="0042575B"/>
    <w:rsid w:val="00425788"/>
    <w:rsid w:val="004259B9"/>
    <w:rsid w:val="00425AA6"/>
    <w:rsid w:val="00425BD5"/>
    <w:rsid w:val="00425F0E"/>
    <w:rsid w:val="0042614B"/>
    <w:rsid w:val="00426342"/>
    <w:rsid w:val="004263D9"/>
    <w:rsid w:val="004263DE"/>
    <w:rsid w:val="00426616"/>
    <w:rsid w:val="0042669B"/>
    <w:rsid w:val="0042671A"/>
    <w:rsid w:val="00426905"/>
    <w:rsid w:val="00426C22"/>
    <w:rsid w:val="00426E35"/>
    <w:rsid w:val="0042705E"/>
    <w:rsid w:val="004270FE"/>
    <w:rsid w:val="004272DF"/>
    <w:rsid w:val="00427955"/>
    <w:rsid w:val="00427B4A"/>
    <w:rsid w:val="00427C58"/>
    <w:rsid w:val="00427C68"/>
    <w:rsid w:val="00427DDC"/>
    <w:rsid w:val="00427E66"/>
    <w:rsid w:val="00427EB6"/>
    <w:rsid w:val="00427F2C"/>
    <w:rsid w:val="00430339"/>
    <w:rsid w:val="00430446"/>
    <w:rsid w:val="0043060A"/>
    <w:rsid w:val="00430684"/>
    <w:rsid w:val="0043094B"/>
    <w:rsid w:val="00430DAE"/>
    <w:rsid w:val="00431039"/>
    <w:rsid w:val="0043112C"/>
    <w:rsid w:val="0043191A"/>
    <w:rsid w:val="00431E4F"/>
    <w:rsid w:val="00431E58"/>
    <w:rsid w:val="00431EF5"/>
    <w:rsid w:val="00432587"/>
    <w:rsid w:val="004328DD"/>
    <w:rsid w:val="00432A8F"/>
    <w:rsid w:val="00432E95"/>
    <w:rsid w:val="00432FAD"/>
    <w:rsid w:val="004330AA"/>
    <w:rsid w:val="00433167"/>
    <w:rsid w:val="00433532"/>
    <w:rsid w:val="004335CB"/>
    <w:rsid w:val="00433809"/>
    <w:rsid w:val="00433919"/>
    <w:rsid w:val="00433AB4"/>
    <w:rsid w:val="00433D2A"/>
    <w:rsid w:val="004340A9"/>
    <w:rsid w:val="0043412E"/>
    <w:rsid w:val="0043425F"/>
    <w:rsid w:val="0043488D"/>
    <w:rsid w:val="00434ADE"/>
    <w:rsid w:val="0043503F"/>
    <w:rsid w:val="00435375"/>
    <w:rsid w:val="004353A9"/>
    <w:rsid w:val="004353B6"/>
    <w:rsid w:val="00435B94"/>
    <w:rsid w:val="00435D60"/>
    <w:rsid w:val="00435DA3"/>
    <w:rsid w:val="004361D7"/>
    <w:rsid w:val="00436301"/>
    <w:rsid w:val="00436683"/>
    <w:rsid w:val="004367CC"/>
    <w:rsid w:val="00436AE0"/>
    <w:rsid w:val="00436B60"/>
    <w:rsid w:val="00436D60"/>
    <w:rsid w:val="004371E9"/>
    <w:rsid w:val="00437388"/>
    <w:rsid w:val="00437A34"/>
    <w:rsid w:val="00437C4B"/>
    <w:rsid w:val="00437D8C"/>
    <w:rsid w:val="00440565"/>
    <w:rsid w:val="00440832"/>
    <w:rsid w:val="00440A9C"/>
    <w:rsid w:val="00440C72"/>
    <w:rsid w:val="00441309"/>
    <w:rsid w:val="00441456"/>
    <w:rsid w:val="004420CD"/>
    <w:rsid w:val="0044273E"/>
    <w:rsid w:val="0044292E"/>
    <w:rsid w:val="00442A7A"/>
    <w:rsid w:val="00442E3E"/>
    <w:rsid w:val="00442F04"/>
    <w:rsid w:val="00443001"/>
    <w:rsid w:val="004432A7"/>
    <w:rsid w:val="004432CB"/>
    <w:rsid w:val="004439FB"/>
    <w:rsid w:val="00443B39"/>
    <w:rsid w:val="00444052"/>
    <w:rsid w:val="004442A2"/>
    <w:rsid w:val="00444334"/>
    <w:rsid w:val="004443C3"/>
    <w:rsid w:val="00444440"/>
    <w:rsid w:val="0044466F"/>
    <w:rsid w:val="004448B1"/>
    <w:rsid w:val="00444B54"/>
    <w:rsid w:val="00444DC4"/>
    <w:rsid w:val="00444EAF"/>
    <w:rsid w:val="00444F18"/>
    <w:rsid w:val="004451C7"/>
    <w:rsid w:val="00445230"/>
    <w:rsid w:val="00445524"/>
    <w:rsid w:val="00445A59"/>
    <w:rsid w:val="00445A8B"/>
    <w:rsid w:val="00445CFE"/>
    <w:rsid w:val="004461AC"/>
    <w:rsid w:val="00446564"/>
    <w:rsid w:val="004467B9"/>
    <w:rsid w:val="00446A2E"/>
    <w:rsid w:val="00446BDA"/>
    <w:rsid w:val="00446CC8"/>
    <w:rsid w:val="00447278"/>
    <w:rsid w:val="00447350"/>
    <w:rsid w:val="0044747A"/>
    <w:rsid w:val="00447482"/>
    <w:rsid w:val="004479F0"/>
    <w:rsid w:val="00447AB2"/>
    <w:rsid w:val="00447AE2"/>
    <w:rsid w:val="00447E81"/>
    <w:rsid w:val="00447F20"/>
    <w:rsid w:val="00450248"/>
    <w:rsid w:val="004503A8"/>
    <w:rsid w:val="004506A9"/>
    <w:rsid w:val="00450922"/>
    <w:rsid w:val="00450946"/>
    <w:rsid w:val="00450AA9"/>
    <w:rsid w:val="00450B3E"/>
    <w:rsid w:val="0045108E"/>
    <w:rsid w:val="004513C1"/>
    <w:rsid w:val="0045140D"/>
    <w:rsid w:val="0045152C"/>
    <w:rsid w:val="00451619"/>
    <w:rsid w:val="0045176D"/>
    <w:rsid w:val="00451B75"/>
    <w:rsid w:val="00451EBA"/>
    <w:rsid w:val="00451F68"/>
    <w:rsid w:val="00452081"/>
    <w:rsid w:val="004521D0"/>
    <w:rsid w:val="0045221E"/>
    <w:rsid w:val="00452289"/>
    <w:rsid w:val="004525CE"/>
    <w:rsid w:val="00452A8D"/>
    <w:rsid w:val="00452E33"/>
    <w:rsid w:val="004531CB"/>
    <w:rsid w:val="004532D0"/>
    <w:rsid w:val="0045377B"/>
    <w:rsid w:val="0045386D"/>
    <w:rsid w:val="00453B32"/>
    <w:rsid w:val="00453B38"/>
    <w:rsid w:val="00453B88"/>
    <w:rsid w:val="00453B9F"/>
    <w:rsid w:val="004549AE"/>
    <w:rsid w:val="00454F4A"/>
    <w:rsid w:val="00455407"/>
    <w:rsid w:val="004557D2"/>
    <w:rsid w:val="004557FA"/>
    <w:rsid w:val="0045597E"/>
    <w:rsid w:val="00456249"/>
    <w:rsid w:val="004562A6"/>
    <w:rsid w:val="004567AC"/>
    <w:rsid w:val="00456CE2"/>
    <w:rsid w:val="00456E56"/>
    <w:rsid w:val="00456FE0"/>
    <w:rsid w:val="004570F2"/>
    <w:rsid w:val="004571CA"/>
    <w:rsid w:val="0045722F"/>
    <w:rsid w:val="00457442"/>
    <w:rsid w:val="00457A9A"/>
    <w:rsid w:val="00457B2E"/>
    <w:rsid w:val="00457BB1"/>
    <w:rsid w:val="00457FC6"/>
    <w:rsid w:val="00460376"/>
    <w:rsid w:val="00460427"/>
    <w:rsid w:val="0046055B"/>
    <w:rsid w:val="004607A4"/>
    <w:rsid w:val="00460895"/>
    <w:rsid w:val="004608D5"/>
    <w:rsid w:val="00460CFF"/>
    <w:rsid w:val="004612C5"/>
    <w:rsid w:val="004615E4"/>
    <w:rsid w:val="004617C0"/>
    <w:rsid w:val="004620DD"/>
    <w:rsid w:val="004624ED"/>
    <w:rsid w:val="0046283C"/>
    <w:rsid w:val="00462E8E"/>
    <w:rsid w:val="004630EB"/>
    <w:rsid w:val="00463417"/>
    <w:rsid w:val="004636EE"/>
    <w:rsid w:val="00463703"/>
    <w:rsid w:val="00463916"/>
    <w:rsid w:val="00463AF7"/>
    <w:rsid w:val="00463BC3"/>
    <w:rsid w:val="00464263"/>
    <w:rsid w:val="0046434F"/>
    <w:rsid w:val="00464576"/>
    <w:rsid w:val="004649DB"/>
    <w:rsid w:val="00464BF5"/>
    <w:rsid w:val="00464C1F"/>
    <w:rsid w:val="004650BE"/>
    <w:rsid w:val="00465365"/>
    <w:rsid w:val="0046570A"/>
    <w:rsid w:val="0046572D"/>
    <w:rsid w:val="0046583F"/>
    <w:rsid w:val="00465AC4"/>
    <w:rsid w:val="00465F95"/>
    <w:rsid w:val="00466542"/>
    <w:rsid w:val="0046699E"/>
    <w:rsid w:val="00466C78"/>
    <w:rsid w:val="00467202"/>
    <w:rsid w:val="0046722B"/>
    <w:rsid w:val="00467400"/>
    <w:rsid w:val="004674A7"/>
    <w:rsid w:val="004674E1"/>
    <w:rsid w:val="00467618"/>
    <w:rsid w:val="00467B76"/>
    <w:rsid w:val="00467F20"/>
    <w:rsid w:val="00470355"/>
    <w:rsid w:val="0047053C"/>
    <w:rsid w:val="00471206"/>
    <w:rsid w:val="00472902"/>
    <w:rsid w:val="00472C24"/>
    <w:rsid w:val="00472E25"/>
    <w:rsid w:val="0047341D"/>
    <w:rsid w:val="004735F3"/>
    <w:rsid w:val="0047366E"/>
    <w:rsid w:val="00473C1E"/>
    <w:rsid w:val="00473C4D"/>
    <w:rsid w:val="00474041"/>
    <w:rsid w:val="004740F4"/>
    <w:rsid w:val="00474188"/>
    <w:rsid w:val="00474467"/>
    <w:rsid w:val="004745C7"/>
    <w:rsid w:val="00474C34"/>
    <w:rsid w:val="00474CDA"/>
    <w:rsid w:val="00474E5D"/>
    <w:rsid w:val="0047512F"/>
    <w:rsid w:val="00475177"/>
    <w:rsid w:val="0047526A"/>
    <w:rsid w:val="00475297"/>
    <w:rsid w:val="00475A68"/>
    <w:rsid w:val="00475BA6"/>
    <w:rsid w:val="00475C93"/>
    <w:rsid w:val="00475D36"/>
    <w:rsid w:val="00476943"/>
    <w:rsid w:val="00476E42"/>
    <w:rsid w:val="004777D3"/>
    <w:rsid w:val="00477D0D"/>
    <w:rsid w:val="004803AB"/>
    <w:rsid w:val="004803AF"/>
    <w:rsid w:val="004803B0"/>
    <w:rsid w:val="00480912"/>
    <w:rsid w:val="004809E8"/>
    <w:rsid w:val="00480ADD"/>
    <w:rsid w:val="00480C74"/>
    <w:rsid w:val="00481081"/>
    <w:rsid w:val="004810DD"/>
    <w:rsid w:val="0048127F"/>
    <w:rsid w:val="004812CA"/>
    <w:rsid w:val="0048152B"/>
    <w:rsid w:val="004815E4"/>
    <w:rsid w:val="0048184B"/>
    <w:rsid w:val="00482222"/>
    <w:rsid w:val="004825BA"/>
    <w:rsid w:val="0048260B"/>
    <w:rsid w:val="0048264A"/>
    <w:rsid w:val="00482849"/>
    <w:rsid w:val="004829EF"/>
    <w:rsid w:val="00482C97"/>
    <w:rsid w:val="00482DF4"/>
    <w:rsid w:val="00482E03"/>
    <w:rsid w:val="00483695"/>
    <w:rsid w:val="004837D0"/>
    <w:rsid w:val="004838CA"/>
    <w:rsid w:val="00483AD9"/>
    <w:rsid w:val="00483BF1"/>
    <w:rsid w:val="00483E27"/>
    <w:rsid w:val="00483EE3"/>
    <w:rsid w:val="00483F12"/>
    <w:rsid w:val="00484369"/>
    <w:rsid w:val="004843E1"/>
    <w:rsid w:val="004847E9"/>
    <w:rsid w:val="00484850"/>
    <w:rsid w:val="00484994"/>
    <w:rsid w:val="00484E04"/>
    <w:rsid w:val="00485025"/>
    <w:rsid w:val="004855C8"/>
    <w:rsid w:val="00485810"/>
    <w:rsid w:val="004862F2"/>
    <w:rsid w:val="00486302"/>
    <w:rsid w:val="004871F9"/>
    <w:rsid w:val="004876E3"/>
    <w:rsid w:val="00487E9D"/>
    <w:rsid w:val="00487F2D"/>
    <w:rsid w:val="0049001C"/>
    <w:rsid w:val="00490A73"/>
    <w:rsid w:val="00490F14"/>
    <w:rsid w:val="00491741"/>
    <w:rsid w:val="00491A7D"/>
    <w:rsid w:val="00492010"/>
    <w:rsid w:val="0049203C"/>
    <w:rsid w:val="0049216F"/>
    <w:rsid w:val="004922E8"/>
    <w:rsid w:val="00492396"/>
    <w:rsid w:val="00492445"/>
    <w:rsid w:val="00492525"/>
    <w:rsid w:val="004927F6"/>
    <w:rsid w:val="00493725"/>
    <w:rsid w:val="0049389E"/>
    <w:rsid w:val="004938E7"/>
    <w:rsid w:val="00493C49"/>
    <w:rsid w:val="00493D77"/>
    <w:rsid w:val="00493E46"/>
    <w:rsid w:val="00493F91"/>
    <w:rsid w:val="0049406A"/>
    <w:rsid w:val="00494432"/>
    <w:rsid w:val="0049457E"/>
    <w:rsid w:val="00494636"/>
    <w:rsid w:val="00494701"/>
    <w:rsid w:val="00494A2A"/>
    <w:rsid w:val="00494DEE"/>
    <w:rsid w:val="00494F53"/>
    <w:rsid w:val="004954D5"/>
    <w:rsid w:val="00495520"/>
    <w:rsid w:val="00495A9F"/>
    <w:rsid w:val="00495AC2"/>
    <w:rsid w:val="00495EBD"/>
    <w:rsid w:val="00495FBA"/>
    <w:rsid w:val="00496473"/>
    <w:rsid w:val="0049666C"/>
    <w:rsid w:val="00496BD8"/>
    <w:rsid w:val="00496E5B"/>
    <w:rsid w:val="00497700"/>
    <w:rsid w:val="0049773E"/>
    <w:rsid w:val="004979EA"/>
    <w:rsid w:val="00497A4A"/>
    <w:rsid w:val="00497B0A"/>
    <w:rsid w:val="00497BE2"/>
    <w:rsid w:val="00497F0D"/>
    <w:rsid w:val="00497F78"/>
    <w:rsid w:val="004A045B"/>
    <w:rsid w:val="004A0E2E"/>
    <w:rsid w:val="004A0EDD"/>
    <w:rsid w:val="004A1424"/>
    <w:rsid w:val="004A174B"/>
    <w:rsid w:val="004A1A56"/>
    <w:rsid w:val="004A1C46"/>
    <w:rsid w:val="004A1C95"/>
    <w:rsid w:val="004A1E19"/>
    <w:rsid w:val="004A1F3C"/>
    <w:rsid w:val="004A2038"/>
    <w:rsid w:val="004A265B"/>
    <w:rsid w:val="004A2A7D"/>
    <w:rsid w:val="004A2BB3"/>
    <w:rsid w:val="004A2BFE"/>
    <w:rsid w:val="004A3143"/>
    <w:rsid w:val="004A3363"/>
    <w:rsid w:val="004A3459"/>
    <w:rsid w:val="004A3A7A"/>
    <w:rsid w:val="004A3D8A"/>
    <w:rsid w:val="004A3F57"/>
    <w:rsid w:val="004A4034"/>
    <w:rsid w:val="004A4158"/>
    <w:rsid w:val="004A41BD"/>
    <w:rsid w:val="004A47E8"/>
    <w:rsid w:val="004A4894"/>
    <w:rsid w:val="004A4C0F"/>
    <w:rsid w:val="004A4EFB"/>
    <w:rsid w:val="004A4F7D"/>
    <w:rsid w:val="004A53CB"/>
    <w:rsid w:val="004A55A7"/>
    <w:rsid w:val="004A55C9"/>
    <w:rsid w:val="004A55F2"/>
    <w:rsid w:val="004A5783"/>
    <w:rsid w:val="004A5832"/>
    <w:rsid w:val="004A5A4D"/>
    <w:rsid w:val="004A6392"/>
    <w:rsid w:val="004A6521"/>
    <w:rsid w:val="004A69E2"/>
    <w:rsid w:val="004A6DE4"/>
    <w:rsid w:val="004A6DEB"/>
    <w:rsid w:val="004A6FA9"/>
    <w:rsid w:val="004A7085"/>
    <w:rsid w:val="004A7A30"/>
    <w:rsid w:val="004A7B52"/>
    <w:rsid w:val="004A7B70"/>
    <w:rsid w:val="004A7C9E"/>
    <w:rsid w:val="004A7DAF"/>
    <w:rsid w:val="004A7EAB"/>
    <w:rsid w:val="004A7FA1"/>
    <w:rsid w:val="004B04D8"/>
    <w:rsid w:val="004B04FA"/>
    <w:rsid w:val="004B0B37"/>
    <w:rsid w:val="004B0C1F"/>
    <w:rsid w:val="004B0D42"/>
    <w:rsid w:val="004B0DBE"/>
    <w:rsid w:val="004B0DD4"/>
    <w:rsid w:val="004B0E73"/>
    <w:rsid w:val="004B101E"/>
    <w:rsid w:val="004B1644"/>
    <w:rsid w:val="004B1780"/>
    <w:rsid w:val="004B189F"/>
    <w:rsid w:val="004B1955"/>
    <w:rsid w:val="004B1BB5"/>
    <w:rsid w:val="004B1CF8"/>
    <w:rsid w:val="004B1FB1"/>
    <w:rsid w:val="004B2314"/>
    <w:rsid w:val="004B24CF"/>
    <w:rsid w:val="004B24DC"/>
    <w:rsid w:val="004B25EC"/>
    <w:rsid w:val="004B2A6C"/>
    <w:rsid w:val="004B2E08"/>
    <w:rsid w:val="004B3210"/>
    <w:rsid w:val="004B34A5"/>
    <w:rsid w:val="004B3741"/>
    <w:rsid w:val="004B414B"/>
    <w:rsid w:val="004B4159"/>
    <w:rsid w:val="004B430C"/>
    <w:rsid w:val="004B4BAD"/>
    <w:rsid w:val="004B4C23"/>
    <w:rsid w:val="004B4C3B"/>
    <w:rsid w:val="004B4C63"/>
    <w:rsid w:val="004B4E3B"/>
    <w:rsid w:val="004B4E4A"/>
    <w:rsid w:val="004B4ECB"/>
    <w:rsid w:val="004B4F86"/>
    <w:rsid w:val="004B532C"/>
    <w:rsid w:val="004B5662"/>
    <w:rsid w:val="004B58EF"/>
    <w:rsid w:val="004B5D70"/>
    <w:rsid w:val="004B5DB4"/>
    <w:rsid w:val="004B5DF6"/>
    <w:rsid w:val="004B5E05"/>
    <w:rsid w:val="004B63DA"/>
    <w:rsid w:val="004B68E4"/>
    <w:rsid w:val="004B6912"/>
    <w:rsid w:val="004B6B42"/>
    <w:rsid w:val="004B6BF1"/>
    <w:rsid w:val="004B6EB9"/>
    <w:rsid w:val="004B76DF"/>
    <w:rsid w:val="004B7826"/>
    <w:rsid w:val="004B7C6C"/>
    <w:rsid w:val="004C020B"/>
    <w:rsid w:val="004C054D"/>
    <w:rsid w:val="004C08E5"/>
    <w:rsid w:val="004C0A1C"/>
    <w:rsid w:val="004C0C7E"/>
    <w:rsid w:val="004C196D"/>
    <w:rsid w:val="004C1999"/>
    <w:rsid w:val="004C1A0F"/>
    <w:rsid w:val="004C1BE8"/>
    <w:rsid w:val="004C1C15"/>
    <w:rsid w:val="004C1E4A"/>
    <w:rsid w:val="004C208A"/>
    <w:rsid w:val="004C2366"/>
    <w:rsid w:val="004C23EF"/>
    <w:rsid w:val="004C2486"/>
    <w:rsid w:val="004C2984"/>
    <w:rsid w:val="004C2C08"/>
    <w:rsid w:val="004C2D1C"/>
    <w:rsid w:val="004C2E5F"/>
    <w:rsid w:val="004C2EC8"/>
    <w:rsid w:val="004C38CF"/>
    <w:rsid w:val="004C38EC"/>
    <w:rsid w:val="004C3EA2"/>
    <w:rsid w:val="004C3F97"/>
    <w:rsid w:val="004C3FAD"/>
    <w:rsid w:val="004C4258"/>
    <w:rsid w:val="004C4341"/>
    <w:rsid w:val="004C4789"/>
    <w:rsid w:val="004C4B87"/>
    <w:rsid w:val="004C4C82"/>
    <w:rsid w:val="004C4D79"/>
    <w:rsid w:val="004C503D"/>
    <w:rsid w:val="004C520F"/>
    <w:rsid w:val="004C56D8"/>
    <w:rsid w:val="004C5706"/>
    <w:rsid w:val="004C57B2"/>
    <w:rsid w:val="004C5820"/>
    <w:rsid w:val="004C59BF"/>
    <w:rsid w:val="004C5A0E"/>
    <w:rsid w:val="004C5C1E"/>
    <w:rsid w:val="004C5C9C"/>
    <w:rsid w:val="004C5E16"/>
    <w:rsid w:val="004C5E1F"/>
    <w:rsid w:val="004C5FA4"/>
    <w:rsid w:val="004C603A"/>
    <w:rsid w:val="004C608E"/>
    <w:rsid w:val="004C61D9"/>
    <w:rsid w:val="004C67BE"/>
    <w:rsid w:val="004C6D02"/>
    <w:rsid w:val="004C6D49"/>
    <w:rsid w:val="004C6E35"/>
    <w:rsid w:val="004C6FBE"/>
    <w:rsid w:val="004C7208"/>
    <w:rsid w:val="004C7D39"/>
    <w:rsid w:val="004C7F4B"/>
    <w:rsid w:val="004D04BB"/>
    <w:rsid w:val="004D05CD"/>
    <w:rsid w:val="004D07A9"/>
    <w:rsid w:val="004D09FD"/>
    <w:rsid w:val="004D0A0F"/>
    <w:rsid w:val="004D0A73"/>
    <w:rsid w:val="004D0DB3"/>
    <w:rsid w:val="004D1392"/>
    <w:rsid w:val="004D159F"/>
    <w:rsid w:val="004D15F7"/>
    <w:rsid w:val="004D161E"/>
    <w:rsid w:val="004D16EC"/>
    <w:rsid w:val="004D185A"/>
    <w:rsid w:val="004D18BD"/>
    <w:rsid w:val="004D18EE"/>
    <w:rsid w:val="004D1BD5"/>
    <w:rsid w:val="004D210E"/>
    <w:rsid w:val="004D260F"/>
    <w:rsid w:val="004D289E"/>
    <w:rsid w:val="004D28ED"/>
    <w:rsid w:val="004D2A8C"/>
    <w:rsid w:val="004D2C6B"/>
    <w:rsid w:val="004D2CE6"/>
    <w:rsid w:val="004D2D0F"/>
    <w:rsid w:val="004D31F9"/>
    <w:rsid w:val="004D34E4"/>
    <w:rsid w:val="004D3634"/>
    <w:rsid w:val="004D37F8"/>
    <w:rsid w:val="004D38A3"/>
    <w:rsid w:val="004D3BA9"/>
    <w:rsid w:val="004D3F3E"/>
    <w:rsid w:val="004D3F71"/>
    <w:rsid w:val="004D4104"/>
    <w:rsid w:val="004D433B"/>
    <w:rsid w:val="004D499D"/>
    <w:rsid w:val="004D4CDF"/>
    <w:rsid w:val="004D56C1"/>
    <w:rsid w:val="004D59D0"/>
    <w:rsid w:val="004D5BF9"/>
    <w:rsid w:val="004D5C24"/>
    <w:rsid w:val="004D5D0D"/>
    <w:rsid w:val="004D6166"/>
    <w:rsid w:val="004D62B7"/>
    <w:rsid w:val="004D63CF"/>
    <w:rsid w:val="004D6516"/>
    <w:rsid w:val="004D675F"/>
    <w:rsid w:val="004D6844"/>
    <w:rsid w:val="004D6E4D"/>
    <w:rsid w:val="004D6E7C"/>
    <w:rsid w:val="004D7178"/>
    <w:rsid w:val="004D7557"/>
    <w:rsid w:val="004D788E"/>
    <w:rsid w:val="004E02DC"/>
    <w:rsid w:val="004E03F6"/>
    <w:rsid w:val="004E045C"/>
    <w:rsid w:val="004E0CC6"/>
    <w:rsid w:val="004E0F78"/>
    <w:rsid w:val="004E1235"/>
    <w:rsid w:val="004E12D3"/>
    <w:rsid w:val="004E1DDC"/>
    <w:rsid w:val="004E2258"/>
    <w:rsid w:val="004E234E"/>
    <w:rsid w:val="004E24E6"/>
    <w:rsid w:val="004E2E52"/>
    <w:rsid w:val="004E34B2"/>
    <w:rsid w:val="004E3604"/>
    <w:rsid w:val="004E3A05"/>
    <w:rsid w:val="004E3BBB"/>
    <w:rsid w:val="004E3F83"/>
    <w:rsid w:val="004E427A"/>
    <w:rsid w:val="004E4582"/>
    <w:rsid w:val="004E45E9"/>
    <w:rsid w:val="004E4773"/>
    <w:rsid w:val="004E4D6A"/>
    <w:rsid w:val="004E4F00"/>
    <w:rsid w:val="004E52F3"/>
    <w:rsid w:val="004E5886"/>
    <w:rsid w:val="004E5ACD"/>
    <w:rsid w:val="004E5C92"/>
    <w:rsid w:val="004E5CAA"/>
    <w:rsid w:val="004E5CCA"/>
    <w:rsid w:val="004E62DA"/>
    <w:rsid w:val="004E65C9"/>
    <w:rsid w:val="004E6821"/>
    <w:rsid w:val="004E6874"/>
    <w:rsid w:val="004E68FC"/>
    <w:rsid w:val="004E6979"/>
    <w:rsid w:val="004E6EFF"/>
    <w:rsid w:val="004E6F90"/>
    <w:rsid w:val="004E711E"/>
    <w:rsid w:val="004E77EF"/>
    <w:rsid w:val="004E7E15"/>
    <w:rsid w:val="004E7F14"/>
    <w:rsid w:val="004F0463"/>
    <w:rsid w:val="004F0A97"/>
    <w:rsid w:val="004F0CCF"/>
    <w:rsid w:val="004F0D49"/>
    <w:rsid w:val="004F183C"/>
    <w:rsid w:val="004F18CB"/>
    <w:rsid w:val="004F1C87"/>
    <w:rsid w:val="004F21F4"/>
    <w:rsid w:val="004F2282"/>
    <w:rsid w:val="004F238C"/>
    <w:rsid w:val="004F28E5"/>
    <w:rsid w:val="004F29F8"/>
    <w:rsid w:val="004F2B66"/>
    <w:rsid w:val="004F2C10"/>
    <w:rsid w:val="004F2E6D"/>
    <w:rsid w:val="004F3047"/>
    <w:rsid w:val="004F3089"/>
    <w:rsid w:val="004F3600"/>
    <w:rsid w:val="004F3AEA"/>
    <w:rsid w:val="004F41E5"/>
    <w:rsid w:val="004F4550"/>
    <w:rsid w:val="004F45D9"/>
    <w:rsid w:val="004F47A6"/>
    <w:rsid w:val="004F4A8C"/>
    <w:rsid w:val="004F4B38"/>
    <w:rsid w:val="004F4D13"/>
    <w:rsid w:val="004F5011"/>
    <w:rsid w:val="004F5228"/>
    <w:rsid w:val="004F5289"/>
    <w:rsid w:val="004F573F"/>
    <w:rsid w:val="004F5ECF"/>
    <w:rsid w:val="004F6211"/>
    <w:rsid w:val="004F62A0"/>
    <w:rsid w:val="004F6464"/>
    <w:rsid w:val="004F66AA"/>
    <w:rsid w:val="004F67CE"/>
    <w:rsid w:val="004F6CCF"/>
    <w:rsid w:val="004F6D37"/>
    <w:rsid w:val="004F6D9B"/>
    <w:rsid w:val="004F6ECE"/>
    <w:rsid w:val="004F77AA"/>
    <w:rsid w:val="004F7AF4"/>
    <w:rsid w:val="004F7C57"/>
    <w:rsid w:val="004F7EEB"/>
    <w:rsid w:val="0050042E"/>
    <w:rsid w:val="00500896"/>
    <w:rsid w:val="00500B8F"/>
    <w:rsid w:val="00500C1D"/>
    <w:rsid w:val="00500E77"/>
    <w:rsid w:val="00501044"/>
    <w:rsid w:val="005010F3"/>
    <w:rsid w:val="005014CB"/>
    <w:rsid w:val="00501625"/>
    <w:rsid w:val="00501934"/>
    <w:rsid w:val="00501BB0"/>
    <w:rsid w:val="00501D7B"/>
    <w:rsid w:val="00502124"/>
    <w:rsid w:val="00502207"/>
    <w:rsid w:val="00502272"/>
    <w:rsid w:val="0050269F"/>
    <w:rsid w:val="00502F6C"/>
    <w:rsid w:val="00503005"/>
    <w:rsid w:val="005032A7"/>
    <w:rsid w:val="005035E4"/>
    <w:rsid w:val="005036A7"/>
    <w:rsid w:val="0050379D"/>
    <w:rsid w:val="005038A4"/>
    <w:rsid w:val="00503DA9"/>
    <w:rsid w:val="005043F4"/>
    <w:rsid w:val="0050476F"/>
    <w:rsid w:val="0050496A"/>
    <w:rsid w:val="00504A77"/>
    <w:rsid w:val="00504B58"/>
    <w:rsid w:val="00505362"/>
    <w:rsid w:val="005055F0"/>
    <w:rsid w:val="00505635"/>
    <w:rsid w:val="005058B0"/>
    <w:rsid w:val="00505D59"/>
    <w:rsid w:val="005060B1"/>
    <w:rsid w:val="0050688E"/>
    <w:rsid w:val="00506A78"/>
    <w:rsid w:val="00506E4A"/>
    <w:rsid w:val="005071D6"/>
    <w:rsid w:val="005072C3"/>
    <w:rsid w:val="00507389"/>
    <w:rsid w:val="00507AB4"/>
    <w:rsid w:val="00507B24"/>
    <w:rsid w:val="00507DEE"/>
    <w:rsid w:val="005102AB"/>
    <w:rsid w:val="00510500"/>
    <w:rsid w:val="0051069C"/>
    <w:rsid w:val="005106A4"/>
    <w:rsid w:val="00510E5C"/>
    <w:rsid w:val="00511562"/>
    <w:rsid w:val="00511E49"/>
    <w:rsid w:val="00512093"/>
    <w:rsid w:val="005122AA"/>
    <w:rsid w:val="005123BA"/>
    <w:rsid w:val="0051251E"/>
    <w:rsid w:val="005127F5"/>
    <w:rsid w:val="00512BDF"/>
    <w:rsid w:val="00512F63"/>
    <w:rsid w:val="00512F70"/>
    <w:rsid w:val="0051302B"/>
    <w:rsid w:val="0051349A"/>
    <w:rsid w:val="00513557"/>
    <w:rsid w:val="00513923"/>
    <w:rsid w:val="00513C8C"/>
    <w:rsid w:val="00513DB7"/>
    <w:rsid w:val="00513E72"/>
    <w:rsid w:val="00513F58"/>
    <w:rsid w:val="00513FC1"/>
    <w:rsid w:val="005142EC"/>
    <w:rsid w:val="005146CD"/>
    <w:rsid w:val="00514D3B"/>
    <w:rsid w:val="00514E93"/>
    <w:rsid w:val="00514FD0"/>
    <w:rsid w:val="005150C6"/>
    <w:rsid w:val="00515120"/>
    <w:rsid w:val="005161DC"/>
    <w:rsid w:val="00516898"/>
    <w:rsid w:val="00516AA5"/>
    <w:rsid w:val="00516B42"/>
    <w:rsid w:val="00516C27"/>
    <w:rsid w:val="00516FA1"/>
    <w:rsid w:val="00517278"/>
    <w:rsid w:val="005172CD"/>
    <w:rsid w:val="00517632"/>
    <w:rsid w:val="00517856"/>
    <w:rsid w:val="0052019E"/>
    <w:rsid w:val="005206D4"/>
    <w:rsid w:val="00520C39"/>
    <w:rsid w:val="00520C82"/>
    <w:rsid w:val="00521645"/>
    <w:rsid w:val="005219B4"/>
    <w:rsid w:val="00521D4D"/>
    <w:rsid w:val="00521E09"/>
    <w:rsid w:val="005220F4"/>
    <w:rsid w:val="00522387"/>
    <w:rsid w:val="00522A34"/>
    <w:rsid w:val="00522C5F"/>
    <w:rsid w:val="0052300F"/>
    <w:rsid w:val="0052319C"/>
    <w:rsid w:val="0052372A"/>
    <w:rsid w:val="00523992"/>
    <w:rsid w:val="00524512"/>
    <w:rsid w:val="005248AA"/>
    <w:rsid w:val="00524A99"/>
    <w:rsid w:val="00524C0C"/>
    <w:rsid w:val="0052528A"/>
    <w:rsid w:val="005253FA"/>
    <w:rsid w:val="005256AD"/>
    <w:rsid w:val="00525747"/>
    <w:rsid w:val="00525A3F"/>
    <w:rsid w:val="00525A59"/>
    <w:rsid w:val="00525D21"/>
    <w:rsid w:val="00525D37"/>
    <w:rsid w:val="00526829"/>
    <w:rsid w:val="00526A96"/>
    <w:rsid w:val="00526C4D"/>
    <w:rsid w:val="00526D45"/>
    <w:rsid w:val="00526D7E"/>
    <w:rsid w:val="00526E4C"/>
    <w:rsid w:val="00527383"/>
    <w:rsid w:val="0052752F"/>
    <w:rsid w:val="0052789F"/>
    <w:rsid w:val="00527AD6"/>
    <w:rsid w:val="00527C20"/>
    <w:rsid w:val="00527E56"/>
    <w:rsid w:val="00527EB5"/>
    <w:rsid w:val="0053005C"/>
    <w:rsid w:val="00530120"/>
    <w:rsid w:val="005304B6"/>
    <w:rsid w:val="00530A08"/>
    <w:rsid w:val="00530BCC"/>
    <w:rsid w:val="00531225"/>
    <w:rsid w:val="00531850"/>
    <w:rsid w:val="00531903"/>
    <w:rsid w:val="00531999"/>
    <w:rsid w:val="00531C5A"/>
    <w:rsid w:val="00531CAE"/>
    <w:rsid w:val="00531E5E"/>
    <w:rsid w:val="00531F28"/>
    <w:rsid w:val="0053232E"/>
    <w:rsid w:val="005324FF"/>
    <w:rsid w:val="005329D9"/>
    <w:rsid w:val="00532F61"/>
    <w:rsid w:val="00532FEC"/>
    <w:rsid w:val="0053303D"/>
    <w:rsid w:val="00533196"/>
    <w:rsid w:val="0053331F"/>
    <w:rsid w:val="005337CC"/>
    <w:rsid w:val="00533D10"/>
    <w:rsid w:val="00534115"/>
    <w:rsid w:val="00534577"/>
    <w:rsid w:val="00534695"/>
    <w:rsid w:val="00534EF3"/>
    <w:rsid w:val="00535057"/>
    <w:rsid w:val="00535271"/>
    <w:rsid w:val="00535461"/>
    <w:rsid w:val="0053599D"/>
    <w:rsid w:val="00535A53"/>
    <w:rsid w:val="005362D8"/>
    <w:rsid w:val="005364D3"/>
    <w:rsid w:val="005364D5"/>
    <w:rsid w:val="00536680"/>
    <w:rsid w:val="00536725"/>
    <w:rsid w:val="00536743"/>
    <w:rsid w:val="00536E8A"/>
    <w:rsid w:val="00536ECC"/>
    <w:rsid w:val="00536EE7"/>
    <w:rsid w:val="00537140"/>
    <w:rsid w:val="0053737E"/>
    <w:rsid w:val="0053762C"/>
    <w:rsid w:val="00537C00"/>
    <w:rsid w:val="00537D05"/>
    <w:rsid w:val="00537DCD"/>
    <w:rsid w:val="00537E02"/>
    <w:rsid w:val="00540363"/>
    <w:rsid w:val="00540728"/>
    <w:rsid w:val="00541038"/>
    <w:rsid w:val="00541375"/>
    <w:rsid w:val="0054169B"/>
    <w:rsid w:val="0054217E"/>
    <w:rsid w:val="0054229C"/>
    <w:rsid w:val="005422BF"/>
    <w:rsid w:val="00542836"/>
    <w:rsid w:val="00542BF7"/>
    <w:rsid w:val="00542C90"/>
    <w:rsid w:val="00542EF7"/>
    <w:rsid w:val="00543157"/>
    <w:rsid w:val="00543689"/>
    <w:rsid w:val="00543D1A"/>
    <w:rsid w:val="005447B7"/>
    <w:rsid w:val="00544963"/>
    <w:rsid w:val="00544C33"/>
    <w:rsid w:val="00544EDC"/>
    <w:rsid w:val="005456C6"/>
    <w:rsid w:val="00545C69"/>
    <w:rsid w:val="0054629A"/>
    <w:rsid w:val="005465F9"/>
    <w:rsid w:val="00546682"/>
    <w:rsid w:val="00546DDD"/>
    <w:rsid w:val="005473D7"/>
    <w:rsid w:val="00547783"/>
    <w:rsid w:val="00547993"/>
    <w:rsid w:val="00547B0F"/>
    <w:rsid w:val="00547E70"/>
    <w:rsid w:val="005506D0"/>
    <w:rsid w:val="00550A1E"/>
    <w:rsid w:val="00551003"/>
    <w:rsid w:val="0055105D"/>
    <w:rsid w:val="00551062"/>
    <w:rsid w:val="005511C1"/>
    <w:rsid w:val="0055120C"/>
    <w:rsid w:val="005517AA"/>
    <w:rsid w:val="00551CBA"/>
    <w:rsid w:val="00551D10"/>
    <w:rsid w:val="00551E55"/>
    <w:rsid w:val="00552BA5"/>
    <w:rsid w:val="005530EE"/>
    <w:rsid w:val="00553A7C"/>
    <w:rsid w:val="005542D6"/>
    <w:rsid w:val="0055460B"/>
    <w:rsid w:val="005549EC"/>
    <w:rsid w:val="00554DA2"/>
    <w:rsid w:val="00554ECF"/>
    <w:rsid w:val="005554F0"/>
    <w:rsid w:val="005555A5"/>
    <w:rsid w:val="0055589C"/>
    <w:rsid w:val="00555972"/>
    <w:rsid w:val="00555C8D"/>
    <w:rsid w:val="00555DC0"/>
    <w:rsid w:val="00555E1B"/>
    <w:rsid w:val="00555EEF"/>
    <w:rsid w:val="00556341"/>
    <w:rsid w:val="00556428"/>
    <w:rsid w:val="005566D6"/>
    <w:rsid w:val="005569F3"/>
    <w:rsid w:val="00557016"/>
    <w:rsid w:val="00557290"/>
    <w:rsid w:val="00557392"/>
    <w:rsid w:val="00557569"/>
    <w:rsid w:val="00557584"/>
    <w:rsid w:val="005576F5"/>
    <w:rsid w:val="005577ED"/>
    <w:rsid w:val="00557ADC"/>
    <w:rsid w:val="00557F58"/>
    <w:rsid w:val="0056039C"/>
    <w:rsid w:val="00560579"/>
    <w:rsid w:val="005606D9"/>
    <w:rsid w:val="00560AF5"/>
    <w:rsid w:val="00560CD6"/>
    <w:rsid w:val="00560D96"/>
    <w:rsid w:val="00561CC6"/>
    <w:rsid w:val="00561D38"/>
    <w:rsid w:val="00561E79"/>
    <w:rsid w:val="00562110"/>
    <w:rsid w:val="00562485"/>
    <w:rsid w:val="00562E7B"/>
    <w:rsid w:val="00562F80"/>
    <w:rsid w:val="005632F8"/>
    <w:rsid w:val="00563BDA"/>
    <w:rsid w:val="00563E8A"/>
    <w:rsid w:val="00563EA6"/>
    <w:rsid w:val="00564361"/>
    <w:rsid w:val="0056448F"/>
    <w:rsid w:val="005645A6"/>
    <w:rsid w:val="00564A5D"/>
    <w:rsid w:val="00565047"/>
    <w:rsid w:val="005655D4"/>
    <w:rsid w:val="005656C5"/>
    <w:rsid w:val="00565C74"/>
    <w:rsid w:val="00566072"/>
    <w:rsid w:val="00566316"/>
    <w:rsid w:val="005668B9"/>
    <w:rsid w:val="005668FB"/>
    <w:rsid w:val="00566A04"/>
    <w:rsid w:val="00566C46"/>
    <w:rsid w:val="005671CC"/>
    <w:rsid w:val="00567558"/>
    <w:rsid w:val="00567587"/>
    <w:rsid w:val="00567707"/>
    <w:rsid w:val="00567938"/>
    <w:rsid w:val="00567C0F"/>
    <w:rsid w:val="005702C7"/>
    <w:rsid w:val="00570652"/>
    <w:rsid w:val="00570869"/>
    <w:rsid w:val="00570962"/>
    <w:rsid w:val="0057137F"/>
    <w:rsid w:val="0057198C"/>
    <w:rsid w:val="00571EEF"/>
    <w:rsid w:val="005721CA"/>
    <w:rsid w:val="005724E8"/>
    <w:rsid w:val="005725FC"/>
    <w:rsid w:val="00572603"/>
    <w:rsid w:val="00572868"/>
    <w:rsid w:val="00572AF5"/>
    <w:rsid w:val="00572EE5"/>
    <w:rsid w:val="00572F01"/>
    <w:rsid w:val="00573084"/>
    <w:rsid w:val="00573613"/>
    <w:rsid w:val="005736BD"/>
    <w:rsid w:val="0057388B"/>
    <w:rsid w:val="00573D1B"/>
    <w:rsid w:val="00573D9F"/>
    <w:rsid w:val="00573DE5"/>
    <w:rsid w:val="0057443F"/>
    <w:rsid w:val="005745B0"/>
    <w:rsid w:val="005748D3"/>
    <w:rsid w:val="00574A39"/>
    <w:rsid w:val="00574D24"/>
    <w:rsid w:val="00574E29"/>
    <w:rsid w:val="00575488"/>
    <w:rsid w:val="00575629"/>
    <w:rsid w:val="00575787"/>
    <w:rsid w:val="00575EE0"/>
    <w:rsid w:val="005768F5"/>
    <w:rsid w:val="00576A2B"/>
    <w:rsid w:val="00576A71"/>
    <w:rsid w:val="00576B03"/>
    <w:rsid w:val="00576BDF"/>
    <w:rsid w:val="00576E55"/>
    <w:rsid w:val="00576EFA"/>
    <w:rsid w:val="005777BF"/>
    <w:rsid w:val="00577F45"/>
    <w:rsid w:val="0058005F"/>
    <w:rsid w:val="005807A7"/>
    <w:rsid w:val="00580806"/>
    <w:rsid w:val="00580BFC"/>
    <w:rsid w:val="00580D8D"/>
    <w:rsid w:val="005812C7"/>
    <w:rsid w:val="00581623"/>
    <w:rsid w:val="0058201C"/>
    <w:rsid w:val="00582A66"/>
    <w:rsid w:val="00582D58"/>
    <w:rsid w:val="00582DD4"/>
    <w:rsid w:val="00583889"/>
    <w:rsid w:val="00583926"/>
    <w:rsid w:val="00583E93"/>
    <w:rsid w:val="00584095"/>
    <w:rsid w:val="0058454A"/>
    <w:rsid w:val="005845A2"/>
    <w:rsid w:val="00584A43"/>
    <w:rsid w:val="00584D2B"/>
    <w:rsid w:val="00584E6F"/>
    <w:rsid w:val="005851DA"/>
    <w:rsid w:val="0058549A"/>
    <w:rsid w:val="00585577"/>
    <w:rsid w:val="00585871"/>
    <w:rsid w:val="0058589D"/>
    <w:rsid w:val="0058594D"/>
    <w:rsid w:val="00585A57"/>
    <w:rsid w:val="00585D19"/>
    <w:rsid w:val="00585FCD"/>
    <w:rsid w:val="0058607F"/>
    <w:rsid w:val="0058648E"/>
    <w:rsid w:val="00586D5D"/>
    <w:rsid w:val="0058705F"/>
    <w:rsid w:val="00587487"/>
    <w:rsid w:val="005874DB"/>
    <w:rsid w:val="00587786"/>
    <w:rsid w:val="00587958"/>
    <w:rsid w:val="00587B6F"/>
    <w:rsid w:val="00587F26"/>
    <w:rsid w:val="00590356"/>
    <w:rsid w:val="005909B8"/>
    <w:rsid w:val="00590BCD"/>
    <w:rsid w:val="00590E16"/>
    <w:rsid w:val="005915F0"/>
    <w:rsid w:val="00591E07"/>
    <w:rsid w:val="00591F1F"/>
    <w:rsid w:val="00591FDB"/>
    <w:rsid w:val="005924B0"/>
    <w:rsid w:val="0059287B"/>
    <w:rsid w:val="005928F8"/>
    <w:rsid w:val="0059294D"/>
    <w:rsid w:val="005929D0"/>
    <w:rsid w:val="00592BBA"/>
    <w:rsid w:val="00592C2A"/>
    <w:rsid w:val="00592DD3"/>
    <w:rsid w:val="0059308A"/>
    <w:rsid w:val="0059310F"/>
    <w:rsid w:val="00593570"/>
    <w:rsid w:val="005935DC"/>
    <w:rsid w:val="005947DD"/>
    <w:rsid w:val="00594916"/>
    <w:rsid w:val="00594B96"/>
    <w:rsid w:val="00594CB5"/>
    <w:rsid w:val="0059555B"/>
    <w:rsid w:val="0059578A"/>
    <w:rsid w:val="00595A43"/>
    <w:rsid w:val="00595B36"/>
    <w:rsid w:val="00595F58"/>
    <w:rsid w:val="0059617A"/>
    <w:rsid w:val="00596704"/>
    <w:rsid w:val="00596FF6"/>
    <w:rsid w:val="0059710E"/>
    <w:rsid w:val="005974BA"/>
    <w:rsid w:val="00597608"/>
    <w:rsid w:val="00597865"/>
    <w:rsid w:val="005979B6"/>
    <w:rsid w:val="00597E93"/>
    <w:rsid w:val="005A00D2"/>
    <w:rsid w:val="005A0107"/>
    <w:rsid w:val="005A010B"/>
    <w:rsid w:val="005A0144"/>
    <w:rsid w:val="005A01F3"/>
    <w:rsid w:val="005A0420"/>
    <w:rsid w:val="005A05E9"/>
    <w:rsid w:val="005A08D3"/>
    <w:rsid w:val="005A0BEA"/>
    <w:rsid w:val="005A0EA2"/>
    <w:rsid w:val="005A1068"/>
    <w:rsid w:val="005A119E"/>
    <w:rsid w:val="005A11B0"/>
    <w:rsid w:val="005A1203"/>
    <w:rsid w:val="005A1730"/>
    <w:rsid w:val="005A1796"/>
    <w:rsid w:val="005A18EF"/>
    <w:rsid w:val="005A1A95"/>
    <w:rsid w:val="005A1BDB"/>
    <w:rsid w:val="005A1CD2"/>
    <w:rsid w:val="005A2A25"/>
    <w:rsid w:val="005A2F6C"/>
    <w:rsid w:val="005A30C1"/>
    <w:rsid w:val="005A33F9"/>
    <w:rsid w:val="005A3585"/>
    <w:rsid w:val="005A36DC"/>
    <w:rsid w:val="005A3922"/>
    <w:rsid w:val="005A39A1"/>
    <w:rsid w:val="005A3A39"/>
    <w:rsid w:val="005A3A91"/>
    <w:rsid w:val="005A3CB1"/>
    <w:rsid w:val="005A3D2C"/>
    <w:rsid w:val="005A3E7F"/>
    <w:rsid w:val="005A3EAD"/>
    <w:rsid w:val="005A4155"/>
    <w:rsid w:val="005A43A1"/>
    <w:rsid w:val="005A45FD"/>
    <w:rsid w:val="005A4B7D"/>
    <w:rsid w:val="005A4BC1"/>
    <w:rsid w:val="005A4BF0"/>
    <w:rsid w:val="005A51E7"/>
    <w:rsid w:val="005A55D0"/>
    <w:rsid w:val="005A5685"/>
    <w:rsid w:val="005A5AE1"/>
    <w:rsid w:val="005A6190"/>
    <w:rsid w:val="005A6583"/>
    <w:rsid w:val="005A66AB"/>
    <w:rsid w:val="005A6CBD"/>
    <w:rsid w:val="005A6EDD"/>
    <w:rsid w:val="005A732E"/>
    <w:rsid w:val="005A78F3"/>
    <w:rsid w:val="005A7CD3"/>
    <w:rsid w:val="005A7E88"/>
    <w:rsid w:val="005A7F87"/>
    <w:rsid w:val="005B00BE"/>
    <w:rsid w:val="005B00CD"/>
    <w:rsid w:val="005B0156"/>
    <w:rsid w:val="005B0167"/>
    <w:rsid w:val="005B0197"/>
    <w:rsid w:val="005B042C"/>
    <w:rsid w:val="005B04EC"/>
    <w:rsid w:val="005B05F3"/>
    <w:rsid w:val="005B0E0F"/>
    <w:rsid w:val="005B0F3D"/>
    <w:rsid w:val="005B1136"/>
    <w:rsid w:val="005B1790"/>
    <w:rsid w:val="005B1839"/>
    <w:rsid w:val="005B18CA"/>
    <w:rsid w:val="005B19FB"/>
    <w:rsid w:val="005B1AFA"/>
    <w:rsid w:val="005B1B0C"/>
    <w:rsid w:val="005B1CA7"/>
    <w:rsid w:val="005B1D02"/>
    <w:rsid w:val="005B1D36"/>
    <w:rsid w:val="005B1D9E"/>
    <w:rsid w:val="005B1DB1"/>
    <w:rsid w:val="005B1DB2"/>
    <w:rsid w:val="005B1F1C"/>
    <w:rsid w:val="005B24A3"/>
    <w:rsid w:val="005B28CB"/>
    <w:rsid w:val="005B2904"/>
    <w:rsid w:val="005B2AE1"/>
    <w:rsid w:val="005B2B2B"/>
    <w:rsid w:val="005B2B56"/>
    <w:rsid w:val="005B2BB9"/>
    <w:rsid w:val="005B2CB5"/>
    <w:rsid w:val="005B381B"/>
    <w:rsid w:val="005B38A5"/>
    <w:rsid w:val="005B3A0D"/>
    <w:rsid w:val="005B3B8A"/>
    <w:rsid w:val="005B3C0D"/>
    <w:rsid w:val="005B3ECD"/>
    <w:rsid w:val="005B4186"/>
    <w:rsid w:val="005B41E0"/>
    <w:rsid w:val="005B41FD"/>
    <w:rsid w:val="005B446F"/>
    <w:rsid w:val="005B4470"/>
    <w:rsid w:val="005B4829"/>
    <w:rsid w:val="005B4D18"/>
    <w:rsid w:val="005B4DDB"/>
    <w:rsid w:val="005B56FE"/>
    <w:rsid w:val="005B6065"/>
    <w:rsid w:val="005B62C7"/>
    <w:rsid w:val="005B6955"/>
    <w:rsid w:val="005B70B1"/>
    <w:rsid w:val="005C008A"/>
    <w:rsid w:val="005C06B1"/>
    <w:rsid w:val="005C0896"/>
    <w:rsid w:val="005C0A76"/>
    <w:rsid w:val="005C0C03"/>
    <w:rsid w:val="005C0DBC"/>
    <w:rsid w:val="005C0E96"/>
    <w:rsid w:val="005C1454"/>
    <w:rsid w:val="005C16FE"/>
    <w:rsid w:val="005C1AA0"/>
    <w:rsid w:val="005C1F80"/>
    <w:rsid w:val="005C202D"/>
    <w:rsid w:val="005C24EE"/>
    <w:rsid w:val="005C24F0"/>
    <w:rsid w:val="005C2569"/>
    <w:rsid w:val="005C267A"/>
    <w:rsid w:val="005C2694"/>
    <w:rsid w:val="005C2C93"/>
    <w:rsid w:val="005C2F9C"/>
    <w:rsid w:val="005C2FF1"/>
    <w:rsid w:val="005C30E7"/>
    <w:rsid w:val="005C3486"/>
    <w:rsid w:val="005C3511"/>
    <w:rsid w:val="005C389A"/>
    <w:rsid w:val="005C3ECE"/>
    <w:rsid w:val="005C40D3"/>
    <w:rsid w:val="005C42A2"/>
    <w:rsid w:val="005C4367"/>
    <w:rsid w:val="005C4750"/>
    <w:rsid w:val="005C4E0D"/>
    <w:rsid w:val="005C4E33"/>
    <w:rsid w:val="005C4F3A"/>
    <w:rsid w:val="005C521F"/>
    <w:rsid w:val="005C52EA"/>
    <w:rsid w:val="005C53C4"/>
    <w:rsid w:val="005C5CC0"/>
    <w:rsid w:val="005C61F3"/>
    <w:rsid w:val="005C6627"/>
    <w:rsid w:val="005C68C5"/>
    <w:rsid w:val="005D0330"/>
    <w:rsid w:val="005D037A"/>
    <w:rsid w:val="005D0572"/>
    <w:rsid w:val="005D063F"/>
    <w:rsid w:val="005D073B"/>
    <w:rsid w:val="005D0C2A"/>
    <w:rsid w:val="005D1795"/>
    <w:rsid w:val="005D1AA3"/>
    <w:rsid w:val="005D1D32"/>
    <w:rsid w:val="005D26A0"/>
    <w:rsid w:val="005D277D"/>
    <w:rsid w:val="005D2A38"/>
    <w:rsid w:val="005D2B86"/>
    <w:rsid w:val="005D2BD8"/>
    <w:rsid w:val="005D2CEC"/>
    <w:rsid w:val="005D3309"/>
    <w:rsid w:val="005D340E"/>
    <w:rsid w:val="005D3902"/>
    <w:rsid w:val="005D4AE9"/>
    <w:rsid w:val="005D4D17"/>
    <w:rsid w:val="005D4D65"/>
    <w:rsid w:val="005D4DC7"/>
    <w:rsid w:val="005D5CB5"/>
    <w:rsid w:val="005D6222"/>
    <w:rsid w:val="005D682F"/>
    <w:rsid w:val="005D6927"/>
    <w:rsid w:val="005D6B12"/>
    <w:rsid w:val="005D6C4F"/>
    <w:rsid w:val="005D74C7"/>
    <w:rsid w:val="005D75E7"/>
    <w:rsid w:val="005D7609"/>
    <w:rsid w:val="005D7632"/>
    <w:rsid w:val="005D776C"/>
    <w:rsid w:val="005D7790"/>
    <w:rsid w:val="005D77D1"/>
    <w:rsid w:val="005D7A3E"/>
    <w:rsid w:val="005D7A57"/>
    <w:rsid w:val="005D7D9E"/>
    <w:rsid w:val="005D7E72"/>
    <w:rsid w:val="005E045D"/>
    <w:rsid w:val="005E0933"/>
    <w:rsid w:val="005E0A79"/>
    <w:rsid w:val="005E116F"/>
    <w:rsid w:val="005E1825"/>
    <w:rsid w:val="005E1F15"/>
    <w:rsid w:val="005E1F47"/>
    <w:rsid w:val="005E2457"/>
    <w:rsid w:val="005E2542"/>
    <w:rsid w:val="005E2810"/>
    <w:rsid w:val="005E2920"/>
    <w:rsid w:val="005E30F4"/>
    <w:rsid w:val="005E396C"/>
    <w:rsid w:val="005E3994"/>
    <w:rsid w:val="005E39DF"/>
    <w:rsid w:val="005E3D92"/>
    <w:rsid w:val="005E4BFD"/>
    <w:rsid w:val="005E4EAF"/>
    <w:rsid w:val="005E5343"/>
    <w:rsid w:val="005E54E0"/>
    <w:rsid w:val="005E5590"/>
    <w:rsid w:val="005E55EC"/>
    <w:rsid w:val="005E56BB"/>
    <w:rsid w:val="005E56F5"/>
    <w:rsid w:val="005E5700"/>
    <w:rsid w:val="005E5A71"/>
    <w:rsid w:val="005E5AC7"/>
    <w:rsid w:val="005E5B75"/>
    <w:rsid w:val="005E5EBF"/>
    <w:rsid w:val="005E5FF7"/>
    <w:rsid w:val="005E6084"/>
    <w:rsid w:val="005E6D7D"/>
    <w:rsid w:val="005E6EEE"/>
    <w:rsid w:val="005E7052"/>
    <w:rsid w:val="005E72D5"/>
    <w:rsid w:val="005E7B12"/>
    <w:rsid w:val="005E7B19"/>
    <w:rsid w:val="005E7D61"/>
    <w:rsid w:val="005E7F12"/>
    <w:rsid w:val="005E7F1F"/>
    <w:rsid w:val="005F01B7"/>
    <w:rsid w:val="005F0431"/>
    <w:rsid w:val="005F0607"/>
    <w:rsid w:val="005F06ED"/>
    <w:rsid w:val="005F078E"/>
    <w:rsid w:val="005F08CF"/>
    <w:rsid w:val="005F0B75"/>
    <w:rsid w:val="005F1190"/>
    <w:rsid w:val="005F120C"/>
    <w:rsid w:val="005F127C"/>
    <w:rsid w:val="005F1340"/>
    <w:rsid w:val="005F134A"/>
    <w:rsid w:val="005F1A05"/>
    <w:rsid w:val="005F1AA6"/>
    <w:rsid w:val="005F1B4B"/>
    <w:rsid w:val="005F1D30"/>
    <w:rsid w:val="005F2090"/>
    <w:rsid w:val="005F26EA"/>
    <w:rsid w:val="005F2739"/>
    <w:rsid w:val="005F2870"/>
    <w:rsid w:val="005F29CC"/>
    <w:rsid w:val="005F33D9"/>
    <w:rsid w:val="005F3842"/>
    <w:rsid w:val="005F3D36"/>
    <w:rsid w:val="005F429D"/>
    <w:rsid w:val="005F4688"/>
    <w:rsid w:val="005F471F"/>
    <w:rsid w:val="005F4843"/>
    <w:rsid w:val="005F4936"/>
    <w:rsid w:val="005F4B62"/>
    <w:rsid w:val="005F4F4A"/>
    <w:rsid w:val="005F4FA1"/>
    <w:rsid w:val="005F5210"/>
    <w:rsid w:val="005F589F"/>
    <w:rsid w:val="005F5A91"/>
    <w:rsid w:val="005F5B62"/>
    <w:rsid w:val="005F5D6D"/>
    <w:rsid w:val="005F5E08"/>
    <w:rsid w:val="005F6035"/>
    <w:rsid w:val="005F618B"/>
    <w:rsid w:val="005F648A"/>
    <w:rsid w:val="005F6724"/>
    <w:rsid w:val="005F6841"/>
    <w:rsid w:val="005F69F4"/>
    <w:rsid w:val="005F69FE"/>
    <w:rsid w:val="005F6A0A"/>
    <w:rsid w:val="005F6CFC"/>
    <w:rsid w:val="005F6DC3"/>
    <w:rsid w:val="005F7822"/>
    <w:rsid w:val="005F79B1"/>
    <w:rsid w:val="005F7ABE"/>
    <w:rsid w:val="005F7E9C"/>
    <w:rsid w:val="006002B7"/>
    <w:rsid w:val="006002F4"/>
    <w:rsid w:val="00600883"/>
    <w:rsid w:val="00600D6F"/>
    <w:rsid w:val="0060100B"/>
    <w:rsid w:val="00601176"/>
    <w:rsid w:val="00601241"/>
    <w:rsid w:val="006012B2"/>
    <w:rsid w:val="00601682"/>
    <w:rsid w:val="0060169C"/>
    <w:rsid w:val="006018C3"/>
    <w:rsid w:val="00601AA3"/>
    <w:rsid w:val="00602039"/>
    <w:rsid w:val="006024FA"/>
    <w:rsid w:val="00602906"/>
    <w:rsid w:val="006029B3"/>
    <w:rsid w:val="00602B6B"/>
    <w:rsid w:val="00602CCF"/>
    <w:rsid w:val="00602CDB"/>
    <w:rsid w:val="00602D7C"/>
    <w:rsid w:val="00602F9A"/>
    <w:rsid w:val="006031FA"/>
    <w:rsid w:val="0060333C"/>
    <w:rsid w:val="00603573"/>
    <w:rsid w:val="006035BA"/>
    <w:rsid w:val="006039A9"/>
    <w:rsid w:val="006039CB"/>
    <w:rsid w:val="00604095"/>
    <w:rsid w:val="006040B8"/>
    <w:rsid w:val="006043CE"/>
    <w:rsid w:val="00605393"/>
    <w:rsid w:val="0060553E"/>
    <w:rsid w:val="006055D9"/>
    <w:rsid w:val="006059BE"/>
    <w:rsid w:val="00605AF9"/>
    <w:rsid w:val="00605D21"/>
    <w:rsid w:val="00605DFC"/>
    <w:rsid w:val="006060AB"/>
    <w:rsid w:val="006066AE"/>
    <w:rsid w:val="00606858"/>
    <w:rsid w:val="00606FFF"/>
    <w:rsid w:val="0060712F"/>
    <w:rsid w:val="006071B4"/>
    <w:rsid w:val="00607760"/>
    <w:rsid w:val="0060780E"/>
    <w:rsid w:val="006078A0"/>
    <w:rsid w:val="006078F6"/>
    <w:rsid w:val="006102FA"/>
    <w:rsid w:val="00610437"/>
    <w:rsid w:val="006107FF"/>
    <w:rsid w:val="00610805"/>
    <w:rsid w:val="00610983"/>
    <w:rsid w:val="00610CBB"/>
    <w:rsid w:val="00610CE8"/>
    <w:rsid w:val="00610D6C"/>
    <w:rsid w:val="006110A0"/>
    <w:rsid w:val="006114B4"/>
    <w:rsid w:val="006119BA"/>
    <w:rsid w:val="00611B3A"/>
    <w:rsid w:val="00611D66"/>
    <w:rsid w:val="00611F3E"/>
    <w:rsid w:val="006124E4"/>
    <w:rsid w:val="0061272B"/>
    <w:rsid w:val="00612844"/>
    <w:rsid w:val="00612C7B"/>
    <w:rsid w:val="00612F1F"/>
    <w:rsid w:val="00612F48"/>
    <w:rsid w:val="00612FFF"/>
    <w:rsid w:val="00613513"/>
    <w:rsid w:val="006136F9"/>
    <w:rsid w:val="006138AF"/>
    <w:rsid w:val="00613B2E"/>
    <w:rsid w:val="00613EEC"/>
    <w:rsid w:val="006140AA"/>
    <w:rsid w:val="0061475C"/>
    <w:rsid w:val="00614836"/>
    <w:rsid w:val="00614CF8"/>
    <w:rsid w:val="00614D7D"/>
    <w:rsid w:val="006151E8"/>
    <w:rsid w:val="006155DD"/>
    <w:rsid w:val="006156E2"/>
    <w:rsid w:val="00615A9D"/>
    <w:rsid w:val="00615C17"/>
    <w:rsid w:val="00615DA8"/>
    <w:rsid w:val="00615E27"/>
    <w:rsid w:val="00615F3B"/>
    <w:rsid w:val="006163A7"/>
    <w:rsid w:val="00616589"/>
    <w:rsid w:val="006168D3"/>
    <w:rsid w:val="006169C0"/>
    <w:rsid w:val="00616AC2"/>
    <w:rsid w:val="00616C4D"/>
    <w:rsid w:val="00616CA5"/>
    <w:rsid w:val="00616FAE"/>
    <w:rsid w:val="0061707F"/>
    <w:rsid w:val="006170BF"/>
    <w:rsid w:val="00617294"/>
    <w:rsid w:val="0061729D"/>
    <w:rsid w:val="00617383"/>
    <w:rsid w:val="00617614"/>
    <w:rsid w:val="006179F5"/>
    <w:rsid w:val="00617AFD"/>
    <w:rsid w:val="00620447"/>
    <w:rsid w:val="0062079C"/>
    <w:rsid w:val="00620869"/>
    <w:rsid w:val="006209F9"/>
    <w:rsid w:val="00620E4E"/>
    <w:rsid w:val="00621083"/>
    <w:rsid w:val="0062185E"/>
    <w:rsid w:val="00621A1D"/>
    <w:rsid w:val="00621CD0"/>
    <w:rsid w:val="00621CD9"/>
    <w:rsid w:val="00622074"/>
    <w:rsid w:val="006223B0"/>
    <w:rsid w:val="0062260F"/>
    <w:rsid w:val="006226C9"/>
    <w:rsid w:val="00622843"/>
    <w:rsid w:val="00622A8A"/>
    <w:rsid w:val="00623555"/>
    <w:rsid w:val="006239B6"/>
    <w:rsid w:val="00623E1F"/>
    <w:rsid w:val="00623EE3"/>
    <w:rsid w:val="00624155"/>
    <w:rsid w:val="00624257"/>
    <w:rsid w:val="006243A8"/>
    <w:rsid w:val="00624EF4"/>
    <w:rsid w:val="006251CE"/>
    <w:rsid w:val="006252ED"/>
    <w:rsid w:val="006254D8"/>
    <w:rsid w:val="00625A90"/>
    <w:rsid w:val="00626047"/>
    <w:rsid w:val="006262F5"/>
    <w:rsid w:val="00626492"/>
    <w:rsid w:val="00626637"/>
    <w:rsid w:val="00626751"/>
    <w:rsid w:val="006267E1"/>
    <w:rsid w:val="0062680E"/>
    <w:rsid w:val="00626F8A"/>
    <w:rsid w:val="0062700D"/>
    <w:rsid w:val="00627082"/>
    <w:rsid w:val="0062724D"/>
    <w:rsid w:val="0062799D"/>
    <w:rsid w:val="00627CE2"/>
    <w:rsid w:val="00627D40"/>
    <w:rsid w:val="00630557"/>
    <w:rsid w:val="00630645"/>
    <w:rsid w:val="00630ADC"/>
    <w:rsid w:val="00630C62"/>
    <w:rsid w:val="00630F49"/>
    <w:rsid w:val="00630F9F"/>
    <w:rsid w:val="0063118D"/>
    <w:rsid w:val="00631358"/>
    <w:rsid w:val="006315D4"/>
    <w:rsid w:val="00631D2F"/>
    <w:rsid w:val="006320F1"/>
    <w:rsid w:val="0063212D"/>
    <w:rsid w:val="0063256E"/>
    <w:rsid w:val="006329D3"/>
    <w:rsid w:val="00633018"/>
    <w:rsid w:val="0063312D"/>
    <w:rsid w:val="006331D4"/>
    <w:rsid w:val="0063328C"/>
    <w:rsid w:val="006334FF"/>
    <w:rsid w:val="0063360F"/>
    <w:rsid w:val="00633751"/>
    <w:rsid w:val="006337FE"/>
    <w:rsid w:val="00633B6E"/>
    <w:rsid w:val="00633C91"/>
    <w:rsid w:val="00633E76"/>
    <w:rsid w:val="00634116"/>
    <w:rsid w:val="006342DB"/>
    <w:rsid w:val="00634E29"/>
    <w:rsid w:val="006356AF"/>
    <w:rsid w:val="006356E5"/>
    <w:rsid w:val="006357B0"/>
    <w:rsid w:val="006357FA"/>
    <w:rsid w:val="00635DE7"/>
    <w:rsid w:val="00635E40"/>
    <w:rsid w:val="00635E81"/>
    <w:rsid w:val="006365C3"/>
    <w:rsid w:val="00636E70"/>
    <w:rsid w:val="0063764B"/>
    <w:rsid w:val="006378D1"/>
    <w:rsid w:val="00637F79"/>
    <w:rsid w:val="00637FB7"/>
    <w:rsid w:val="006401FA"/>
    <w:rsid w:val="006404A8"/>
    <w:rsid w:val="00640A23"/>
    <w:rsid w:val="00640B24"/>
    <w:rsid w:val="00641099"/>
    <w:rsid w:val="0064111D"/>
    <w:rsid w:val="00641231"/>
    <w:rsid w:val="006413D8"/>
    <w:rsid w:val="00641C2F"/>
    <w:rsid w:val="00642356"/>
    <w:rsid w:val="00642371"/>
    <w:rsid w:val="00642545"/>
    <w:rsid w:val="00642599"/>
    <w:rsid w:val="00642659"/>
    <w:rsid w:val="0064265B"/>
    <w:rsid w:val="006427A7"/>
    <w:rsid w:val="00642855"/>
    <w:rsid w:val="00642BDB"/>
    <w:rsid w:val="00642E99"/>
    <w:rsid w:val="00642F0C"/>
    <w:rsid w:val="0064300F"/>
    <w:rsid w:val="0064333B"/>
    <w:rsid w:val="0064335D"/>
    <w:rsid w:val="006437BF"/>
    <w:rsid w:val="00643A3F"/>
    <w:rsid w:val="00643F26"/>
    <w:rsid w:val="006440E0"/>
    <w:rsid w:val="0064418A"/>
    <w:rsid w:val="0064427B"/>
    <w:rsid w:val="00644456"/>
    <w:rsid w:val="006445D9"/>
    <w:rsid w:val="00644F5D"/>
    <w:rsid w:val="00644F9A"/>
    <w:rsid w:val="006450A6"/>
    <w:rsid w:val="00645640"/>
    <w:rsid w:val="00645D6E"/>
    <w:rsid w:val="00646346"/>
    <w:rsid w:val="0064636C"/>
    <w:rsid w:val="00646581"/>
    <w:rsid w:val="00646931"/>
    <w:rsid w:val="00646A5E"/>
    <w:rsid w:val="00647023"/>
    <w:rsid w:val="00647191"/>
    <w:rsid w:val="00647288"/>
    <w:rsid w:val="006475C9"/>
    <w:rsid w:val="006475F6"/>
    <w:rsid w:val="006477C9"/>
    <w:rsid w:val="006478A8"/>
    <w:rsid w:val="00647EB4"/>
    <w:rsid w:val="00647F02"/>
    <w:rsid w:val="0065006F"/>
    <w:rsid w:val="006502F2"/>
    <w:rsid w:val="006509F4"/>
    <w:rsid w:val="00650BE5"/>
    <w:rsid w:val="00650F83"/>
    <w:rsid w:val="00651DD5"/>
    <w:rsid w:val="00651EF1"/>
    <w:rsid w:val="0065270E"/>
    <w:rsid w:val="006528B4"/>
    <w:rsid w:val="00652A03"/>
    <w:rsid w:val="00652B76"/>
    <w:rsid w:val="00652E2E"/>
    <w:rsid w:val="006533B3"/>
    <w:rsid w:val="00653553"/>
    <w:rsid w:val="00653668"/>
    <w:rsid w:val="006538C9"/>
    <w:rsid w:val="00653C49"/>
    <w:rsid w:val="00653F2E"/>
    <w:rsid w:val="00653F4F"/>
    <w:rsid w:val="00654000"/>
    <w:rsid w:val="00654741"/>
    <w:rsid w:val="00654992"/>
    <w:rsid w:val="00654B4C"/>
    <w:rsid w:val="00655068"/>
    <w:rsid w:val="0065513B"/>
    <w:rsid w:val="0065514F"/>
    <w:rsid w:val="00655790"/>
    <w:rsid w:val="00655BE5"/>
    <w:rsid w:val="00656216"/>
    <w:rsid w:val="006562C9"/>
    <w:rsid w:val="00656A8C"/>
    <w:rsid w:val="00656B27"/>
    <w:rsid w:val="00656BB6"/>
    <w:rsid w:val="00657008"/>
    <w:rsid w:val="006574EB"/>
    <w:rsid w:val="0065752F"/>
    <w:rsid w:val="0065771E"/>
    <w:rsid w:val="006578A8"/>
    <w:rsid w:val="00657C2C"/>
    <w:rsid w:val="00657DB4"/>
    <w:rsid w:val="0066033A"/>
    <w:rsid w:val="0066051B"/>
    <w:rsid w:val="00660900"/>
    <w:rsid w:val="00660943"/>
    <w:rsid w:val="00661053"/>
    <w:rsid w:val="006610B9"/>
    <w:rsid w:val="006613D7"/>
    <w:rsid w:val="00661701"/>
    <w:rsid w:val="006618BC"/>
    <w:rsid w:val="00661BC3"/>
    <w:rsid w:val="00661E3C"/>
    <w:rsid w:val="00661E98"/>
    <w:rsid w:val="006620EB"/>
    <w:rsid w:val="0066222D"/>
    <w:rsid w:val="0066226F"/>
    <w:rsid w:val="00662515"/>
    <w:rsid w:val="00662ED3"/>
    <w:rsid w:val="00662F85"/>
    <w:rsid w:val="0066304F"/>
    <w:rsid w:val="0066337F"/>
    <w:rsid w:val="006633D3"/>
    <w:rsid w:val="006634A2"/>
    <w:rsid w:val="00663FB4"/>
    <w:rsid w:val="00664180"/>
    <w:rsid w:val="00664199"/>
    <w:rsid w:val="0066493A"/>
    <w:rsid w:val="00664FB6"/>
    <w:rsid w:val="0066536B"/>
    <w:rsid w:val="0066561D"/>
    <w:rsid w:val="0066579A"/>
    <w:rsid w:val="00665890"/>
    <w:rsid w:val="00665AB7"/>
    <w:rsid w:val="00665B79"/>
    <w:rsid w:val="006660D3"/>
    <w:rsid w:val="00666355"/>
    <w:rsid w:val="006667A1"/>
    <w:rsid w:val="00666D27"/>
    <w:rsid w:val="00666FE4"/>
    <w:rsid w:val="006672FF"/>
    <w:rsid w:val="006673DF"/>
    <w:rsid w:val="00667817"/>
    <w:rsid w:val="00670005"/>
    <w:rsid w:val="00670060"/>
    <w:rsid w:val="006700DE"/>
    <w:rsid w:val="006701C0"/>
    <w:rsid w:val="00670A71"/>
    <w:rsid w:val="00670CC0"/>
    <w:rsid w:val="00670D7E"/>
    <w:rsid w:val="00670F06"/>
    <w:rsid w:val="006715C9"/>
    <w:rsid w:val="00671ABB"/>
    <w:rsid w:val="00671C2F"/>
    <w:rsid w:val="00671C87"/>
    <w:rsid w:val="006720D5"/>
    <w:rsid w:val="006725DE"/>
    <w:rsid w:val="00672633"/>
    <w:rsid w:val="006728BB"/>
    <w:rsid w:val="00672CBA"/>
    <w:rsid w:val="00672FF6"/>
    <w:rsid w:val="00673045"/>
    <w:rsid w:val="00673067"/>
    <w:rsid w:val="006730AB"/>
    <w:rsid w:val="0067336D"/>
    <w:rsid w:val="00673AB8"/>
    <w:rsid w:val="00673BBA"/>
    <w:rsid w:val="00673DD6"/>
    <w:rsid w:val="00674395"/>
    <w:rsid w:val="00674C9C"/>
    <w:rsid w:val="00675171"/>
    <w:rsid w:val="00675364"/>
    <w:rsid w:val="006753F9"/>
    <w:rsid w:val="0067541B"/>
    <w:rsid w:val="00675474"/>
    <w:rsid w:val="006754C3"/>
    <w:rsid w:val="00675568"/>
    <w:rsid w:val="00675719"/>
    <w:rsid w:val="00675767"/>
    <w:rsid w:val="00675EC3"/>
    <w:rsid w:val="00675FB1"/>
    <w:rsid w:val="006761D3"/>
    <w:rsid w:val="006762DA"/>
    <w:rsid w:val="00676310"/>
    <w:rsid w:val="006764B6"/>
    <w:rsid w:val="00676977"/>
    <w:rsid w:val="00676B54"/>
    <w:rsid w:val="00676C08"/>
    <w:rsid w:val="0067744C"/>
    <w:rsid w:val="00677477"/>
    <w:rsid w:val="006776F6"/>
    <w:rsid w:val="00677A11"/>
    <w:rsid w:val="00677B2F"/>
    <w:rsid w:val="00677E9F"/>
    <w:rsid w:val="0068013A"/>
    <w:rsid w:val="00680237"/>
    <w:rsid w:val="0068041E"/>
    <w:rsid w:val="00680592"/>
    <w:rsid w:val="00680CCA"/>
    <w:rsid w:val="006819F1"/>
    <w:rsid w:val="00681C44"/>
    <w:rsid w:val="00681EB3"/>
    <w:rsid w:val="00682D06"/>
    <w:rsid w:val="00682D5C"/>
    <w:rsid w:val="00682E12"/>
    <w:rsid w:val="00682FE6"/>
    <w:rsid w:val="00683A71"/>
    <w:rsid w:val="00683B43"/>
    <w:rsid w:val="00683BB8"/>
    <w:rsid w:val="00683BC3"/>
    <w:rsid w:val="00683BDE"/>
    <w:rsid w:val="006840B4"/>
    <w:rsid w:val="006841F5"/>
    <w:rsid w:val="00684221"/>
    <w:rsid w:val="006842F6"/>
    <w:rsid w:val="00684604"/>
    <w:rsid w:val="0068462F"/>
    <w:rsid w:val="00684ADC"/>
    <w:rsid w:val="00684D8C"/>
    <w:rsid w:val="00685646"/>
    <w:rsid w:val="00685B52"/>
    <w:rsid w:val="00685FB1"/>
    <w:rsid w:val="00686C32"/>
    <w:rsid w:val="006874F1"/>
    <w:rsid w:val="00687556"/>
    <w:rsid w:val="00687859"/>
    <w:rsid w:val="00687DB8"/>
    <w:rsid w:val="00687F25"/>
    <w:rsid w:val="00690059"/>
    <w:rsid w:val="0069039B"/>
    <w:rsid w:val="006905A8"/>
    <w:rsid w:val="0069080E"/>
    <w:rsid w:val="006909B1"/>
    <w:rsid w:val="00690CBF"/>
    <w:rsid w:val="00690F61"/>
    <w:rsid w:val="006911DD"/>
    <w:rsid w:val="006913E6"/>
    <w:rsid w:val="0069160F"/>
    <w:rsid w:val="006916CC"/>
    <w:rsid w:val="006919F6"/>
    <w:rsid w:val="00691D7D"/>
    <w:rsid w:val="0069236E"/>
    <w:rsid w:val="006924E8"/>
    <w:rsid w:val="0069255E"/>
    <w:rsid w:val="00692615"/>
    <w:rsid w:val="006927FB"/>
    <w:rsid w:val="006928AA"/>
    <w:rsid w:val="00692AA1"/>
    <w:rsid w:val="00693150"/>
    <w:rsid w:val="00693600"/>
    <w:rsid w:val="00693734"/>
    <w:rsid w:val="006938C2"/>
    <w:rsid w:val="006939DD"/>
    <w:rsid w:val="00693A56"/>
    <w:rsid w:val="00693F8F"/>
    <w:rsid w:val="00694396"/>
    <w:rsid w:val="00694582"/>
    <w:rsid w:val="00694797"/>
    <w:rsid w:val="00694B54"/>
    <w:rsid w:val="00694B5C"/>
    <w:rsid w:val="00694ECC"/>
    <w:rsid w:val="00694FC0"/>
    <w:rsid w:val="0069512E"/>
    <w:rsid w:val="006951DA"/>
    <w:rsid w:val="00695312"/>
    <w:rsid w:val="0069562A"/>
    <w:rsid w:val="006956E2"/>
    <w:rsid w:val="00695A6E"/>
    <w:rsid w:val="00695B4E"/>
    <w:rsid w:val="00695B9E"/>
    <w:rsid w:val="00695BCB"/>
    <w:rsid w:val="00695D05"/>
    <w:rsid w:val="00695DA2"/>
    <w:rsid w:val="006961BD"/>
    <w:rsid w:val="0069622A"/>
    <w:rsid w:val="00696415"/>
    <w:rsid w:val="0069650D"/>
    <w:rsid w:val="00696686"/>
    <w:rsid w:val="00696BA6"/>
    <w:rsid w:val="00696D51"/>
    <w:rsid w:val="00696D6F"/>
    <w:rsid w:val="00697363"/>
    <w:rsid w:val="0069742C"/>
    <w:rsid w:val="006975E6"/>
    <w:rsid w:val="00697BF0"/>
    <w:rsid w:val="00697E11"/>
    <w:rsid w:val="006A0295"/>
    <w:rsid w:val="006A0361"/>
    <w:rsid w:val="006A041C"/>
    <w:rsid w:val="006A0A44"/>
    <w:rsid w:val="006A0D8D"/>
    <w:rsid w:val="006A0F69"/>
    <w:rsid w:val="006A178D"/>
    <w:rsid w:val="006A1BFA"/>
    <w:rsid w:val="006A1C93"/>
    <w:rsid w:val="006A1CD3"/>
    <w:rsid w:val="006A1D27"/>
    <w:rsid w:val="006A1F2A"/>
    <w:rsid w:val="006A2031"/>
    <w:rsid w:val="006A29D9"/>
    <w:rsid w:val="006A29F3"/>
    <w:rsid w:val="006A2F2F"/>
    <w:rsid w:val="006A2FCB"/>
    <w:rsid w:val="006A31F4"/>
    <w:rsid w:val="006A340C"/>
    <w:rsid w:val="006A3464"/>
    <w:rsid w:val="006A38B4"/>
    <w:rsid w:val="006A3A73"/>
    <w:rsid w:val="006A3CA5"/>
    <w:rsid w:val="006A3D96"/>
    <w:rsid w:val="006A3DEC"/>
    <w:rsid w:val="006A3E5E"/>
    <w:rsid w:val="006A3F72"/>
    <w:rsid w:val="006A410E"/>
    <w:rsid w:val="006A4269"/>
    <w:rsid w:val="006A43E4"/>
    <w:rsid w:val="006A4827"/>
    <w:rsid w:val="006A4AEC"/>
    <w:rsid w:val="006A5633"/>
    <w:rsid w:val="006A597A"/>
    <w:rsid w:val="006A5D2F"/>
    <w:rsid w:val="006A5ED4"/>
    <w:rsid w:val="006A643D"/>
    <w:rsid w:val="006A64E3"/>
    <w:rsid w:val="006A65E0"/>
    <w:rsid w:val="006A678C"/>
    <w:rsid w:val="006A6810"/>
    <w:rsid w:val="006A6BC8"/>
    <w:rsid w:val="006A6C97"/>
    <w:rsid w:val="006A6D2F"/>
    <w:rsid w:val="006A7817"/>
    <w:rsid w:val="006A78FA"/>
    <w:rsid w:val="006A7D98"/>
    <w:rsid w:val="006B051E"/>
    <w:rsid w:val="006B0DDE"/>
    <w:rsid w:val="006B0E2B"/>
    <w:rsid w:val="006B0F74"/>
    <w:rsid w:val="006B108D"/>
    <w:rsid w:val="006B10E0"/>
    <w:rsid w:val="006B114B"/>
    <w:rsid w:val="006B13E8"/>
    <w:rsid w:val="006B1526"/>
    <w:rsid w:val="006B1FB5"/>
    <w:rsid w:val="006B23F9"/>
    <w:rsid w:val="006B281F"/>
    <w:rsid w:val="006B2E2E"/>
    <w:rsid w:val="006B2F7B"/>
    <w:rsid w:val="006B3049"/>
    <w:rsid w:val="006B322E"/>
    <w:rsid w:val="006B3715"/>
    <w:rsid w:val="006B38DB"/>
    <w:rsid w:val="006B3B03"/>
    <w:rsid w:val="006B3B60"/>
    <w:rsid w:val="006B41DB"/>
    <w:rsid w:val="006B4338"/>
    <w:rsid w:val="006B471B"/>
    <w:rsid w:val="006B4E69"/>
    <w:rsid w:val="006B538D"/>
    <w:rsid w:val="006B5711"/>
    <w:rsid w:val="006B5A8D"/>
    <w:rsid w:val="006B5AC0"/>
    <w:rsid w:val="006B63E3"/>
    <w:rsid w:val="006B649C"/>
    <w:rsid w:val="006B6679"/>
    <w:rsid w:val="006B681C"/>
    <w:rsid w:val="006B68CB"/>
    <w:rsid w:val="006B6D5B"/>
    <w:rsid w:val="006B70BE"/>
    <w:rsid w:val="006B719B"/>
    <w:rsid w:val="006B733B"/>
    <w:rsid w:val="006B75FF"/>
    <w:rsid w:val="006B7D52"/>
    <w:rsid w:val="006C029F"/>
    <w:rsid w:val="006C036C"/>
    <w:rsid w:val="006C050D"/>
    <w:rsid w:val="006C056A"/>
    <w:rsid w:val="006C05B0"/>
    <w:rsid w:val="006C0DE6"/>
    <w:rsid w:val="006C0F7C"/>
    <w:rsid w:val="006C11E6"/>
    <w:rsid w:val="006C12B3"/>
    <w:rsid w:val="006C144D"/>
    <w:rsid w:val="006C1622"/>
    <w:rsid w:val="006C166E"/>
    <w:rsid w:val="006C1779"/>
    <w:rsid w:val="006C1DE5"/>
    <w:rsid w:val="006C1EB7"/>
    <w:rsid w:val="006C232A"/>
    <w:rsid w:val="006C23E7"/>
    <w:rsid w:val="006C2A72"/>
    <w:rsid w:val="006C2FCC"/>
    <w:rsid w:val="006C31EC"/>
    <w:rsid w:val="006C3739"/>
    <w:rsid w:val="006C37C5"/>
    <w:rsid w:val="006C3805"/>
    <w:rsid w:val="006C386D"/>
    <w:rsid w:val="006C3B6F"/>
    <w:rsid w:val="006C4678"/>
    <w:rsid w:val="006C4957"/>
    <w:rsid w:val="006C4A15"/>
    <w:rsid w:val="006C4ED3"/>
    <w:rsid w:val="006C50CC"/>
    <w:rsid w:val="006C5237"/>
    <w:rsid w:val="006C52D8"/>
    <w:rsid w:val="006C5334"/>
    <w:rsid w:val="006C56D5"/>
    <w:rsid w:val="006C597F"/>
    <w:rsid w:val="006C5A6F"/>
    <w:rsid w:val="006C5F09"/>
    <w:rsid w:val="006C665A"/>
    <w:rsid w:val="006C67EF"/>
    <w:rsid w:val="006C6836"/>
    <w:rsid w:val="006C6922"/>
    <w:rsid w:val="006C694C"/>
    <w:rsid w:val="006C699D"/>
    <w:rsid w:val="006C6CB8"/>
    <w:rsid w:val="006C74D1"/>
    <w:rsid w:val="006C7760"/>
    <w:rsid w:val="006D0065"/>
    <w:rsid w:val="006D01B7"/>
    <w:rsid w:val="006D0447"/>
    <w:rsid w:val="006D0521"/>
    <w:rsid w:val="006D064C"/>
    <w:rsid w:val="006D065C"/>
    <w:rsid w:val="006D0758"/>
    <w:rsid w:val="006D086D"/>
    <w:rsid w:val="006D08C6"/>
    <w:rsid w:val="006D099C"/>
    <w:rsid w:val="006D0AD3"/>
    <w:rsid w:val="006D0F08"/>
    <w:rsid w:val="006D1096"/>
    <w:rsid w:val="006D10FC"/>
    <w:rsid w:val="006D1355"/>
    <w:rsid w:val="006D1412"/>
    <w:rsid w:val="006D17FD"/>
    <w:rsid w:val="006D1B77"/>
    <w:rsid w:val="006D20D2"/>
    <w:rsid w:val="006D267C"/>
    <w:rsid w:val="006D3422"/>
    <w:rsid w:val="006D34B8"/>
    <w:rsid w:val="006D37AE"/>
    <w:rsid w:val="006D3B99"/>
    <w:rsid w:val="006D3BDB"/>
    <w:rsid w:val="006D3E12"/>
    <w:rsid w:val="006D4023"/>
    <w:rsid w:val="006D421C"/>
    <w:rsid w:val="006D427A"/>
    <w:rsid w:val="006D428A"/>
    <w:rsid w:val="006D4508"/>
    <w:rsid w:val="006D45FC"/>
    <w:rsid w:val="006D47B6"/>
    <w:rsid w:val="006D50A4"/>
    <w:rsid w:val="006D50AB"/>
    <w:rsid w:val="006D5372"/>
    <w:rsid w:val="006D561F"/>
    <w:rsid w:val="006D57C4"/>
    <w:rsid w:val="006D5BC8"/>
    <w:rsid w:val="006D5CD2"/>
    <w:rsid w:val="006D5DDA"/>
    <w:rsid w:val="006D5EE3"/>
    <w:rsid w:val="006D6225"/>
    <w:rsid w:val="006D62F1"/>
    <w:rsid w:val="006D638A"/>
    <w:rsid w:val="006D63AB"/>
    <w:rsid w:val="006D65D4"/>
    <w:rsid w:val="006D6A86"/>
    <w:rsid w:val="006D6CA0"/>
    <w:rsid w:val="006D6D81"/>
    <w:rsid w:val="006D7002"/>
    <w:rsid w:val="006D70FA"/>
    <w:rsid w:val="006D7210"/>
    <w:rsid w:val="006D7676"/>
    <w:rsid w:val="006D795B"/>
    <w:rsid w:val="006D7ECF"/>
    <w:rsid w:val="006E01CC"/>
    <w:rsid w:val="006E02F8"/>
    <w:rsid w:val="006E073B"/>
    <w:rsid w:val="006E0804"/>
    <w:rsid w:val="006E0BE9"/>
    <w:rsid w:val="006E1149"/>
    <w:rsid w:val="006E1249"/>
    <w:rsid w:val="006E1294"/>
    <w:rsid w:val="006E14E6"/>
    <w:rsid w:val="006E1B33"/>
    <w:rsid w:val="006E1BB1"/>
    <w:rsid w:val="006E1C60"/>
    <w:rsid w:val="006E1F99"/>
    <w:rsid w:val="006E20D6"/>
    <w:rsid w:val="006E242D"/>
    <w:rsid w:val="006E283D"/>
    <w:rsid w:val="006E2BD4"/>
    <w:rsid w:val="006E2FEC"/>
    <w:rsid w:val="006E32A0"/>
    <w:rsid w:val="006E3320"/>
    <w:rsid w:val="006E37C3"/>
    <w:rsid w:val="006E37C7"/>
    <w:rsid w:val="006E37DE"/>
    <w:rsid w:val="006E38C4"/>
    <w:rsid w:val="006E3BD3"/>
    <w:rsid w:val="006E3F66"/>
    <w:rsid w:val="006E4116"/>
    <w:rsid w:val="006E427D"/>
    <w:rsid w:val="006E4482"/>
    <w:rsid w:val="006E4953"/>
    <w:rsid w:val="006E4C9F"/>
    <w:rsid w:val="006E5A61"/>
    <w:rsid w:val="006E5B0B"/>
    <w:rsid w:val="006E5E6C"/>
    <w:rsid w:val="006E5F04"/>
    <w:rsid w:val="006E6450"/>
    <w:rsid w:val="006E64B2"/>
    <w:rsid w:val="006E6B5B"/>
    <w:rsid w:val="006E6BF1"/>
    <w:rsid w:val="006E7093"/>
    <w:rsid w:val="006E7688"/>
    <w:rsid w:val="006E791A"/>
    <w:rsid w:val="006E7993"/>
    <w:rsid w:val="006E79AE"/>
    <w:rsid w:val="006E79B1"/>
    <w:rsid w:val="006E7BA6"/>
    <w:rsid w:val="006E7C92"/>
    <w:rsid w:val="006E7D39"/>
    <w:rsid w:val="006F02C2"/>
    <w:rsid w:val="006F08D8"/>
    <w:rsid w:val="006F0968"/>
    <w:rsid w:val="006F0B24"/>
    <w:rsid w:val="006F0BE2"/>
    <w:rsid w:val="006F0C31"/>
    <w:rsid w:val="006F0CE6"/>
    <w:rsid w:val="006F108C"/>
    <w:rsid w:val="006F138A"/>
    <w:rsid w:val="006F14E2"/>
    <w:rsid w:val="006F160B"/>
    <w:rsid w:val="006F1628"/>
    <w:rsid w:val="006F165F"/>
    <w:rsid w:val="006F16EA"/>
    <w:rsid w:val="006F171F"/>
    <w:rsid w:val="006F172E"/>
    <w:rsid w:val="006F193D"/>
    <w:rsid w:val="006F195C"/>
    <w:rsid w:val="006F1D9E"/>
    <w:rsid w:val="006F1DAD"/>
    <w:rsid w:val="006F2152"/>
    <w:rsid w:val="006F2290"/>
    <w:rsid w:val="006F2899"/>
    <w:rsid w:val="006F29B1"/>
    <w:rsid w:val="006F2A87"/>
    <w:rsid w:val="006F2AB4"/>
    <w:rsid w:val="006F365A"/>
    <w:rsid w:val="006F3853"/>
    <w:rsid w:val="006F3A10"/>
    <w:rsid w:val="006F3C7B"/>
    <w:rsid w:val="006F3E97"/>
    <w:rsid w:val="006F4110"/>
    <w:rsid w:val="006F412E"/>
    <w:rsid w:val="006F41D0"/>
    <w:rsid w:val="006F4CD5"/>
    <w:rsid w:val="006F4DBB"/>
    <w:rsid w:val="006F501F"/>
    <w:rsid w:val="006F52D9"/>
    <w:rsid w:val="006F558B"/>
    <w:rsid w:val="006F55A8"/>
    <w:rsid w:val="006F582E"/>
    <w:rsid w:val="006F58D7"/>
    <w:rsid w:val="006F5CC7"/>
    <w:rsid w:val="006F5E68"/>
    <w:rsid w:val="006F5F91"/>
    <w:rsid w:val="006F616C"/>
    <w:rsid w:val="006F626B"/>
    <w:rsid w:val="006F6572"/>
    <w:rsid w:val="006F6CF6"/>
    <w:rsid w:val="006F6D55"/>
    <w:rsid w:val="006F6E08"/>
    <w:rsid w:val="006F6E0F"/>
    <w:rsid w:val="006F6EF0"/>
    <w:rsid w:val="006F7939"/>
    <w:rsid w:val="006F7A05"/>
    <w:rsid w:val="006F7A3E"/>
    <w:rsid w:val="006F7A42"/>
    <w:rsid w:val="006F7A67"/>
    <w:rsid w:val="006F7D39"/>
    <w:rsid w:val="0070054E"/>
    <w:rsid w:val="0070072B"/>
    <w:rsid w:val="007008D6"/>
    <w:rsid w:val="00700A1E"/>
    <w:rsid w:val="00700A7D"/>
    <w:rsid w:val="00700AAC"/>
    <w:rsid w:val="00700BD1"/>
    <w:rsid w:val="00700C6A"/>
    <w:rsid w:val="00700CBF"/>
    <w:rsid w:val="00700CE3"/>
    <w:rsid w:val="00700DF7"/>
    <w:rsid w:val="007014FE"/>
    <w:rsid w:val="00701757"/>
    <w:rsid w:val="00701915"/>
    <w:rsid w:val="00701A0E"/>
    <w:rsid w:val="00701B72"/>
    <w:rsid w:val="00701C37"/>
    <w:rsid w:val="00702330"/>
    <w:rsid w:val="0070236F"/>
    <w:rsid w:val="007028B2"/>
    <w:rsid w:val="007030BC"/>
    <w:rsid w:val="0070328B"/>
    <w:rsid w:val="00703560"/>
    <w:rsid w:val="007037AF"/>
    <w:rsid w:val="0070388D"/>
    <w:rsid w:val="00703AB0"/>
    <w:rsid w:val="00704334"/>
    <w:rsid w:val="007048E1"/>
    <w:rsid w:val="007049B4"/>
    <w:rsid w:val="00704D1F"/>
    <w:rsid w:val="00704F54"/>
    <w:rsid w:val="0070507A"/>
    <w:rsid w:val="00705AB3"/>
    <w:rsid w:val="007067F7"/>
    <w:rsid w:val="00706D24"/>
    <w:rsid w:val="00706EA6"/>
    <w:rsid w:val="00706F93"/>
    <w:rsid w:val="00706FD9"/>
    <w:rsid w:val="00707256"/>
    <w:rsid w:val="00707293"/>
    <w:rsid w:val="0070754A"/>
    <w:rsid w:val="00707781"/>
    <w:rsid w:val="00707B0D"/>
    <w:rsid w:val="00707EB5"/>
    <w:rsid w:val="00707FCC"/>
    <w:rsid w:val="007100AF"/>
    <w:rsid w:val="007101CF"/>
    <w:rsid w:val="007106EE"/>
    <w:rsid w:val="007108BB"/>
    <w:rsid w:val="00710ADC"/>
    <w:rsid w:val="00710EC0"/>
    <w:rsid w:val="0071117E"/>
    <w:rsid w:val="007116F5"/>
    <w:rsid w:val="00711ACB"/>
    <w:rsid w:val="00711D5E"/>
    <w:rsid w:val="00711DD6"/>
    <w:rsid w:val="007120AC"/>
    <w:rsid w:val="00712E64"/>
    <w:rsid w:val="00712F89"/>
    <w:rsid w:val="0071319D"/>
    <w:rsid w:val="007131AE"/>
    <w:rsid w:val="007131B1"/>
    <w:rsid w:val="007131D4"/>
    <w:rsid w:val="007131EB"/>
    <w:rsid w:val="0071328A"/>
    <w:rsid w:val="00713327"/>
    <w:rsid w:val="007138C4"/>
    <w:rsid w:val="00713A4A"/>
    <w:rsid w:val="00713B60"/>
    <w:rsid w:val="0071429C"/>
    <w:rsid w:val="0071430E"/>
    <w:rsid w:val="00714470"/>
    <w:rsid w:val="00714CB0"/>
    <w:rsid w:val="00714E68"/>
    <w:rsid w:val="00714F3D"/>
    <w:rsid w:val="007156FF"/>
    <w:rsid w:val="00715893"/>
    <w:rsid w:val="0071597E"/>
    <w:rsid w:val="00715A64"/>
    <w:rsid w:val="00715A9F"/>
    <w:rsid w:val="00715BAE"/>
    <w:rsid w:val="00715D58"/>
    <w:rsid w:val="00715F07"/>
    <w:rsid w:val="007160DB"/>
    <w:rsid w:val="007164AC"/>
    <w:rsid w:val="00716872"/>
    <w:rsid w:val="00716FBB"/>
    <w:rsid w:val="00717039"/>
    <w:rsid w:val="007172A9"/>
    <w:rsid w:val="007173F9"/>
    <w:rsid w:val="0071759B"/>
    <w:rsid w:val="007175EB"/>
    <w:rsid w:val="0071782D"/>
    <w:rsid w:val="007179B0"/>
    <w:rsid w:val="00717A1A"/>
    <w:rsid w:val="00720140"/>
    <w:rsid w:val="00720450"/>
    <w:rsid w:val="0072076B"/>
    <w:rsid w:val="007207F0"/>
    <w:rsid w:val="00720AAE"/>
    <w:rsid w:val="00720DF0"/>
    <w:rsid w:val="00720E0C"/>
    <w:rsid w:val="00721A31"/>
    <w:rsid w:val="00721A48"/>
    <w:rsid w:val="00721BC3"/>
    <w:rsid w:val="00722600"/>
    <w:rsid w:val="007226F3"/>
    <w:rsid w:val="007228F5"/>
    <w:rsid w:val="00722B7B"/>
    <w:rsid w:val="00723055"/>
    <w:rsid w:val="0072305B"/>
    <w:rsid w:val="00723721"/>
    <w:rsid w:val="00723747"/>
    <w:rsid w:val="00723873"/>
    <w:rsid w:val="00723956"/>
    <w:rsid w:val="00723BDC"/>
    <w:rsid w:val="00723C47"/>
    <w:rsid w:val="00723C8A"/>
    <w:rsid w:val="00723D6F"/>
    <w:rsid w:val="007240AF"/>
    <w:rsid w:val="00724454"/>
    <w:rsid w:val="007245F8"/>
    <w:rsid w:val="00724748"/>
    <w:rsid w:val="00724814"/>
    <w:rsid w:val="0072482A"/>
    <w:rsid w:val="00724830"/>
    <w:rsid w:val="00724B59"/>
    <w:rsid w:val="007253E4"/>
    <w:rsid w:val="00725BC8"/>
    <w:rsid w:val="00725CFF"/>
    <w:rsid w:val="00725F71"/>
    <w:rsid w:val="0072633E"/>
    <w:rsid w:val="00726340"/>
    <w:rsid w:val="00726528"/>
    <w:rsid w:val="007265DD"/>
    <w:rsid w:val="00726966"/>
    <w:rsid w:val="00726DE5"/>
    <w:rsid w:val="00726E9B"/>
    <w:rsid w:val="00727082"/>
    <w:rsid w:val="00727185"/>
    <w:rsid w:val="00727613"/>
    <w:rsid w:val="00727648"/>
    <w:rsid w:val="00727A7C"/>
    <w:rsid w:val="00727E21"/>
    <w:rsid w:val="00727EC3"/>
    <w:rsid w:val="0073011C"/>
    <w:rsid w:val="0073031D"/>
    <w:rsid w:val="00730408"/>
    <w:rsid w:val="00730553"/>
    <w:rsid w:val="007306C7"/>
    <w:rsid w:val="007307D5"/>
    <w:rsid w:val="00730AE2"/>
    <w:rsid w:val="00730D7B"/>
    <w:rsid w:val="00730ECC"/>
    <w:rsid w:val="00731375"/>
    <w:rsid w:val="0073156A"/>
    <w:rsid w:val="00731833"/>
    <w:rsid w:val="007318D4"/>
    <w:rsid w:val="00731EC4"/>
    <w:rsid w:val="00732211"/>
    <w:rsid w:val="007322D4"/>
    <w:rsid w:val="0073234D"/>
    <w:rsid w:val="007327AB"/>
    <w:rsid w:val="007327AF"/>
    <w:rsid w:val="007327CE"/>
    <w:rsid w:val="007329A8"/>
    <w:rsid w:val="007331A4"/>
    <w:rsid w:val="007331BE"/>
    <w:rsid w:val="007333F0"/>
    <w:rsid w:val="00733B65"/>
    <w:rsid w:val="00733F82"/>
    <w:rsid w:val="00734238"/>
    <w:rsid w:val="007342FB"/>
    <w:rsid w:val="00734641"/>
    <w:rsid w:val="007346A5"/>
    <w:rsid w:val="00734700"/>
    <w:rsid w:val="00734867"/>
    <w:rsid w:val="00734CA8"/>
    <w:rsid w:val="00734D70"/>
    <w:rsid w:val="00734D95"/>
    <w:rsid w:val="00735215"/>
    <w:rsid w:val="00735216"/>
    <w:rsid w:val="007355A4"/>
    <w:rsid w:val="00735934"/>
    <w:rsid w:val="00735A2F"/>
    <w:rsid w:val="00735AA3"/>
    <w:rsid w:val="00735AC9"/>
    <w:rsid w:val="00735C3E"/>
    <w:rsid w:val="00735D61"/>
    <w:rsid w:val="007360C0"/>
    <w:rsid w:val="00736439"/>
    <w:rsid w:val="00736455"/>
    <w:rsid w:val="007364E2"/>
    <w:rsid w:val="00736707"/>
    <w:rsid w:val="0073682B"/>
    <w:rsid w:val="007371C3"/>
    <w:rsid w:val="007373E0"/>
    <w:rsid w:val="007376EB"/>
    <w:rsid w:val="0073774C"/>
    <w:rsid w:val="00737E18"/>
    <w:rsid w:val="00740019"/>
    <w:rsid w:val="00740104"/>
    <w:rsid w:val="00740E19"/>
    <w:rsid w:val="00741490"/>
    <w:rsid w:val="00741717"/>
    <w:rsid w:val="00742111"/>
    <w:rsid w:val="00742447"/>
    <w:rsid w:val="0074244E"/>
    <w:rsid w:val="00742DAF"/>
    <w:rsid w:val="00743525"/>
    <w:rsid w:val="00743695"/>
    <w:rsid w:val="00743A95"/>
    <w:rsid w:val="00743AF7"/>
    <w:rsid w:val="00743D85"/>
    <w:rsid w:val="00743DAC"/>
    <w:rsid w:val="00744D6A"/>
    <w:rsid w:val="00744D86"/>
    <w:rsid w:val="00744F60"/>
    <w:rsid w:val="00745848"/>
    <w:rsid w:val="00745B94"/>
    <w:rsid w:val="00745DB2"/>
    <w:rsid w:val="007468C0"/>
    <w:rsid w:val="00746B4E"/>
    <w:rsid w:val="00746BE4"/>
    <w:rsid w:val="00746E0A"/>
    <w:rsid w:val="00746E37"/>
    <w:rsid w:val="00746EDF"/>
    <w:rsid w:val="00747781"/>
    <w:rsid w:val="00747D01"/>
    <w:rsid w:val="00747E97"/>
    <w:rsid w:val="00747F41"/>
    <w:rsid w:val="0075023E"/>
    <w:rsid w:val="0075046D"/>
    <w:rsid w:val="007505E7"/>
    <w:rsid w:val="0075063E"/>
    <w:rsid w:val="007507CA"/>
    <w:rsid w:val="0075082F"/>
    <w:rsid w:val="00750A49"/>
    <w:rsid w:val="00750A74"/>
    <w:rsid w:val="00750BFB"/>
    <w:rsid w:val="00750CFB"/>
    <w:rsid w:val="007511F2"/>
    <w:rsid w:val="0075143E"/>
    <w:rsid w:val="007514FA"/>
    <w:rsid w:val="00751643"/>
    <w:rsid w:val="007518E0"/>
    <w:rsid w:val="00751E8A"/>
    <w:rsid w:val="00751EAB"/>
    <w:rsid w:val="0075217E"/>
    <w:rsid w:val="007524A0"/>
    <w:rsid w:val="0075318C"/>
    <w:rsid w:val="007531DA"/>
    <w:rsid w:val="007531FE"/>
    <w:rsid w:val="0075334E"/>
    <w:rsid w:val="00753762"/>
    <w:rsid w:val="0075389A"/>
    <w:rsid w:val="00753B7D"/>
    <w:rsid w:val="00753D37"/>
    <w:rsid w:val="00753F82"/>
    <w:rsid w:val="00753FC4"/>
    <w:rsid w:val="0075483D"/>
    <w:rsid w:val="00754BF6"/>
    <w:rsid w:val="00755A43"/>
    <w:rsid w:val="00755AD9"/>
    <w:rsid w:val="00755D9C"/>
    <w:rsid w:val="00756628"/>
    <w:rsid w:val="00756809"/>
    <w:rsid w:val="007568C1"/>
    <w:rsid w:val="00756B2F"/>
    <w:rsid w:val="00756C4F"/>
    <w:rsid w:val="00756F2E"/>
    <w:rsid w:val="00757861"/>
    <w:rsid w:val="00757AEA"/>
    <w:rsid w:val="00757B23"/>
    <w:rsid w:val="00757C13"/>
    <w:rsid w:val="00757D11"/>
    <w:rsid w:val="0076001C"/>
    <w:rsid w:val="007601A4"/>
    <w:rsid w:val="00760478"/>
    <w:rsid w:val="007604F9"/>
    <w:rsid w:val="00760DDF"/>
    <w:rsid w:val="0076103B"/>
    <w:rsid w:val="00761417"/>
    <w:rsid w:val="00761877"/>
    <w:rsid w:val="00761A3A"/>
    <w:rsid w:val="00761FCD"/>
    <w:rsid w:val="0076200C"/>
    <w:rsid w:val="007620CB"/>
    <w:rsid w:val="00762304"/>
    <w:rsid w:val="0076271C"/>
    <w:rsid w:val="0076279F"/>
    <w:rsid w:val="007629B1"/>
    <w:rsid w:val="00763B15"/>
    <w:rsid w:val="00763B25"/>
    <w:rsid w:val="00763C9B"/>
    <w:rsid w:val="00763E9A"/>
    <w:rsid w:val="007645B8"/>
    <w:rsid w:val="007646F9"/>
    <w:rsid w:val="00764904"/>
    <w:rsid w:val="00764DB8"/>
    <w:rsid w:val="00764DF5"/>
    <w:rsid w:val="007651C3"/>
    <w:rsid w:val="00765D3B"/>
    <w:rsid w:val="007664BA"/>
    <w:rsid w:val="0076671F"/>
    <w:rsid w:val="00766C72"/>
    <w:rsid w:val="00766FA3"/>
    <w:rsid w:val="007675AD"/>
    <w:rsid w:val="00767A4F"/>
    <w:rsid w:val="00767FA0"/>
    <w:rsid w:val="007704DD"/>
    <w:rsid w:val="0077087B"/>
    <w:rsid w:val="00770D8D"/>
    <w:rsid w:val="00770F6D"/>
    <w:rsid w:val="00771007"/>
    <w:rsid w:val="00771080"/>
    <w:rsid w:val="007717E7"/>
    <w:rsid w:val="00771DB0"/>
    <w:rsid w:val="00771FAB"/>
    <w:rsid w:val="00772152"/>
    <w:rsid w:val="00772767"/>
    <w:rsid w:val="007728CF"/>
    <w:rsid w:val="00772981"/>
    <w:rsid w:val="007730C1"/>
    <w:rsid w:val="007731EA"/>
    <w:rsid w:val="007735AA"/>
    <w:rsid w:val="00773819"/>
    <w:rsid w:val="00773866"/>
    <w:rsid w:val="00773915"/>
    <w:rsid w:val="0077399F"/>
    <w:rsid w:val="00773A37"/>
    <w:rsid w:val="00773A8B"/>
    <w:rsid w:val="00773BB3"/>
    <w:rsid w:val="00774337"/>
    <w:rsid w:val="00774545"/>
    <w:rsid w:val="007745D6"/>
    <w:rsid w:val="00774849"/>
    <w:rsid w:val="00774940"/>
    <w:rsid w:val="00774ABD"/>
    <w:rsid w:val="007751C4"/>
    <w:rsid w:val="00775749"/>
    <w:rsid w:val="00775890"/>
    <w:rsid w:val="00775B8E"/>
    <w:rsid w:val="007763F0"/>
    <w:rsid w:val="0077642E"/>
    <w:rsid w:val="007765D3"/>
    <w:rsid w:val="007770BE"/>
    <w:rsid w:val="007771F9"/>
    <w:rsid w:val="007773FA"/>
    <w:rsid w:val="0077768A"/>
    <w:rsid w:val="007776F2"/>
    <w:rsid w:val="00777A65"/>
    <w:rsid w:val="00777A9B"/>
    <w:rsid w:val="00777C36"/>
    <w:rsid w:val="00777D81"/>
    <w:rsid w:val="0078052A"/>
    <w:rsid w:val="00780595"/>
    <w:rsid w:val="00780A03"/>
    <w:rsid w:val="0078104A"/>
    <w:rsid w:val="00781063"/>
    <w:rsid w:val="007810B4"/>
    <w:rsid w:val="00781762"/>
    <w:rsid w:val="00781F4D"/>
    <w:rsid w:val="0078253A"/>
    <w:rsid w:val="00782548"/>
    <w:rsid w:val="00782581"/>
    <w:rsid w:val="0078268E"/>
    <w:rsid w:val="0078282D"/>
    <w:rsid w:val="007828AF"/>
    <w:rsid w:val="00782DE4"/>
    <w:rsid w:val="0078343A"/>
    <w:rsid w:val="007839F8"/>
    <w:rsid w:val="00783BE1"/>
    <w:rsid w:val="00783F03"/>
    <w:rsid w:val="0078440B"/>
    <w:rsid w:val="00784539"/>
    <w:rsid w:val="007846C0"/>
    <w:rsid w:val="00784857"/>
    <w:rsid w:val="00784C6C"/>
    <w:rsid w:val="00784E7C"/>
    <w:rsid w:val="007851F1"/>
    <w:rsid w:val="007852CB"/>
    <w:rsid w:val="00785421"/>
    <w:rsid w:val="007855C8"/>
    <w:rsid w:val="0078592F"/>
    <w:rsid w:val="0078601B"/>
    <w:rsid w:val="0078656B"/>
    <w:rsid w:val="00786B34"/>
    <w:rsid w:val="00787320"/>
    <w:rsid w:val="00787389"/>
    <w:rsid w:val="007875B5"/>
    <w:rsid w:val="007877A8"/>
    <w:rsid w:val="00787BDE"/>
    <w:rsid w:val="00787DE4"/>
    <w:rsid w:val="007900D4"/>
    <w:rsid w:val="007904DE"/>
    <w:rsid w:val="0079062E"/>
    <w:rsid w:val="00790840"/>
    <w:rsid w:val="0079092A"/>
    <w:rsid w:val="007909E4"/>
    <w:rsid w:val="00790C85"/>
    <w:rsid w:val="0079116D"/>
    <w:rsid w:val="007912E2"/>
    <w:rsid w:val="007914B4"/>
    <w:rsid w:val="007914D1"/>
    <w:rsid w:val="00791E63"/>
    <w:rsid w:val="00791F97"/>
    <w:rsid w:val="00791FAA"/>
    <w:rsid w:val="00791FFA"/>
    <w:rsid w:val="0079221D"/>
    <w:rsid w:val="007925F6"/>
    <w:rsid w:val="0079273C"/>
    <w:rsid w:val="007929CE"/>
    <w:rsid w:val="00792B7F"/>
    <w:rsid w:val="00792F47"/>
    <w:rsid w:val="00793174"/>
    <w:rsid w:val="00793526"/>
    <w:rsid w:val="00793913"/>
    <w:rsid w:val="0079393C"/>
    <w:rsid w:val="00793E98"/>
    <w:rsid w:val="00794AF0"/>
    <w:rsid w:val="00794ED8"/>
    <w:rsid w:val="00795236"/>
    <w:rsid w:val="00795242"/>
    <w:rsid w:val="0079534E"/>
    <w:rsid w:val="007959A8"/>
    <w:rsid w:val="00795EB6"/>
    <w:rsid w:val="00795F7F"/>
    <w:rsid w:val="00796081"/>
    <w:rsid w:val="007965AB"/>
    <w:rsid w:val="00796938"/>
    <w:rsid w:val="00796EEB"/>
    <w:rsid w:val="00797163"/>
    <w:rsid w:val="00797962"/>
    <w:rsid w:val="00797B20"/>
    <w:rsid w:val="00797CDF"/>
    <w:rsid w:val="007A00BA"/>
    <w:rsid w:val="007A0347"/>
    <w:rsid w:val="007A046D"/>
    <w:rsid w:val="007A0743"/>
    <w:rsid w:val="007A08B4"/>
    <w:rsid w:val="007A0972"/>
    <w:rsid w:val="007A0F33"/>
    <w:rsid w:val="007A0FE2"/>
    <w:rsid w:val="007A14B0"/>
    <w:rsid w:val="007A163F"/>
    <w:rsid w:val="007A207A"/>
    <w:rsid w:val="007A24BA"/>
    <w:rsid w:val="007A24D1"/>
    <w:rsid w:val="007A2821"/>
    <w:rsid w:val="007A28AB"/>
    <w:rsid w:val="007A2A57"/>
    <w:rsid w:val="007A2E5C"/>
    <w:rsid w:val="007A30E0"/>
    <w:rsid w:val="007A33DA"/>
    <w:rsid w:val="007A36D9"/>
    <w:rsid w:val="007A385E"/>
    <w:rsid w:val="007A3CA5"/>
    <w:rsid w:val="007A3F24"/>
    <w:rsid w:val="007A43BD"/>
    <w:rsid w:val="007A4440"/>
    <w:rsid w:val="007A4998"/>
    <w:rsid w:val="007A4E13"/>
    <w:rsid w:val="007A51B2"/>
    <w:rsid w:val="007A572A"/>
    <w:rsid w:val="007A6342"/>
    <w:rsid w:val="007A64DA"/>
    <w:rsid w:val="007A6521"/>
    <w:rsid w:val="007A661E"/>
    <w:rsid w:val="007A727A"/>
    <w:rsid w:val="007A7B97"/>
    <w:rsid w:val="007B02EE"/>
    <w:rsid w:val="007B0472"/>
    <w:rsid w:val="007B06A8"/>
    <w:rsid w:val="007B0882"/>
    <w:rsid w:val="007B0A25"/>
    <w:rsid w:val="007B0C7A"/>
    <w:rsid w:val="007B0CA5"/>
    <w:rsid w:val="007B1BA1"/>
    <w:rsid w:val="007B1D7E"/>
    <w:rsid w:val="007B1F09"/>
    <w:rsid w:val="007B1F0E"/>
    <w:rsid w:val="007B2443"/>
    <w:rsid w:val="007B2B43"/>
    <w:rsid w:val="007B2D39"/>
    <w:rsid w:val="007B2DF4"/>
    <w:rsid w:val="007B3C11"/>
    <w:rsid w:val="007B3C2E"/>
    <w:rsid w:val="007B3C40"/>
    <w:rsid w:val="007B3F6B"/>
    <w:rsid w:val="007B43EB"/>
    <w:rsid w:val="007B46AF"/>
    <w:rsid w:val="007B4989"/>
    <w:rsid w:val="007B4AED"/>
    <w:rsid w:val="007B4C58"/>
    <w:rsid w:val="007B4E80"/>
    <w:rsid w:val="007B5162"/>
    <w:rsid w:val="007B51F3"/>
    <w:rsid w:val="007B53F2"/>
    <w:rsid w:val="007B542E"/>
    <w:rsid w:val="007B5819"/>
    <w:rsid w:val="007B584C"/>
    <w:rsid w:val="007B5A61"/>
    <w:rsid w:val="007B5D1E"/>
    <w:rsid w:val="007B5F92"/>
    <w:rsid w:val="007B668C"/>
    <w:rsid w:val="007B6AFA"/>
    <w:rsid w:val="007B6CBD"/>
    <w:rsid w:val="007B6EFA"/>
    <w:rsid w:val="007B708D"/>
    <w:rsid w:val="007B71B8"/>
    <w:rsid w:val="007B7608"/>
    <w:rsid w:val="007B7918"/>
    <w:rsid w:val="007C0223"/>
    <w:rsid w:val="007C0470"/>
    <w:rsid w:val="007C0804"/>
    <w:rsid w:val="007C09AF"/>
    <w:rsid w:val="007C0DD8"/>
    <w:rsid w:val="007C10C4"/>
    <w:rsid w:val="007C113D"/>
    <w:rsid w:val="007C126E"/>
    <w:rsid w:val="007C13E6"/>
    <w:rsid w:val="007C15D8"/>
    <w:rsid w:val="007C19C0"/>
    <w:rsid w:val="007C1C56"/>
    <w:rsid w:val="007C20DA"/>
    <w:rsid w:val="007C2E95"/>
    <w:rsid w:val="007C2F7B"/>
    <w:rsid w:val="007C3072"/>
    <w:rsid w:val="007C33A0"/>
    <w:rsid w:val="007C35A7"/>
    <w:rsid w:val="007C43C6"/>
    <w:rsid w:val="007C44AD"/>
    <w:rsid w:val="007C4E31"/>
    <w:rsid w:val="007C5017"/>
    <w:rsid w:val="007C505A"/>
    <w:rsid w:val="007C5236"/>
    <w:rsid w:val="007C53DE"/>
    <w:rsid w:val="007C54AD"/>
    <w:rsid w:val="007C54F9"/>
    <w:rsid w:val="007C5F44"/>
    <w:rsid w:val="007C6104"/>
    <w:rsid w:val="007C6377"/>
    <w:rsid w:val="007C63C1"/>
    <w:rsid w:val="007C6482"/>
    <w:rsid w:val="007C653A"/>
    <w:rsid w:val="007C6816"/>
    <w:rsid w:val="007C68DC"/>
    <w:rsid w:val="007C69D8"/>
    <w:rsid w:val="007C6BF5"/>
    <w:rsid w:val="007C6C57"/>
    <w:rsid w:val="007C6E05"/>
    <w:rsid w:val="007C7004"/>
    <w:rsid w:val="007C70B3"/>
    <w:rsid w:val="007C727D"/>
    <w:rsid w:val="007C734B"/>
    <w:rsid w:val="007C7D97"/>
    <w:rsid w:val="007C7F6C"/>
    <w:rsid w:val="007D043E"/>
    <w:rsid w:val="007D04F5"/>
    <w:rsid w:val="007D050B"/>
    <w:rsid w:val="007D05B7"/>
    <w:rsid w:val="007D05F5"/>
    <w:rsid w:val="007D0B51"/>
    <w:rsid w:val="007D0B64"/>
    <w:rsid w:val="007D0C01"/>
    <w:rsid w:val="007D1022"/>
    <w:rsid w:val="007D118A"/>
    <w:rsid w:val="007D128C"/>
    <w:rsid w:val="007D13A8"/>
    <w:rsid w:val="007D1D24"/>
    <w:rsid w:val="007D1D57"/>
    <w:rsid w:val="007D1F4D"/>
    <w:rsid w:val="007D2011"/>
    <w:rsid w:val="007D267A"/>
    <w:rsid w:val="007D2A59"/>
    <w:rsid w:val="007D2B26"/>
    <w:rsid w:val="007D2F47"/>
    <w:rsid w:val="007D308D"/>
    <w:rsid w:val="007D3150"/>
    <w:rsid w:val="007D32CA"/>
    <w:rsid w:val="007D3639"/>
    <w:rsid w:val="007D3837"/>
    <w:rsid w:val="007D3E86"/>
    <w:rsid w:val="007D3EC7"/>
    <w:rsid w:val="007D3F21"/>
    <w:rsid w:val="007D426A"/>
    <w:rsid w:val="007D43BE"/>
    <w:rsid w:val="007D4691"/>
    <w:rsid w:val="007D46E3"/>
    <w:rsid w:val="007D4C3E"/>
    <w:rsid w:val="007D4CE9"/>
    <w:rsid w:val="007D4ECC"/>
    <w:rsid w:val="007D53F2"/>
    <w:rsid w:val="007D5795"/>
    <w:rsid w:val="007D57EA"/>
    <w:rsid w:val="007D5C26"/>
    <w:rsid w:val="007D5CBC"/>
    <w:rsid w:val="007D6083"/>
    <w:rsid w:val="007D608F"/>
    <w:rsid w:val="007D6406"/>
    <w:rsid w:val="007D6974"/>
    <w:rsid w:val="007D6D3C"/>
    <w:rsid w:val="007D6E32"/>
    <w:rsid w:val="007D6F85"/>
    <w:rsid w:val="007D7044"/>
    <w:rsid w:val="007D7CBE"/>
    <w:rsid w:val="007D7F5F"/>
    <w:rsid w:val="007D7F90"/>
    <w:rsid w:val="007E042B"/>
    <w:rsid w:val="007E0568"/>
    <w:rsid w:val="007E0748"/>
    <w:rsid w:val="007E08D8"/>
    <w:rsid w:val="007E093B"/>
    <w:rsid w:val="007E0F0F"/>
    <w:rsid w:val="007E105C"/>
    <w:rsid w:val="007E106E"/>
    <w:rsid w:val="007E164C"/>
    <w:rsid w:val="007E1679"/>
    <w:rsid w:val="007E19E2"/>
    <w:rsid w:val="007E1AC0"/>
    <w:rsid w:val="007E1BA1"/>
    <w:rsid w:val="007E1F23"/>
    <w:rsid w:val="007E1F7C"/>
    <w:rsid w:val="007E263E"/>
    <w:rsid w:val="007E2781"/>
    <w:rsid w:val="007E290C"/>
    <w:rsid w:val="007E32F3"/>
    <w:rsid w:val="007E345D"/>
    <w:rsid w:val="007E37B8"/>
    <w:rsid w:val="007E3916"/>
    <w:rsid w:val="007E3A96"/>
    <w:rsid w:val="007E3D5F"/>
    <w:rsid w:val="007E4223"/>
    <w:rsid w:val="007E424E"/>
    <w:rsid w:val="007E43AA"/>
    <w:rsid w:val="007E45C5"/>
    <w:rsid w:val="007E49E7"/>
    <w:rsid w:val="007E4D5D"/>
    <w:rsid w:val="007E555B"/>
    <w:rsid w:val="007E59C7"/>
    <w:rsid w:val="007E5D2C"/>
    <w:rsid w:val="007E61F9"/>
    <w:rsid w:val="007E647F"/>
    <w:rsid w:val="007E664A"/>
    <w:rsid w:val="007E66F4"/>
    <w:rsid w:val="007E6B1A"/>
    <w:rsid w:val="007E6B59"/>
    <w:rsid w:val="007E6BB7"/>
    <w:rsid w:val="007E6D94"/>
    <w:rsid w:val="007E79F8"/>
    <w:rsid w:val="007E7AA8"/>
    <w:rsid w:val="007E7E10"/>
    <w:rsid w:val="007E7F3A"/>
    <w:rsid w:val="007F00E3"/>
    <w:rsid w:val="007F0324"/>
    <w:rsid w:val="007F040B"/>
    <w:rsid w:val="007F0470"/>
    <w:rsid w:val="007F06D4"/>
    <w:rsid w:val="007F06F3"/>
    <w:rsid w:val="007F0820"/>
    <w:rsid w:val="007F0EE6"/>
    <w:rsid w:val="007F190D"/>
    <w:rsid w:val="007F1A67"/>
    <w:rsid w:val="007F1DE5"/>
    <w:rsid w:val="007F221E"/>
    <w:rsid w:val="007F2220"/>
    <w:rsid w:val="007F24C0"/>
    <w:rsid w:val="007F26DF"/>
    <w:rsid w:val="007F276F"/>
    <w:rsid w:val="007F2A04"/>
    <w:rsid w:val="007F2BF9"/>
    <w:rsid w:val="007F2D4E"/>
    <w:rsid w:val="007F2FCD"/>
    <w:rsid w:val="007F3157"/>
    <w:rsid w:val="007F32A2"/>
    <w:rsid w:val="007F3A5E"/>
    <w:rsid w:val="007F3EB0"/>
    <w:rsid w:val="007F42B3"/>
    <w:rsid w:val="007F4555"/>
    <w:rsid w:val="007F47CF"/>
    <w:rsid w:val="007F4810"/>
    <w:rsid w:val="007F4A29"/>
    <w:rsid w:val="007F5213"/>
    <w:rsid w:val="007F53A5"/>
    <w:rsid w:val="007F558B"/>
    <w:rsid w:val="007F587F"/>
    <w:rsid w:val="007F595F"/>
    <w:rsid w:val="007F5A4C"/>
    <w:rsid w:val="007F5FAB"/>
    <w:rsid w:val="007F60EC"/>
    <w:rsid w:val="007F6257"/>
    <w:rsid w:val="007F62AD"/>
    <w:rsid w:val="007F6F7E"/>
    <w:rsid w:val="007F7322"/>
    <w:rsid w:val="0080018A"/>
    <w:rsid w:val="00800A9E"/>
    <w:rsid w:val="00800C03"/>
    <w:rsid w:val="00800CFC"/>
    <w:rsid w:val="00800FDC"/>
    <w:rsid w:val="008019E9"/>
    <w:rsid w:val="008019F9"/>
    <w:rsid w:val="00801AAD"/>
    <w:rsid w:val="00801C13"/>
    <w:rsid w:val="00801D58"/>
    <w:rsid w:val="008020B0"/>
    <w:rsid w:val="0080286C"/>
    <w:rsid w:val="00802D90"/>
    <w:rsid w:val="00802E94"/>
    <w:rsid w:val="00802F76"/>
    <w:rsid w:val="00803587"/>
    <w:rsid w:val="008035A4"/>
    <w:rsid w:val="008035F4"/>
    <w:rsid w:val="00803A1C"/>
    <w:rsid w:val="00803D96"/>
    <w:rsid w:val="00803E90"/>
    <w:rsid w:val="00803F72"/>
    <w:rsid w:val="00804208"/>
    <w:rsid w:val="00804230"/>
    <w:rsid w:val="0080466D"/>
    <w:rsid w:val="00804730"/>
    <w:rsid w:val="00804753"/>
    <w:rsid w:val="008049F8"/>
    <w:rsid w:val="00804C54"/>
    <w:rsid w:val="00804D7A"/>
    <w:rsid w:val="00804E93"/>
    <w:rsid w:val="00805454"/>
    <w:rsid w:val="008056D5"/>
    <w:rsid w:val="00805A47"/>
    <w:rsid w:val="00805CD1"/>
    <w:rsid w:val="00806185"/>
    <w:rsid w:val="008062F4"/>
    <w:rsid w:val="008064F9"/>
    <w:rsid w:val="0080686D"/>
    <w:rsid w:val="00806F08"/>
    <w:rsid w:val="008074A0"/>
    <w:rsid w:val="00807575"/>
    <w:rsid w:val="008075AE"/>
    <w:rsid w:val="00807BF0"/>
    <w:rsid w:val="00810BF1"/>
    <w:rsid w:val="00810D56"/>
    <w:rsid w:val="00810DB7"/>
    <w:rsid w:val="00810EA9"/>
    <w:rsid w:val="00810F4A"/>
    <w:rsid w:val="0081158E"/>
    <w:rsid w:val="00811AC3"/>
    <w:rsid w:val="00811D33"/>
    <w:rsid w:val="00811E24"/>
    <w:rsid w:val="00811EFE"/>
    <w:rsid w:val="00811FBD"/>
    <w:rsid w:val="00812316"/>
    <w:rsid w:val="00812D3C"/>
    <w:rsid w:val="00812FB9"/>
    <w:rsid w:val="00813077"/>
    <w:rsid w:val="00813090"/>
    <w:rsid w:val="008133CA"/>
    <w:rsid w:val="008138B4"/>
    <w:rsid w:val="008138D7"/>
    <w:rsid w:val="00813AFE"/>
    <w:rsid w:val="00813B50"/>
    <w:rsid w:val="008141B4"/>
    <w:rsid w:val="0081455F"/>
    <w:rsid w:val="00814601"/>
    <w:rsid w:val="00814729"/>
    <w:rsid w:val="0081483C"/>
    <w:rsid w:val="00814B81"/>
    <w:rsid w:val="0081571F"/>
    <w:rsid w:val="008157CA"/>
    <w:rsid w:val="008159A6"/>
    <w:rsid w:val="00815AA5"/>
    <w:rsid w:val="00815B57"/>
    <w:rsid w:val="00815DA0"/>
    <w:rsid w:val="00815F21"/>
    <w:rsid w:val="00816015"/>
    <w:rsid w:val="008160F3"/>
    <w:rsid w:val="0081619C"/>
    <w:rsid w:val="0081653B"/>
    <w:rsid w:val="00816827"/>
    <w:rsid w:val="00816A52"/>
    <w:rsid w:val="00816A6B"/>
    <w:rsid w:val="00816B13"/>
    <w:rsid w:val="00816D27"/>
    <w:rsid w:val="00816F10"/>
    <w:rsid w:val="00817051"/>
    <w:rsid w:val="0081736A"/>
    <w:rsid w:val="00817B1C"/>
    <w:rsid w:val="00817EDB"/>
    <w:rsid w:val="0082033E"/>
    <w:rsid w:val="00820928"/>
    <w:rsid w:val="008209EB"/>
    <w:rsid w:val="00820E7A"/>
    <w:rsid w:val="0082121A"/>
    <w:rsid w:val="0082153D"/>
    <w:rsid w:val="008216C8"/>
    <w:rsid w:val="008217CF"/>
    <w:rsid w:val="00821848"/>
    <w:rsid w:val="00821A46"/>
    <w:rsid w:val="00821B6A"/>
    <w:rsid w:val="00821B94"/>
    <w:rsid w:val="0082205D"/>
    <w:rsid w:val="008220AA"/>
    <w:rsid w:val="00822181"/>
    <w:rsid w:val="00822292"/>
    <w:rsid w:val="0082231A"/>
    <w:rsid w:val="0082235E"/>
    <w:rsid w:val="00822971"/>
    <w:rsid w:val="00822A29"/>
    <w:rsid w:val="00822A66"/>
    <w:rsid w:val="008231B1"/>
    <w:rsid w:val="008232C5"/>
    <w:rsid w:val="00823314"/>
    <w:rsid w:val="00823335"/>
    <w:rsid w:val="008233F0"/>
    <w:rsid w:val="008236A1"/>
    <w:rsid w:val="008236C7"/>
    <w:rsid w:val="0082394C"/>
    <w:rsid w:val="00823FEE"/>
    <w:rsid w:val="00824443"/>
    <w:rsid w:val="008249FB"/>
    <w:rsid w:val="008250AB"/>
    <w:rsid w:val="00825194"/>
    <w:rsid w:val="00825333"/>
    <w:rsid w:val="00825426"/>
    <w:rsid w:val="0082544C"/>
    <w:rsid w:val="008255CD"/>
    <w:rsid w:val="008256A2"/>
    <w:rsid w:val="008257EE"/>
    <w:rsid w:val="008260F6"/>
    <w:rsid w:val="00826617"/>
    <w:rsid w:val="00826B56"/>
    <w:rsid w:val="00826CFB"/>
    <w:rsid w:val="008271AC"/>
    <w:rsid w:val="00827751"/>
    <w:rsid w:val="00827B8E"/>
    <w:rsid w:val="00827DCC"/>
    <w:rsid w:val="00827F23"/>
    <w:rsid w:val="00827FD4"/>
    <w:rsid w:val="008304E3"/>
    <w:rsid w:val="008305F2"/>
    <w:rsid w:val="00830703"/>
    <w:rsid w:val="008307DE"/>
    <w:rsid w:val="00830CE3"/>
    <w:rsid w:val="00830F2E"/>
    <w:rsid w:val="0083131F"/>
    <w:rsid w:val="00831634"/>
    <w:rsid w:val="00831BB8"/>
    <w:rsid w:val="00831C4B"/>
    <w:rsid w:val="00831CBC"/>
    <w:rsid w:val="0083208E"/>
    <w:rsid w:val="008323D1"/>
    <w:rsid w:val="008325D7"/>
    <w:rsid w:val="008329FC"/>
    <w:rsid w:val="00832F85"/>
    <w:rsid w:val="00833304"/>
    <w:rsid w:val="0083337A"/>
    <w:rsid w:val="00833615"/>
    <w:rsid w:val="0083400B"/>
    <w:rsid w:val="00834384"/>
    <w:rsid w:val="00834822"/>
    <w:rsid w:val="00834C32"/>
    <w:rsid w:val="00834CBD"/>
    <w:rsid w:val="008350BB"/>
    <w:rsid w:val="008353A6"/>
    <w:rsid w:val="008356AD"/>
    <w:rsid w:val="0083592A"/>
    <w:rsid w:val="00835A9F"/>
    <w:rsid w:val="00835AED"/>
    <w:rsid w:val="00836022"/>
    <w:rsid w:val="0083623B"/>
    <w:rsid w:val="00836331"/>
    <w:rsid w:val="00836C87"/>
    <w:rsid w:val="00836FF7"/>
    <w:rsid w:val="0083723D"/>
    <w:rsid w:val="00837A38"/>
    <w:rsid w:val="00837B60"/>
    <w:rsid w:val="00837FDB"/>
    <w:rsid w:val="00840342"/>
    <w:rsid w:val="00840460"/>
    <w:rsid w:val="008408DA"/>
    <w:rsid w:val="00840E94"/>
    <w:rsid w:val="00840EB5"/>
    <w:rsid w:val="00840FEB"/>
    <w:rsid w:val="0084141A"/>
    <w:rsid w:val="0084146A"/>
    <w:rsid w:val="00842125"/>
    <w:rsid w:val="00842C09"/>
    <w:rsid w:val="00842E22"/>
    <w:rsid w:val="00843374"/>
    <w:rsid w:val="00843430"/>
    <w:rsid w:val="008436D3"/>
    <w:rsid w:val="00843CE6"/>
    <w:rsid w:val="008443D0"/>
    <w:rsid w:val="008447BE"/>
    <w:rsid w:val="00844877"/>
    <w:rsid w:val="00844CE1"/>
    <w:rsid w:val="00844FBE"/>
    <w:rsid w:val="008453BE"/>
    <w:rsid w:val="008453E1"/>
    <w:rsid w:val="008454FF"/>
    <w:rsid w:val="00845577"/>
    <w:rsid w:val="00845B8E"/>
    <w:rsid w:val="00845DAC"/>
    <w:rsid w:val="00845DD1"/>
    <w:rsid w:val="008461AC"/>
    <w:rsid w:val="0084668B"/>
    <w:rsid w:val="0084693F"/>
    <w:rsid w:val="00846B3D"/>
    <w:rsid w:val="00846C1D"/>
    <w:rsid w:val="00846EC0"/>
    <w:rsid w:val="008476E9"/>
    <w:rsid w:val="008479DB"/>
    <w:rsid w:val="00847BC7"/>
    <w:rsid w:val="008502AB"/>
    <w:rsid w:val="008506C5"/>
    <w:rsid w:val="008506F8"/>
    <w:rsid w:val="00850823"/>
    <w:rsid w:val="00850988"/>
    <w:rsid w:val="00850FEF"/>
    <w:rsid w:val="008516BD"/>
    <w:rsid w:val="00851769"/>
    <w:rsid w:val="008519E2"/>
    <w:rsid w:val="00851F4F"/>
    <w:rsid w:val="00852019"/>
    <w:rsid w:val="00852548"/>
    <w:rsid w:val="008526BA"/>
    <w:rsid w:val="00852A1E"/>
    <w:rsid w:val="00852CAE"/>
    <w:rsid w:val="0085315D"/>
    <w:rsid w:val="008532FA"/>
    <w:rsid w:val="00853439"/>
    <w:rsid w:val="008534AA"/>
    <w:rsid w:val="008535FE"/>
    <w:rsid w:val="00853676"/>
    <w:rsid w:val="00853696"/>
    <w:rsid w:val="008536C2"/>
    <w:rsid w:val="00853738"/>
    <w:rsid w:val="00853865"/>
    <w:rsid w:val="00853985"/>
    <w:rsid w:val="00854218"/>
    <w:rsid w:val="0085446B"/>
    <w:rsid w:val="0085449D"/>
    <w:rsid w:val="008544F8"/>
    <w:rsid w:val="00854733"/>
    <w:rsid w:val="00854905"/>
    <w:rsid w:val="00854ABA"/>
    <w:rsid w:val="00854CC8"/>
    <w:rsid w:val="0085503C"/>
    <w:rsid w:val="008551E2"/>
    <w:rsid w:val="0085529C"/>
    <w:rsid w:val="008553CB"/>
    <w:rsid w:val="00855A73"/>
    <w:rsid w:val="00855DEF"/>
    <w:rsid w:val="008560C4"/>
    <w:rsid w:val="008562C9"/>
    <w:rsid w:val="008563E1"/>
    <w:rsid w:val="00856605"/>
    <w:rsid w:val="00856A6E"/>
    <w:rsid w:val="00856CC6"/>
    <w:rsid w:val="00856D93"/>
    <w:rsid w:val="00856ECB"/>
    <w:rsid w:val="00856F5E"/>
    <w:rsid w:val="0085708F"/>
    <w:rsid w:val="0085710D"/>
    <w:rsid w:val="008572C8"/>
    <w:rsid w:val="00857489"/>
    <w:rsid w:val="008574A5"/>
    <w:rsid w:val="00857780"/>
    <w:rsid w:val="00857D88"/>
    <w:rsid w:val="00857FE0"/>
    <w:rsid w:val="0086000F"/>
    <w:rsid w:val="0086033F"/>
    <w:rsid w:val="00860968"/>
    <w:rsid w:val="00860C81"/>
    <w:rsid w:val="00860DD4"/>
    <w:rsid w:val="00860EF6"/>
    <w:rsid w:val="008611B9"/>
    <w:rsid w:val="00861402"/>
    <w:rsid w:val="00861886"/>
    <w:rsid w:val="008619C5"/>
    <w:rsid w:val="00861CEC"/>
    <w:rsid w:val="00861E4A"/>
    <w:rsid w:val="00862322"/>
    <w:rsid w:val="008625E3"/>
    <w:rsid w:val="008626FC"/>
    <w:rsid w:val="00862799"/>
    <w:rsid w:val="008628CD"/>
    <w:rsid w:val="00862A11"/>
    <w:rsid w:val="00862A5D"/>
    <w:rsid w:val="008634D3"/>
    <w:rsid w:val="00863940"/>
    <w:rsid w:val="00863AE3"/>
    <w:rsid w:val="00863C11"/>
    <w:rsid w:val="00863DC3"/>
    <w:rsid w:val="00864138"/>
    <w:rsid w:val="008646D8"/>
    <w:rsid w:val="00864ADC"/>
    <w:rsid w:val="00864BC7"/>
    <w:rsid w:val="00864BFB"/>
    <w:rsid w:val="00864EAD"/>
    <w:rsid w:val="00864F53"/>
    <w:rsid w:val="00865480"/>
    <w:rsid w:val="008656E0"/>
    <w:rsid w:val="008657F4"/>
    <w:rsid w:val="008659AC"/>
    <w:rsid w:val="00865AB1"/>
    <w:rsid w:val="008662EF"/>
    <w:rsid w:val="00866593"/>
    <w:rsid w:val="008669D9"/>
    <w:rsid w:val="00866C57"/>
    <w:rsid w:val="00866ED4"/>
    <w:rsid w:val="008672CA"/>
    <w:rsid w:val="0086752F"/>
    <w:rsid w:val="00870643"/>
    <w:rsid w:val="0087081C"/>
    <w:rsid w:val="0087084D"/>
    <w:rsid w:val="00870A0E"/>
    <w:rsid w:val="00870E98"/>
    <w:rsid w:val="00870F39"/>
    <w:rsid w:val="00870FF4"/>
    <w:rsid w:val="008719DE"/>
    <w:rsid w:val="00871A02"/>
    <w:rsid w:val="00871AFF"/>
    <w:rsid w:val="00871D48"/>
    <w:rsid w:val="0087203D"/>
    <w:rsid w:val="008725C4"/>
    <w:rsid w:val="0087297E"/>
    <w:rsid w:val="00872F9D"/>
    <w:rsid w:val="008733C3"/>
    <w:rsid w:val="008735A1"/>
    <w:rsid w:val="00873EF9"/>
    <w:rsid w:val="008740E1"/>
    <w:rsid w:val="0087447E"/>
    <w:rsid w:val="0087455F"/>
    <w:rsid w:val="00874994"/>
    <w:rsid w:val="00874D10"/>
    <w:rsid w:val="008751C7"/>
    <w:rsid w:val="00875772"/>
    <w:rsid w:val="008758BD"/>
    <w:rsid w:val="00875C21"/>
    <w:rsid w:val="00875D68"/>
    <w:rsid w:val="00875DA4"/>
    <w:rsid w:val="00875DF4"/>
    <w:rsid w:val="00875F7D"/>
    <w:rsid w:val="0087601A"/>
    <w:rsid w:val="00876225"/>
    <w:rsid w:val="00876932"/>
    <w:rsid w:val="00876CEE"/>
    <w:rsid w:val="00876EB9"/>
    <w:rsid w:val="0087702D"/>
    <w:rsid w:val="00877296"/>
    <w:rsid w:val="008777DE"/>
    <w:rsid w:val="00877ACD"/>
    <w:rsid w:val="00877BA3"/>
    <w:rsid w:val="00877E9A"/>
    <w:rsid w:val="00880058"/>
    <w:rsid w:val="00880307"/>
    <w:rsid w:val="008803EB"/>
    <w:rsid w:val="0088064B"/>
    <w:rsid w:val="0088077E"/>
    <w:rsid w:val="008809FD"/>
    <w:rsid w:val="00880B09"/>
    <w:rsid w:val="00880C82"/>
    <w:rsid w:val="00880F8B"/>
    <w:rsid w:val="00880FAB"/>
    <w:rsid w:val="00882451"/>
    <w:rsid w:val="008824D2"/>
    <w:rsid w:val="008826FE"/>
    <w:rsid w:val="00882720"/>
    <w:rsid w:val="00882895"/>
    <w:rsid w:val="00882B34"/>
    <w:rsid w:val="00882DFD"/>
    <w:rsid w:val="008847F4"/>
    <w:rsid w:val="00884AE3"/>
    <w:rsid w:val="00884BF1"/>
    <w:rsid w:val="008854FF"/>
    <w:rsid w:val="00885854"/>
    <w:rsid w:val="00885DA8"/>
    <w:rsid w:val="00885DB1"/>
    <w:rsid w:val="00885E07"/>
    <w:rsid w:val="00885FBB"/>
    <w:rsid w:val="0088694D"/>
    <w:rsid w:val="008869B8"/>
    <w:rsid w:val="00886A46"/>
    <w:rsid w:val="00886D8C"/>
    <w:rsid w:val="00886ECF"/>
    <w:rsid w:val="0088706F"/>
    <w:rsid w:val="00887135"/>
    <w:rsid w:val="0088738D"/>
    <w:rsid w:val="00887495"/>
    <w:rsid w:val="008876B8"/>
    <w:rsid w:val="00887703"/>
    <w:rsid w:val="0088786E"/>
    <w:rsid w:val="00887B0D"/>
    <w:rsid w:val="008905B6"/>
    <w:rsid w:val="008909DB"/>
    <w:rsid w:val="00890E00"/>
    <w:rsid w:val="00891366"/>
    <w:rsid w:val="00891371"/>
    <w:rsid w:val="00891611"/>
    <w:rsid w:val="00891F70"/>
    <w:rsid w:val="00892525"/>
    <w:rsid w:val="00892A8B"/>
    <w:rsid w:val="00892E51"/>
    <w:rsid w:val="0089317E"/>
    <w:rsid w:val="008931B3"/>
    <w:rsid w:val="008932AD"/>
    <w:rsid w:val="0089346E"/>
    <w:rsid w:val="008934E9"/>
    <w:rsid w:val="0089357F"/>
    <w:rsid w:val="008939E4"/>
    <w:rsid w:val="00893B39"/>
    <w:rsid w:val="00893EF4"/>
    <w:rsid w:val="00893F85"/>
    <w:rsid w:val="0089402C"/>
    <w:rsid w:val="00894417"/>
    <w:rsid w:val="008944CF"/>
    <w:rsid w:val="0089486B"/>
    <w:rsid w:val="008949EA"/>
    <w:rsid w:val="00894B08"/>
    <w:rsid w:val="00894CCD"/>
    <w:rsid w:val="0089529F"/>
    <w:rsid w:val="008952FB"/>
    <w:rsid w:val="008952FE"/>
    <w:rsid w:val="008954FB"/>
    <w:rsid w:val="00895916"/>
    <w:rsid w:val="00895B38"/>
    <w:rsid w:val="00895B3D"/>
    <w:rsid w:val="00895FBA"/>
    <w:rsid w:val="008960CF"/>
    <w:rsid w:val="00896315"/>
    <w:rsid w:val="00896433"/>
    <w:rsid w:val="00896C12"/>
    <w:rsid w:val="00896D8F"/>
    <w:rsid w:val="00897244"/>
    <w:rsid w:val="0089736A"/>
    <w:rsid w:val="008976C8"/>
    <w:rsid w:val="008977B9"/>
    <w:rsid w:val="0089782E"/>
    <w:rsid w:val="00897A14"/>
    <w:rsid w:val="00897BE4"/>
    <w:rsid w:val="00897BE6"/>
    <w:rsid w:val="00897D15"/>
    <w:rsid w:val="00897D38"/>
    <w:rsid w:val="008A03E3"/>
    <w:rsid w:val="008A0795"/>
    <w:rsid w:val="008A0863"/>
    <w:rsid w:val="008A0D2C"/>
    <w:rsid w:val="008A0E3B"/>
    <w:rsid w:val="008A104C"/>
    <w:rsid w:val="008A1148"/>
    <w:rsid w:val="008A185B"/>
    <w:rsid w:val="008A1D56"/>
    <w:rsid w:val="008A1DA0"/>
    <w:rsid w:val="008A1EF2"/>
    <w:rsid w:val="008A230A"/>
    <w:rsid w:val="008A23C4"/>
    <w:rsid w:val="008A289F"/>
    <w:rsid w:val="008A2B4A"/>
    <w:rsid w:val="008A2C7A"/>
    <w:rsid w:val="008A2D0C"/>
    <w:rsid w:val="008A2E13"/>
    <w:rsid w:val="008A2FC9"/>
    <w:rsid w:val="008A34D4"/>
    <w:rsid w:val="008A37FD"/>
    <w:rsid w:val="008A3C22"/>
    <w:rsid w:val="008A3C4A"/>
    <w:rsid w:val="008A40A8"/>
    <w:rsid w:val="008A486A"/>
    <w:rsid w:val="008A496B"/>
    <w:rsid w:val="008A4C25"/>
    <w:rsid w:val="008A4F78"/>
    <w:rsid w:val="008A503E"/>
    <w:rsid w:val="008A54E0"/>
    <w:rsid w:val="008A5C30"/>
    <w:rsid w:val="008A5DCA"/>
    <w:rsid w:val="008A625F"/>
    <w:rsid w:val="008A62DC"/>
    <w:rsid w:val="008A632F"/>
    <w:rsid w:val="008A6461"/>
    <w:rsid w:val="008A6B4F"/>
    <w:rsid w:val="008A6C2C"/>
    <w:rsid w:val="008A6D41"/>
    <w:rsid w:val="008A7018"/>
    <w:rsid w:val="008A76D9"/>
    <w:rsid w:val="008A7732"/>
    <w:rsid w:val="008A7D29"/>
    <w:rsid w:val="008A7D62"/>
    <w:rsid w:val="008A7DE1"/>
    <w:rsid w:val="008B087E"/>
    <w:rsid w:val="008B107F"/>
    <w:rsid w:val="008B141A"/>
    <w:rsid w:val="008B1B9D"/>
    <w:rsid w:val="008B2523"/>
    <w:rsid w:val="008B256A"/>
    <w:rsid w:val="008B281D"/>
    <w:rsid w:val="008B296E"/>
    <w:rsid w:val="008B334D"/>
    <w:rsid w:val="008B33C8"/>
    <w:rsid w:val="008B3713"/>
    <w:rsid w:val="008B3A85"/>
    <w:rsid w:val="008B4263"/>
    <w:rsid w:val="008B42E0"/>
    <w:rsid w:val="008B446D"/>
    <w:rsid w:val="008B44A4"/>
    <w:rsid w:val="008B4636"/>
    <w:rsid w:val="008B48B5"/>
    <w:rsid w:val="008B4BCE"/>
    <w:rsid w:val="008B4D54"/>
    <w:rsid w:val="008B51B2"/>
    <w:rsid w:val="008B5379"/>
    <w:rsid w:val="008B54AD"/>
    <w:rsid w:val="008B58E4"/>
    <w:rsid w:val="008B595B"/>
    <w:rsid w:val="008B599D"/>
    <w:rsid w:val="008B5BB7"/>
    <w:rsid w:val="008B5BBF"/>
    <w:rsid w:val="008B63DC"/>
    <w:rsid w:val="008B7D69"/>
    <w:rsid w:val="008C014D"/>
    <w:rsid w:val="008C025F"/>
    <w:rsid w:val="008C0BD8"/>
    <w:rsid w:val="008C0F88"/>
    <w:rsid w:val="008C0FAF"/>
    <w:rsid w:val="008C11E6"/>
    <w:rsid w:val="008C17F2"/>
    <w:rsid w:val="008C1BC4"/>
    <w:rsid w:val="008C1C5B"/>
    <w:rsid w:val="008C23C7"/>
    <w:rsid w:val="008C2A7D"/>
    <w:rsid w:val="008C2D09"/>
    <w:rsid w:val="008C2F2F"/>
    <w:rsid w:val="008C32F3"/>
    <w:rsid w:val="008C381A"/>
    <w:rsid w:val="008C3BDB"/>
    <w:rsid w:val="008C3BE5"/>
    <w:rsid w:val="008C3E06"/>
    <w:rsid w:val="008C3E6B"/>
    <w:rsid w:val="008C3F4B"/>
    <w:rsid w:val="008C4313"/>
    <w:rsid w:val="008C4399"/>
    <w:rsid w:val="008C4C62"/>
    <w:rsid w:val="008C4F96"/>
    <w:rsid w:val="008C5049"/>
    <w:rsid w:val="008C53EC"/>
    <w:rsid w:val="008C5770"/>
    <w:rsid w:val="008C59E0"/>
    <w:rsid w:val="008C5E0A"/>
    <w:rsid w:val="008C5E11"/>
    <w:rsid w:val="008C65F6"/>
    <w:rsid w:val="008C686A"/>
    <w:rsid w:val="008C6D66"/>
    <w:rsid w:val="008C713D"/>
    <w:rsid w:val="008C71B1"/>
    <w:rsid w:val="008C7272"/>
    <w:rsid w:val="008C7631"/>
    <w:rsid w:val="008C7649"/>
    <w:rsid w:val="008C776F"/>
    <w:rsid w:val="008C7BCB"/>
    <w:rsid w:val="008C7EB7"/>
    <w:rsid w:val="008D00D8"/>
    <w:rsid w:val="008D0112"/>
    <w:rsid w:val="008D0391"/>
    <w:rsid w:val="008D08AC"/>
    <w:rsid w:val="008D09FD"/>
    <w:rsid w:val="008D1766"/>
    <w:rsid w:val="008D190A"/>
    <w:rsid w:val="008D1F7C"/>
    <w:rsid w:val="008D210F"/>
    <w:rsid w:val="008D23E4"/>
    <w:rsid w:val="008D25F8"/>
    <w:rsid w:val="008D28CD"/>
    <w:rsid w:val="008D28F4"/>
    <w:rsid w:val="008D2CFA"/>
    <w:rsid w:val="008D30CF"/>
    <w:rsid w:val="008D3230"/>
    <w:rsid w:val="008D3AFA"/>
    <w:rsid w:val="008D3B09"/>
    <w:rsid w:val="008D422A"/>
    <w:rsid w:val="008D4403"/>
    <w:rsid w:val="008D4794"/>
    <w:rsid w:val="008D495B"/>
    <w:rsid w:val="008D4A7E"/>
    <w:rsid w:val="008D4B3F"/>
    <w:rsid w:val="008D4CA1"/>
    <w:rsid w:val="008D4E34"/>
    <w:rsid w:val="008D4ED7"/>
    <w:rsid w:val="008D51D2"/>
    <w:rsid w:val="008D585C"/>
    <w:rsid w:val="008D5960"/>
    <w:rsid w:val="008D5A75"/>
    <w:rsid w:val="008D6129"/>
    <w:rsid w:val="008D6271"/>
    <w:rsid w:val="008D67BC"/>
    <w:rsid w:val="008D6D02"/>
    <w:rsid w:val="008D6D1E"/>
    <w:rsid w:val="008D7391"/>
    <w:rsid w:val="008D7453"/>
    <w:rsid w:val="008D7726"/>
    <w:rsid w:val="008D77DE"/>
    <w:rsid w:val="008D791F"/>
    <w:rsid w:val="008D79D8"/>
    <w:rsid w:val="008D7A10"/>
    <w:rsid w:val="008D7C36"/>
    <w:rsid w:val="008D7D27"/>
    <w:rsid w:val="008D7F11"/>
    <w:rsid w:val="008E01A4"/>
    <w:rsid w:val="008E0755"/>
    <w:rsid w:val="008E07E1"/>
    <w:rsid w:val="008E07F8"/>
    <w:rsid w:val="008E08B2"/>
    <w:rsid w:val="008E08CC"/>
    <w:rsid w:val="008E0D22"/>
    <w:rsid w:val="008E12A3"/>
    <w:rsid w:val="008E18DD"/>
    <w:rsid w:val="008E1929"/>
    <w:rsid w:val="008E198B"/>
    <w:rsid w:val="008E1D7B"/>
    <w:rsid w:val="008E1DDA"/>
    <w:rsid w:val="008E2064"/>
    <w:rsid w:val="008E2124"/>
    <w:rsid w:val="008E21C4"/>
    <w:rsid w:val="008E22D4"/>
    <w:rsid w:val="008E22F1"/>
    <w:rsid w:val="008E274E"/>
    <w:rsid w:val="008E2AC1"/>
    <w:rsid w:val="008E2B99"/>
    <w:rsid w:val="008E2F8D"/>
    <w:rsid w:val="008E3139"/>
    <w:rsid w:val="008E3295"/>
    <w:rsid w:val="008E3418"/>
    <w:rsid w:val="008E344A"/>
    <w:rsid w:val="008E3676"/>
    <w:rsid w:val="008E4A10"/>
    <w:rsid w:val="008E54E7"/>
    <w:rsid w:val="008E570B"/>
    <w:rsid w:val="008E5873"/>
    <w:rsid w:val="008E59AE"/>
    <w:rsid w:val="008E5E49"/>
    <w:rsid w:val="008E6400"/>
    <w:rsid w:val="008E65A0"/>
    <w:rsid w:val="008E67C2"/>
    <w:rsid w:val="008E68EC"/>
    <w:rsid w:val="008E698D"/>
    <w:rsid w:val="008E6A16"/>
    <w:rsid w:val="008E6C35"/>
    <w:rsid w:val="008E7382"/>
    <w:rsid w:val="008E783A"/>
    <w:rsid w:val="008E7DBE"/>
    <w:rsid w:val="008F00FA"/>
    <w:rsid w:val="008F010A"/>
    <w:rsid w:val="008F03DB"/>
    <w:rsid w:val="008F0958"/>
    <w:rsid w:val="008F0F85"/>
    <w:rsid w:val="008F1286"/>
    <w:rsid w:val="008F15EB"/>
    <w:rsid w:val="008F1755"/>
    <w:rsid w:val="008F17FD"/>
    <w:rsid w:val="008F183A"/>
    <w:rsid w:val="008F1E6B"/>
    <w:rsid w:val="008F22A5"/>
    <w:rsid w:val="008F2370"/>
    <w:rsid w:val="008F2438"/>
    <w:rsid w:val="008F2525"/>
    <w:rsid w:val="008F27AD"/>
    <w:rsid w:val="008F28A2"/>
    <w:rsid w:val="008F2C0B"/>
    <w:rsid w:val="008F2D60"/>
    <w:rsid w:val="008F38A3"/>
    <w:rsid w:val="008F3A1F"/>
    <w:rsid w:val="008F4826"/>
    <w:rsid w:val="008F4FD2"/>
    <w:rsid w:val="008F4FF6"/>
    <w:rsid w:val="008F577E"/>
    <w:rsid w:val="008F57C3"/>
    <w:rsid w:val="008F57CF"/>
    <w:rsid w:val="008F586F"/>
    <w:rsid w:val="008F5C28"/>
    <w:rsid w:val="008F6372"/>
    <w:rsid w:val="008F6671"/>
    <w:rsid w:val="008F6D34"/>
    <w:rsid w:val="008F7008"/>
    <w:rsid w:val="008F74EA"/>
    <w:rsid w:val="008F76D3"/>
    <w:rsid w:val="008F787B"/>
    <w:rsid w:val="008F7B98"/>
    <w:rsid w:val="008F7D61"/>
    <w:rsid w:val="008F7FF4"/>
    <w:rsid w:val="009002FD"/>
    <w:rsid w:val="00900741"/>
    <w:rsid w:val="009007BA"/>
    <w:rsid w:val="00900D66"/>
    <w:rsid w:val="00900FB7"/>
    <w:rsid w:val="00901209"/>
    <w:rsid w:val="00901346"/>
    <w:rsid w:val="00901843"/>
    <w:rsid w:val="009018A6"/>
    <w:rsid w:val="00901E02"/>
    <w:rsid w:val="009026F5"/>
    <w:rsid w:val="00902736"/>
    <w:rsid w:val="0090281F"/>
    <w:rsid w:val="00902E0E"/>
    <w:rsid w:val="00902E15"/>
    <w:rsid w:val="009030DE"/>
    <w:rsid w:val="00903267"/>
    <w:rsid w:val="0090353D"/>
    <w:rsid w:val="009035CB"/>
    <w:rsid w:val="00903E02"/>
    <w:rsid w:val="00903E8F"/>
    <w:rsid w:val="00903EC0"/>
    <w:rsid w:val="00903F8A"/>
    <w:rsid w:val="00904079"/>
    <w:rsid w:val="00904435"/>
    <w:rsid w:val="00904462"/>
    <w:rsid w:val="00904704"/>
    <w:rsid w:val="009049C1"/>
    <w:rsid w:val="00904D5D"/>
    <w:rsid w:val="00904EA9"/>
    <w:rsid w:val="00905961"/>
    <w:rsid w:val="00905C23"/>
    <w:rsid w:val="00905CCD"/>
    <w:rsid w:val="00905DEA"/>
    <w:rsid w:val="00906324"/>
    <w:rsid w:val="00906CC5"/>
    <w:rsid w:val="00906D34"/>
    <w:rsid w:val="00906FEA"/>
    <w:rsid w:val="0090716F"/>
    <w:rsid w:val="0090725F"/>
    <w:rsid w:val="00907A65"/>
    <w:rsid w:val="00907ADC"/>
    <w:rsid w:val="00910340"/>
    <w:rsid w:val="00910411"/>
    <w:rsid w:val="009104DB"/>
    <w:rsid w:val="009108E5"/>
    <w:rsid w:val="00910BD7"/>
    <w:rsid w:val="00910C85"/>
    <w:rsid w:val="00910D9D"/>
    <w:rsid w:val="0091123E"/>
    <w:rsid w:val="009118E2"/>
    <w:rsid w:val="0091196D"/>
    <w:rsid w:val="00911C4E"/>
    <w:rsid w:val="00911CCD"/>
    <w:rsid w:val="00911E87"/>
    <w:rsid w:val="009123C3"/>
    <w:rsid w:val="00912492"/>
    <w:rsid w:val="0091258F"/>
    <w:rsid w:val="009128E9"/>
    <w:rsid w:val="009129FE"/>
    <w:rsid w:val="00912C06"/>
    <w:rsid w:val="00912C40"/>
    <w:rsid w:val="00912C56"/>
    <w:rsid w:val="00912CBE"/>
    <w:rsid w:val="00912F8D"/>
    <w:rsid w:val="00912FBE"/>
    <w:rsid w:val="00913193"/>
    <w:rsid w:val="0091336E"/>
    <w:rsid w:val="00913418"/>
    <w:rsid w:val="009135BC"/>
    <w:rsid w:val="009135CE"/>
    <w:rsid w:val="009136AD"/>
    <w:rsid w:val="00913847"/>
    <w:rsid w:val="00913980"/>
    <w:rsid w:val="00913A93"/>
    <w:rsid w:val="00913CF5"/>
    <w:rsid w:val="00914053"/>
    <w:rsid w:val="00914145"/>
    <w:rsid w:val="0091451E"/>
    <w:rsid w:val="00914A28"/>
    <w:rsid w:val="00914AB2"/>
    <w:rsid w:val="00914D27"/>
    <w:rsid w:val="00914E0B"/>
    <w:rsid w:val="00915051"/>
    <w:rsid w:val="0091536B"/>
    <w:rsid w:val="0091536C"/>
    <w:rsid w:val="009153E6"/>
    <w:rsid w:val="009157A5"/>
    <w:rsid w:val="00915C5A"/>
    <w:rsid w:val="00915D8E"/>
    <w:rsid w:val="00915F1E"/>
    <w:rsid w:val="00915F36"/>
    <w:rsid w:val="00916380"/>
    <w:rsid w:val="00916440"/>
    <w:rsid w:val="00916664"/>
    <w:rsid w:val="00916698"/>
    <w:rsid w:val="009166B8"/>
    <w:rsid w:val="009166C9"/>
    <w:rsid w:val="00916803"/>
    <w:rsid w:val="00916817"/>
    <w:rsid w:val="0091684F"/>
    <w:rsid w:val="00916D87"/>
    <w:rsid w:val="00917429"/>
    <w:rsid w:val="00917472"/>
    <w:rsid w:val="00917B75"/>
    <w:rsid w:val="00917BA7"/>
    <w:rsid w:val="00920334"/>
    <w:rsid w:val="009208B1"/>
    <w:rsid w:val="00920BB3"/>
    <w:rsid w:val="0092106C"/>
    <w:rsid w:val="009210AD"/>
    <w:rsid w:val="00921311"/>
    <w:rsid w:val="00921650"/>
    <w:rsid w:val="009217E2"/>
    <w:rsid w:val="0092251E"/>
    <w:rsid w:val="009228CC"/>
    <w:rsid w:val="009228F6"/>
    <w:rsid w:val="00922BD2"/>
    <w:rsid w:val="00923008"/>
    <w:rsid w:val="0092310A"/>
    <w:rsid w:val="0092310B"/>
    <w:rsid w:val="009233A9"/>
    <w:rsid w:val="00923434"/>
    <w:rsid w:val="009234A9"/>
    <w:rsid w:val="009235F5"/>
    <w:rsid w:val="00923943"/>
    <w:rsid w:val="00923B55"/>
    <w:rsid w:val="0092414B"/>
    <w:rsid w:val="00924167"/>
    <w:rsid w:val="0092434B"/>
    <w:rsid w:val="00924A03"/>
    <w:rsid w:val="00924B63"/>
    <w:rsid w:val="00924C47"/>
    <w:rsid w:val="00924D9F"/>
    <w:rsid w:val="009250B5"/>
    <w:rsid w:val="00925120"/>
    <w:rsid w:val="009255ED"/>
    <w:rsid w:val="00925D5D"/>
    <w:rsid w:val="00925EA5"/>
    <w:rsid w:val="00926078"/>
    <w:rsid w:val="00926564"/>
    <w:rsid w:val="00926795"/>
    <w:rsid w:val="0092689C"/>
    <w:rsid w:val="00926D08"/>
    <w:rsid w:val="00926DFC"/>
    <w:rsid w:val="009274BB"/>
    <w:rsid w:val="00930017"/>
    <w:rsid w:val="0093011B"/>
    <w:rsid w:val="00930330"/>
    <w:rsid w:val="009306D7"/>
    <w:rsid w:val="009307B4"/>
    <w:rsid w:val="00930D07"/>
    <w:rsid w:val="00930D0D"/>
    <w:rsid w:val="00931029"/>
    <w:rsid w:val="00931AB8"/>
    <w:rsid w:val="0093259B"/>
    <w:rsid w:val="009327DE"/>
    <w:rsid w:val="00932C6E"/>
    <w:rsid w:val="00932FA6"/>
    <w:rsid w:val="00933206"/>
    <w:rsid w:val="00933220"/>
    <w:rsid w:val="009333CF"/>
    <w:rsid w:val="009334DF"/>
    <w:rsid w:val="00933767"/>
    <w:rsid w:val="009337A8"/>
    <w:rsid w:val="00934035"/>
    <w:rsid w:val="009346F5"/>
    <w:rsid w:val="00934BEA"/>
    <w:rsid w:val="00934FF4"/>
    <w:rsid w:val="0093521C"/>
    <w:rsid w:val="00935236"/>
    <w:rsid w:val="00935467"/>
    <w:rsid w:val="0093580B"/>
    <w:rsid w:val="0093594E"/>
    <w:rsid w:val="00935C51"/>
    <w:rsid w:val="00935E5C"/>
    <w:rsid w:val="00936047"/>
    <w:rsid w:val="009363FD"/>
    <w:rsid w:val="00936AD6"/>
    <w:rsid w:val="00936BA0"/>
    <w:rsid w:val="00936C98"/>
    <w:rsid w:val="00936D34"/>
    <w:rsid w:val="00936E6E"/>
    <w:rsid w:val="009370DA"/>
    <w:rsid w:val="00937183"/>
    <w:rsid w:val="00937308"/>
    <w:rsid w:val="00937921"/>
    <w:rsid w:val="00937A0B"/>
    <w:rsid w:val="00937F13"/>
    <w:rsid w:val="00940130"/>
    <w:rsid w:val="009407DC"/>
    <w:rsid w:val="00940943"/>
    <w:rsid w:val="00940AB5"/>
    <w:rsid w:val="00940AF0"/>
    <w:rsid w:val="00940DC1"/>
    <w:rsid w:val="00941EF4"/>
    <w:rsid w:val="0094217A"/>
    <w:rsid w:val="009422B8"/>
    <w:rsid w:val="00942362"/>
    <w:rsid w:val="00943033"/>
    <w:rsid w:val="009430A7"/>
    <w:rsid w:val="00943342"/>
    <w:rsid w:val="00943481"/>
    <w:rsid w:val="00943643"/>
    <w:rsid w:val="00943667"/>
    <w:rsid w:val="00943742"/>
    <w:rsid w:val="00943781"/>
    <w:rsid w:val="00943A72"/>
    <w:rsid w:val="0094472F"/>
    <w:rsid w:val="0094483A"/>
    <w:rsid w:val="00944F14"/>
    <w:rsid w:val="00945479"/>
    <w:rsid w:val="009456A4"/>
    <w:rsid w:val="00945717"/>
    <w:rsid w:val="009457A8"/>
    <w:rsid w:val="009459C2"/>
    <w:rsid w:val="00945B25"/>
    <w:rsid w:val="00945B4B"/>
    <w:rsid w:val="00945BCB"/>
    <w:rsid w:val="00945D75"/>
    <w:rsid w:val="00945E21"/>
    <w:rsid w:val="00945E69"/>
    <w:rsid w:val="009463BE"/>
    <w:rsid w:val="00946804"/>
    <w:rsid w:val="00946BA3"/>
    <w:rsid w:val="00947005"/>
    <w:rsid w:val="009473CD"/>
    <w:rsid w:val="00947678"/>
    <w:rsid w:val="00947772"/>
    <w:rsid w:val="0094782B"/>
    <w:rsid w:val="00947ABB"/>
    <w:rsid w:val="00947C88"/>
    <w:rsid w:val="00950134"/>
    <w:rsid w:val="00950408"/>
    <w:rsid w:val="009504C7"/>
    <w:rsid w:val="00950872"/>
    <w:rsid w:val="00950AD6"/>
    <w:rsid w:val="00950CDF"/>
    <w:rsid w:val="00950E36"/>
    <w:rsid w:val="00951096"/>
    <w:rsid w:val="009510F4"/>
    <w:rsid w:val="0095146A"/>
    <w:rsid w:val="00951709"/>
    <w:rsid w:val="00951BE1"/>
    <w:rsid w:val="00952667"/>
    <w:rsid w:val="00952812"/>
    <w:rsid w:val="00952820"/>
    <w:rsid w:val="00952890"/>
    <w:rsid w:val="00952AD0"/>
    <w:rsid w:val="00953112"/>
    <w:rsid w:val="00953127"/>
    <w:rsid w:val="00953144"/>
    <w:rsid w:val="00953390"/>
    <w:rsid w:val="0095339B"/>
    <w:rsid w:val="009536D9"/>
    <w:rsid w:val="009538F1"/>
    <w:rsid w:val="00953FEA"/>
    <w:rsid w:val="009540B0"/>
    <w:rsid w:val="009540E5"/>
    <w:rsid w:val="009544C7"/>
    <w:rsid w:val="009549D5"/>
    <w:rsid w:val="00955140"/>
    <w:rsid w:val="00955408"/>
    <w:rsid w:val="009558CF"/>
    <w:rsid w:val="00955B94"/>
    <w:rsid w:val="00955D40"/>
    <w:rsid w:val="00955E9D"/>
    <w:rsid w:val="009560F8"/>
    <w:rsid w:val="009567B3"/>
    <w:rsid w:val="00956919"/>
    <w:rsid w:val="009569F4"/>
    <w:rsid w:val="00956AF4"/>
    <w:rsid w:val="00956D6D"/>
    <w:rsid w:val="00956FE7"/>
    <w:rsid w:val="009570BD"/>
    <w:rsid w:val="00957194"/>
    <w:rsid w:val="0095723A"/>
    <w:rsid w:val="009576AC"/>
    <w:rsid w:val="00957814"/>
    <w:rsid w:val="0095790E"/>
    <w:rsid w:val="009602AE"/>
    <w:rsid w:val="0096097F"/>
    <w:rsid w:val="00960BE5"/>
    <w:rsid w:val="00960EA1"/>
    <w:rsid w:val="00960EBF"/>
    <w:rsid w:val="00961A85"/>
    <w:rsid w:val="00961EA5"/>
    <w:rsid w:val="00961ED0"/>
    <w:rsid w:val="0096233E"/>
    <w:rsid w:val="0096243D"/>
    <w:rsid w:val="009626DC"/>
    <w:rsid w:val="00962B18"/>
    <w:rsid w:val="00962B32"/>
    <w:rsid w:val="0096301A"/>
    <w:rsid w:val="0096307D"/>
    <w:rsid w:val="0096310A"/>
    <w:rsid w:val="009631F4"/>
    <w:rsid w:val="00963249"/>
    <w:rsid w:val="009635EB"/>
    <w:rsid w:val="00963692"/>
    <w:rsid w:val="00963A3D"/>
    <w:rsid w:val="00963AE3"/>
    <w:rsid w:val="009640F9"/>
    <w:rsid w:val="009642F3"/>
    <w:rsid w:val="00964CE7"/>
    <w:rsid w:val="0096522F"/>
    <w:rsid w:val="009652B3"/>
    <w:rsid w:val="0096544B"/>
    <w:rsid w:val="00965AA5"/>
    <w:rsid w:val="00965B9A"/>
    <w:rsid w:val="00965BA9"/>
    <w:rsid w:val="00966052"/>
    <w:rsid w:val="0096622A"/>
    <w:rsid w:val="00966AC0"/>
    <w:rsid w:val="00966E58"/>
    <w:rsid w:val="00966E85"/>
    <w:rsid w:val="00967291"/>
    <w:rsid w:val="0096762D"/>
    <w:rsid w:val="00967C07"/>
    <w:rsid w:val="00967DC7"/>
    <w:rsid w:val="00967E92"/>
    <w:rsid w:val="00970055"/>
    <w:rsid w:val="0097025B"/>
    <w:rsid w:val="009706C5"/>
    <w:rsid w:val="009706C9"/>
    <w:rsid w:val="00970A65"/>
    <w:rsid w:val="00970AD2"/>
    <w:rsid w:val="00970CE1"/>
    <w:rsid w:val="0097147E"/>
    <w:rsid w:val="00971522"/>
    <w:rsid w:val="00971646"/>
    <w:rsid w:val="00971E2F"/>
    <w:rsid w:val="00971EFF"/>
    <w:rsid w:val="0097226A"/>
    <w:rsid w:val="009727E0"/>
    <w:rsid w:val="00972855"/>
    <w:rsid w:val="009728A3"/>
    <w:rsid w:val="009728F2"/>
    <w:rsid w:val="00972CF0"/>
    <w:rsid w:val="00973910"/>
    <w:rsid w:val="00973B84"/>
    <w:rsid w:val="009740B7"/>
    <w:rsid w:val="009747FD"/>
    <w:rsid w:val="00974808"/>
    <w:rsid w:val="0097492E"/>
    <w:rsid w:val="00974AB2"/>
    <w:rsid w:val="009750F0"/>
    <w:rsid w:val="009751F4"/>
    <w:rsid w:val="009752F2"/>
    <w:rsid w:val="00975B92"/>
    <w:rsid w:val="00975E85"/>
    <w:rsid w:val="00976152"/>
    <w:rsid w:val="009761A1"/>
    <w:rsid w:val="00976566"/>
    <w:rsid w:val="00976664"/>
    <w:rsid w:val="0097668D"/>
    <w:rsid w:val="00976DB5"/>
    <w:rsid w:val="0097704D"/>
    <w:rsid w:val="009775E8"/>
    <w:rsid w:val="009776B8"/>
    <w:rsid w:val="009776C5"/>
    <w:rsid w:val="0097796C"/>
    <w:rsid w:val="009779E0"/>
    <w:rsid w:val="00977A12"/>
    <w:rsid w:val="00977B8F"/>
    <w:rsid w:val="00977CDC"/>
    <w:rsid w:val="009800EC"/>
    <w:rsid w:val="009806F3"/>
    <w:rsid w:val="0098073A"/>
    <w:rsid w:val="00980867"/>
    <w:rsid w:val="00980976"/>
    <w:rsid w:val="00980C0B"/>
    <w:rsid w:val="009814DD"/>
    <w:rsid w:val="00981AD2"/>
    <w:rsid w:val="00981E17"/>
    <w:rsid w:val="00982187"/>
    <w:rsid w:val="0098236B"/>
    <w:rsid w:val="0098270E"/>
    <w:rsid w:val="009827FE"/>
    <w:rsid w:val="00982BDE"/>
    <w:rsid w:val="009838D5"/>
    <w:rsid w:val="00983911"/>
    <w:rsid w:val="00983917"/>
    <w:rsid w:val="0098408D"/>
    <w:rsid w:val="00984182"/>
    <w:rsid w:val="00984191"/>
    <w:rsid w:val="00984196"/>
    <w:rsid w:val="009841E0"/>
    <w:rsid w:val="00984337"/>
    <w:rsid w:val="009843DE"/>
    <w:rsid w:val="00984521"/>
    <w:rsid w:val="009846FF"/>
    <w:rsid w:val="00984820"/>
    <w:rsid w:val="00984E81"/>
    <w:rsid w:val="0098518C"/>
    <w:rsid w:val="00985197"/>
    <w:rsid w:val="009852D8"/>
    <w:rsid w:val="00985639"/>
    <w:rsid w:val="00985693"/>
    <w:rsid w:val="00985786"/>
    <w:rsid w:val="00985DA7"/>
    <w:rsid w:val="00985E5D"/>
    <w:rsid w:val="0098609F"/>
    <w:rsid w:val="00986136"/>
    <w:rsid w:val="009864B4"/>
    <w:rsid w:val="009864B5"/>
    <w:rsid w:val="0098664C"/>
    <w:rsid w:val="009869EC"/>
    <w:rsid w:val="00986A18"/>
    <w:rsid w:val="00986D95"/>
    <w:rsid w:val="00986D99"/>
    <w:rsid w:val="00987470"/>
    <w:rsid w:val="009874AD"/>
    <w:rsid w:val="00987590"/>
    <w:rsid w:val="00987838"/>
    <w:rsid w:val="00987D27"/>
    <w:rsid w:val="00987E1E"/>
    <w:rsid w:val="00987FD6"/>
    <w:rsid w:val="00990375"/>
    <w:rsid w:val="00990834"/>
    <w:rsid w:val="00990A87"/>
    <w:rsid w:val="00990D50"/>
    <w:rsid w:val="009911B6"/>
    <w:rsid w:val="0099142E"/>
    <w:rsid w:val="00991485"/>
    <w:rsid w:val="009917FB"/>
    <w:rsid w:val="009919D1"/>
    <w:rsid w:val="00991B67"/>
    <w:rsid w:val="00991E21"/>
    <w:rsid w:val="00992101"/>
    <w:rsid w:val="009921C5"/>
    <w:rsid w:val="00992277"/>
    <w:rsid w:val="009925C5"/>
    <w:rsid w:val="00992892"/>
    <w:rsid w:val="00993104"/>
    <w:rsid w:val="0099312A"/>
    <w:rsid w:val="009931E0"/>
    <w:rsid w:val="00993214"/>
    <w:rsid w:val="0099335D"/>
    <w:rsid w:val="00993595"/>
    <w:rsid w:val="00993729"/>
    <w:rsid w:val="0099383D"/>
    <w:rsid w:val="009939EE"/>
    <w:rsid w:val="00993B8D"/>
    <w:rsid w:val="00993D19"/>
    <w:rsid w:val="009941BF"/>
    <w:rsid w:val="00994747"/>
    <w:rsid w:val="00994A87"/>
    <w:rsid w:val="00994F20"/>
    <w:rsid w:val="0099512C"/>
    <w:rsid w:val="009955D2"/>
    <w:rsid w:val="009956A0"/>
    <w:rsid w:val="00995A5E"/>
    <w:rsid w:val="00995BB4"/>
    <w:rsid w:val="00995C65"/>
    <w:rsid w:val="00995C9C"/>
    <w:rsid w:val="00995CCE"/>
    <w:rsid w:val="0099616F"/>
    <w:rsid w:val="009961F8"/>
    <w:rsid w:val="00996208"/>
    <w:rsid w:val="009963C3"/>
    <w:rsid w:val="009965EC"/>
    <w:rsid w:val="00996622"/>
    <w:rsid w:val="00996679"/>
    <w:rsid w:val="00996BBA"/>
    <w:rsid w:val="009971DE"/>
    <w:rsid w:val="00997669"/>
    <w:rsid w:val="00997E0F"/>
    <w:rsid w:val="009A01E0"/>
    <w:rsid w:val="009A0409"/>
    <w:rsid w:val="009A0578"/>
    <w:rsid w:val="009A05DB"/>
    <w:rsid w:val="009A10FB"/>
    <w:rsid w:val="009A1180"/>
    <w:rsid w:val="009A14A9"/>
    <w:rsid w:val="009A15AF"/>
    <w:rsid w:val="009A15B5"/>
    <w:rsid w:val="009A15D7"/>
    <w:rsid w:val="009A1709"/>
    <w:rsid w:val="009A1930"/>
    <w:rsid w:val="009A1C92"/>
    <w:rsid w:val="009A1DD4"/>
    <w:rsid w:val="009A2407"/>
    <w:rsid w:val="009A242D"/>
    <w:rsid w:val="009A2BA3"/>
    <w:rsid w:val="009A2D3E"/>
    <w:rsid w:val="009A2F1C"/>
    <w:rsid w:val="009A2F6B"/>
    <w:rsid w:val="009A351A"/>
    <w:rsid w:val="009A3651"/>
    <w:rsid w:val="009A374E"/>
    <w:rsid w:val="009A37A1"/>
    <w:rsid w:val="009A38AF"/>
    <w:rsid w:val="009A39B5"/>
    <w:rsid w:val="009A3D59"/>
    <w:rsid w:val="009A3D77"/>
    <w:rsid w:val="009A3FDA"/>
    <w:rsid w:val="009A42BC"/>
    <w:rsid w:val="009A42E3"/>
    <w:rsid w:val="009A435B"/>
    <w:rsid w:val="009A43A8"/>
    <w:rsid w:val="009A47BF"/>
    <w:rsid w:val="009A4D04"/>
    <w:rsid w:val="009A4D2B"/>
    <w:rsid w:val="009A52DA"/>
    <w:rsid w:val="009A5EC6"/>
    <w:rsid w:val="009A629F"/>
    <w:rsid w:val="009A6528"/>
    <w:rsid w:val="009A65D5"/>
    <w:rsid w:val="009A6D2B"/>
    <w:rsid w:val="009A6E07"/>
    <w:rsid w:val="009A7051"/>
    <w:rsid w:val="009A7475"/>
    <w:rsid w:val="009A7732"/>
    <w:rsid w:val="009B0D4A"/>
    <w:rsid w:val="009B0E3B"/>
    <w:rsid w:val="009B12BA"/>
    <w:rsid w:val="009B12E2"/>
    <w:rsid w:val="009B133A"/>
    <w:rsid w:val="009B1D1E"/>
    <w:rsid w:val="009B200C"/>
    <w:rsid w:val="009B2092"/>
    <w:rsid w:val="009B22C4"/>
    <w:rsid w:val="009B29F6"/>
    <w:rsid w:val="009B2AAD"/>
    <w:rsid w:val="009B3087"/>
    <w:rsid w:val="009B314D"/>
    <w:rsid w:val="009B37F5"/>
    <w:rsid w:val="009B392F"/>
    <w:rsid w:val="009B396D"/>
    <w:rsid w:val="009B3A51"/>
    <w:rsid w:val="009B3DE8"/>
    <w:rsid w:val="009B3E98"/>
    <w:rsid w:val="009B3F8C"/>
    <w:rsid w:val="009B4031"/>
    <w:rsid w:val="009B4077"/>
    <w:rsid w:val="009B4241"/>
    <w:rsid w:val="009B4BAC"/>
    <w:rsid w:val="009B4CDD"/>
    <w:rsid w:val="009B4CE7"/>
    <w:rsid w:val="009B4E56"/>
    <w:rsid w:val="009B4F7E"/>
    <w:rsid w:val="009B53A9"/>
    <w:rsid w:val="009B53F5"/>
    <w:rsid w:val="009B5E49"/>
    <w:rsid w:val="009B665E"/>
    <w:rsid w:val="009B670C"/>
    <w:rsid w:val="009B6829"/>
    <w:rsid w:val="009B6971"/>
    <w:rsid w:val="009B6F58"/>
    <w:rsid w:val="009B6FE9"/>
    <w:rsid w:val="009B712F"/>
    <w:rsid w:val="009B75FD"/>
    <w:rsid w:val="009B7785"/>
    <w:rsid w:val="009B7A43"/>
    <w:rsid w:val="009B7B50"/>
    <w:rsid w:val="009B7E92"/>
    <w:rsid w:val="009C0711"/>
    <w:rsid w:val="009C09BD"/>
    <w:rsid w:val="009C1014"/>
    <w:rsid w:val="009C103B"/>
    <w:rsid w:val="009C16EF"/>
    <w:rsid w:val="009C1AE4"/>
    <w:rsid w:val="009C1C7A"/>
    <w:rsid w:val="009C1CD8"/>
    <w:rsid w:val="009C1EA3"/>
    <w:rsid w:val="009C1FE2"/>
    <w:rsid w:val="009C29CE"/>
    <w:rsid w:val="009C2A2A"/>
    <w:rsid w:val="009C341F"/>
    <w:rsid w:val="009C3430"/>
    <w:rsid w:val="009C3781"/>
    <w:rsid w:val="009C436C"/>
    <w:rsid w:val="009C45E7"/>
    <w:rsid w:val="009C474B"/>
    <w:rsid w:val="009C47F6"/>
    <w:rsid w:val="009C491C"/>
    <w:rsid w:val="009C501E"/>
    <w:rsid w:val="009C50F9"/>
    <w:rsid w:val="009C53B2"/>
    <w:rsid w:val="009C56F6"/>
    <w:rsid w:val="009C59A9"/>
    <w:rsid w:val="009C606C"/>
    <w:rsid w:val="009C6087"/>
    <w:rsid w:val="009C66F7"/>
    <w:rsid w:val="009C6B9B"/>
    <w:rsid w:val="009C7140"/>
    <w:rsid w:val="009C7278"/>
    <w:rsid w:val="009C72A6"/>
    <w:rsid w:val="009C75C8"/>
    <w:rsid w:val="009C75E0"/>
    <w:rsid w:val="009C7AB4"/>
    <w:rsid w:val="009C7DE4"/>
    <w:rsid w:val="009C7E6D"/>
    <w:rsid w:val="009D02A3"/>
    <w:rsid w:val="009D02B6"/>
    <w:rsid w:val="009D049C"/>
    <w:rsid w:val="009D07BE"/>
    <w:rsid w:val="009D0992"/>
    <w:rsid w:val="009D0B4B"/>
    <w:rsid w:val="009D0D49"/>
    <w:rsid w:val="009D0E8B"/>
    <w:rsid w:val="009D0FC3"/>
    <w:rsid w:val="009D1150"/>
    <w:rsid w:val="009D1170"/>
    <w:rsid w:val="009D1819"/>
    <w:rsid w:val="009D19BA"/>
    <w:rsid w:val="009D1D03"/>
    <w:rsid w:val="009D1F70"/>
    <w:rsid w:val="009D210D"/>
    <w:rsid w:val="009D2119"/>
    <w:rsid w:val="009D2142"/>
    <w:rsid w:val="009D23E5"/>
    <w:rsid w:val="009D272E"/>
    <w:rsid w:val="009D2C44"/>
    <w:rsid w:val="009D2F3A"/>
    <w:rsid w:val="009D3118"/>
    <w:rsid w:val="009D32B4"/>
    <w:rsid w:val="009D3550"/>
    <w:rsid w:val="009D3688"/>
    <w:rsid w:val="009D3ED9"/>
    <w:rsid w:val="009D4490"/>
    <w:rsid w:val="009D46BD"/>
    <w:rsid w:val="009D49CA"/>
    <w:rsid w:val="009D4AB2"/>
    <w:rsid w:val="009D4D49"/>
    <w:rsid w:val="009D4F31"/>
    <w:rsid w:val="009D50A0"/>
    <w:rsid w:val="009D53C0"/>
    <w:rsid w:val="009D58AD"/>
    <w:rsid w:val="009D60C1"/>
    <w:rsid w:val="009D62BE"/>
    <w:rsid w:val="009D645E"/>
    <w:rsid w:val="009D6872"/>
    <w:rsid w:val="009D68AE"/>
    <w:rsid w:val="009D6DC0"/>
    <w:rsid w:val="009D708D"/>
    <w:rsid w:val="009D7409"/>
    <w:rsid w:val="009D79D7"/>
    <w:rsid w:val="009D7B30"/>
    <w:rsid w:val="009E0255"/>
    <w:rsid w:val="009E07DE"/>
    <w:rsid w:val="009E0C01"/>
    <w:rsid w:val="009E0CEC"/>
    <w:rsid w:val="009E0E2D"/>
    <w:rsid w:val="009E117E"/>
    <w:rsid w:val="009E132D"/>
    <w:rsid w:val="009E1509"/>
    <w:rsid w:val="009E2370"/>
    <w:rsid w:val="009E2376"/>
    <w:rsid w:val="009E2798"/>
    <w:rsid w:val="009E28E4"/>
    <w:rsid w:val="009E2DA0"/>
    <w:rsid w:val="009E2DD6"/>
    <w:rsid w:val="009E3C26"/>
    <w:rsid w:val="009E3C93"/>
    <w:rsid w:val="009E3E03"/>
    <w:rsid w:val="009E457D"/>
    <w:rsid w:val="009E471C"/>
    <w:rsid w:val="009E477A"/>
    <w:rsid w:val="009E4B22"/>
    <w:rsid w:val="009E4C01"/>
    <w:rsid w:val="009E51B2"/>
    <w:rsid w:val="009E545E"/>
    <w:rsid w:val="009E5634"/>
    <w:rsid w:val="009E57FF"/>
    <w:rsid w:val="009E58D5"/>
    <w:rsid w:val="009E611B"/>
    <w:rsid w:val="009E623E"/>
    <w:rsid w:val="009E6C3C"/>
    <w:rsid w:val="009E70B0"/>
    <w:rsid w:val="009E72EF"/>
    <w:rsid w:val="009E73F8"/>
    <w:rsid w:val="009E7492"/>
    <w:rsid w:val="009E7C4C"/>
    <w:rsid w:val="009E7FE6"/>
    <w:rsid w:val="009F0776"/>
    <w:rsid w:val="009F0915"/>
    <w:rsid w:val="009F0B8C"/>
    <w:rsid w:val="009F0BCE"/>
    <w:rsid w:val="009F0CE1"/>
    <w:rsid w:val="009F0EB7"/>
    <w:rsid w:val="009F1116"/>
    <w:rsid w:val="009F1254"/>
    <w:rsid w:val="009F12D7"/>
    <w:rsid w:val="009F13E6"/>
    <w:rsid w:val="009F1A05"/>
    <w:rsid w:val="009F1AF9"/>
    <w:rsid w:val="009F1EDA"/>
    <w:rsid w:val="009F1F2A"/>
    <w:rsid w:val="009F229B"/>
    <w:rsid w:val="009F23F7"/>
    <w:rsid w:val="009F2710"/>
    <w:rsid w:val="009F2C90"/>
    <w:rsid w:val="009F3257"/>
    <w:rsid w:val="009F34F6"/>
    <w:rsid w:val="009F391E"/>
    <w:rsid w:val="009F3D19"/>
    <w:rsid w:val="009F3E8C"/>
    <w:rsid w:val="009F461C"/>
    <w:rsid w:val="009F49DF"/>
    <w:rsid w:val="009F4AB3"/>
    <w:rsid w:val="009F4C8E"/>
    <w:rsid w:val="009F4D6C"/>
    <w:rsid w:val="009F4E22"/>
    <w:rsid w:val="009F4FE0"/>
    <w:rsid w:val="009F54EC"/>
    <w:rsid w:val="009F55BA"/>
    <w:rsid w:val="009F5D15"/>
    <w:rsid w:val="009F5E14"/>
    <w:rsid w:val="009F6055"/>
    <w:rsid w:val="009F609F"/>
    <w:rsid w:val="009F647B"/>
    <w:rsid w:val="009F6681"/>
    <w:rsid w:val="009F67C6"/>
    <w:rsid w:val="009F6B34"/>
    <w:rsid w:val="009F71C5"/>
    <w:rsid w:val="009F7632"/>
    <w:rsid w:val="009F7A3A"/>
    <w:rsid w:val="009F7D5D"/>
    <w:rsid w:val="00A0000A"/>
    <w:rsid w:val="00A005F7"/>
    <w:rsid w:val="00A0084E"/>
    <w:rsid w:val="00A00927"/>
    <w:rsid w:val="00A009C7"/>
    <w:rsid w:val="00A00B2E"/>
    <w:rsid w:val="00A00B61"/>
    <w:rsid w:val="00A00CE4"/>
    <w:rsid w:val="00A00F8F"/>
    <w:rsid w:val="00A00FA5"/>
    <w:rsid w:val="00A01169"/>
    <w:rsid w:val="00A01471"/>
    <w:rsid w:val="00A0190D"/>
    <w:rsid w:val="00A01FAD"/>
    <w:rsid w:val="00A02652"/>
    <w:rsid w:val="00A028FB"/>
    <w:rsid w:val="00A029B8"/>
    <w:rsid w:val="00A02A88"/>
    <w:rsid w:val="00A02AD9"/>
    <w:rsid w:val="00A02BEA"/>
    <w:rsid w:val="00A02DAD"/>
    <w:rsid w:val="00A02DC4"/>
    <w:rsid w:val="00A031E1"/>
    <w:rsid w:val="00A034A5"/>
    <w:rsid w:val="00A034D4"/>
    <w:rsid w:val="00A0350D"/>
    <w:rsid w:val="00A03A33"/>
    <w:rsid w:val="00A040E6"/>
    <w:rsid w:val="00A049B2"/>
    <w:rsid w:val="00A04BB5"/>
    <w:rsid w:val="00A04BBD"/>
    <w:rsid w:val="00A04E4B"/>
    <w:rsid w:val="00A04E80"/>
    <w:rsid w:val="00A04EE4"/>
    <w:rsid w:val="00A0508C"/>
    <w:rsid w:val="00A05137"/>
    <w:rsid w:val="00A05459"/>
    <w:rsid w:val="00A05613"/>
    <w:rsid w:val="00A056E3"/>
    <w:rsid w:val="00A05A7E"/>
    <w:rsid w:val="00A063CA"/>
    <w:rsid w:val="00A0662D"/>
    <w:rsid w:val="00A06F13"/>
    <w:rsid w:val="00A06F9D"/>
    <w:rsid w:val="00A0720A"/>
    <w:rsid w:val="00A072E7"/>
    <w:rsid w:val="00A0733A"/>
    <w:rsid w:val="00A074B5"/>
    <w:rsid w:val="00A07792"/>
    <w:rsid w:val="00A07CB0"/>
    <w:rsid w:val="00A10664"/>
    <w:rsid w:val="00A10707"/>
    <w:rsid w:val="00A10AC6"/>
    <w:rsid w:val="00A10B97"/>
    <w:rsid w:val="00A10BBB"/>
    <w:rsid w:val="00A10D2F"/>
    <w:rsid w:val="00A111D4"/>
    <w:rsid w:val="00A112C2"/>
    <w:rsid w:val="00A113E0"/>
    <w:rsid w:val="00A11956"/>
    <w:rsid w:val="00A11B5E"/>
    <w:rsid w:val="00A11B9D"/>
    <w:rsid w:val="00A11BBC"/>
    <w:rsid w:val="00A12067"/>
    <w:rsid w:val="00A12412"/>
    <w:rsid w:val="00A12535"/>
    <w:rsid w:val="00A12647"/>
    <w:rsid w:val="00A1285B"/>
    <w:rsid w:val="00A12E05"/>
    <w:rsid w:val="00A131CD"/>
    <w:rsid w:val="00A132DF"/>
    <w:rsid w:val="00A133FF"/>
    <w:rsid w:val="00A13674"/>
    <w:rsid w:val="00A136E5"/>
    <w:rsid w:val="00A13762"/>
    <w:rsid w:val="00A137BE"/>
    <w:rsid w:val="00A13C64"/>
    <w:rsid w:val="00A1449E"/>
    <w:rsid w:val="00A14AD4"/>
    <w:rsid w:val="00A14E77"/>
    <w:rsid w:val="00A14F8F"/>
    <w:rsid w:val="00A15362"/>
    <w:rsid w:val="00A15766"/>
    <w:rsid w:val="00A1576D"/>
    <w:rsid w:val="00A1578A"/>
    <w:rsid w:val="00A159D3"/>
    <w:rsid w:val="00A15B6F"/>
    <w:rsid w:val="00A1605C"/>
    <w:rsid w:val="00A16300"/>
    <w:rsid w:val="00A166AE"/>
    <w:rsid w:val="00A16A90"/>
    <w:rsid w:val="00A16CA8"/>
    <w:rsid w:val="00A16E79"/>
    <w:rsid w:val="00A16FAA"/>
    <w:rsid w:val="00A17047"/>
    <w:rsid w:val="00A172F1"/>
    <w:rsid w:val="00A1733D"/>
    <w:rsid w:val="00A17397"/>
    <w:rsid w:val="00A174C6"/>
    <w:rsid w:val="00A17958"/>
    <w:rsid w:val="00A17BF9"/>
    <w:rsid w:val="00A20267"/>
    <w:rsid w:val="00A205BA"/>
    <w:rsid w:val="00A20D01"/>
    <w:rsid w:val="00A20F8A"/>
    <w:rsid w:val="00A21089"/>
    <w:rsid w:val="00A21142"/>
    <w:rsid w:val="00A2141F"/>
    <w:rsid w:val="00A21645"/>
    <w:rsid w:val="00A21796"/>
    <w:rsid w:val="00A21AA0"/>
    <w:rsid w:val="00A21B58"/>
    <w:rsid w:val="00A21CA5"/>
    <w:rsid w:val="00A21CFF"/>
    <w:rsid w:val="00A220B1"/>
    <w:rsid w:val="00A221A0"/>
    <w:rsid w:val="00A22368"/>
    <w:rsid w:val="00A226D7"/>
    <w:rsid w:val="00A227F7"/>
    <w:rsid w:val="00A22BE0"/>
    <w:rsid w:val="00A22DDC"/>
    <w:rsid w:val="00A22F14"/>
    <w:rsid w:val="00A231DD"/>
    <w:rsid w:val="00A23309"/>
    <w:rsid w:val="00A23676"/>
    <w:rsid w:val="00A23741"/>
    <w:rsid w:val="00A237A9"/>
    <w:rsid w:val="00A23A3C"/>
    <w:rsid w:val="00A23B21"/>
    <w:rsid w:val="00A23B22"/>
    <w:rsid w:val="00A23E7F"/>
    <w:rsid w:val="00A24344"/>
    <w:rsid w:val="00A245ED"/>
    <w:rsid w:val="00A24904"/>
    <w:rsid w:val="00A24A40"/>
    <w:rsid w:val="00A24C24"/>
    <w:rsid w:val="00A25090"/>
    <w:rsid w:val="00A2525D"/>
    <w:rsid w:val="00A254B4"/>
    <w:rsid w:val="00A254D4"/>
    <w:rsid w:val="00A25828"/>
    <w:rsid w:val="00A25834"/>
    <w:rsid w:val="00A25985"/>
    <w:rsid w:val="00A25EBB"/>
    <w:rsid w:val="00A25FCC"/>
    <w:rsid w:val="00A26210"/>
    <w:rsid w:val="00A262DF"/>
    <w:rsid w:val="00A262EF"/>
    <w:rsid w:val="00A2635B"/>
    <w:rsid w:val="00A263F4"/>
    <w:rsid w:val="00A264C7"/>
    <w:rsid w:val="00A265C5"/>
    <w:rsid w:val="00A26603"/>
    <w:rsid w:val="00A26673"/>
    <w:rsid w:val="00A266DF"/>
    <w:rsid w:val="00A26ABC"/>
    <w:rsid w:val="00A26D36"/>
    <w:rsid w:val="00A26E2E"/>
    <w:rsid w:val="00A26E87"/>
    <w:rsid w:val="00A276D3"/>
    <w:rsid w:val="00A276F8"/>
    <w:rsid w:val="00A277EA"/>
    <w:rsid w:val="00A2791F"/>
    <w:rsid w:val="00A27B51"/>
    <w:rsid w:val="00A27CC2"/>
    <w:rsid w:val="00A27F9B"/>
    <w:rsid w:val="00A301CD"/>
    <w:rsid w:val="00A301F6"/>
    <w:rsid w:val="00A30395"/>
    <w:rsid w:val="00A30493"/>
    <w:rsid w:val="00A304AC"/>
    <w:rsid w:val="00A304B1"/>
    <w:rsid w:val="00A305DF"/>
    <w:rsid w:val="00A3077C"/>
    <w:rsid w:val="00A30ED5"/>
    <w:rsid w:val="00A3105B"/>
    <w:rsid w:val="00A311F2"/>
    <w:rsid w:val="00A3146F"/>
    <w:rsid w:val="00A31541"/>
    <w:rsid w:val="00A31B8C"/>
    <w:rsid w:val="00A31D23"/>
    <w:rsid w:val="00A321DA"/>
    <w:rsid w:val="00A3226D"/>
    <w:rsid w:val="00A32462"/>
    <w:rsid w:val="00A32723"/>
    <w:rsid w:val="00A3279E"/>
    <w:rsid w:val="00A32A78"/>
    <w:rsid w:val="00A332AB"/>
    <w:rsid w:val="00A3336A"/>
    <w:rsid w:val="00A3376D"/>
    <w:rsid w:val="00A33BCC"/>
    <w:rsid w:val="00A33D71"/>
    <w:rsid w:val="00A34748"/>
    <w:rsid w:val="00A34CA1"/>
    <w:rsid w:val="00A34CF5"/>
    <w:rsid w:val="00A34E0B"/>
    <w:rsid w:val="00A35493"/>
    <w:rsid w:val="00A35854"/>
    <w:rsid w:val="00A35BC8"/>
    <w:rsid w:val="00A3616F"/>
    <w:rsid w:val="00A364AA"/>
    <w:rsid w:val="00A364B8"/>
    <w:rsid w:val="00A36587"/>
    <w:rsid w:val="00A366A9"/>
    <w:rsid w:val="00A36B44"/>
    <w:rsid w:val="00A372F0"/>
    <w:rsid w:val="00A379DB"/>
    <w:rsid w:val="00A37B9F"/>
    <w:rsid w:val="00A37BC3"/>
    <w:rsid w:val="00A37D6E"/>
    <w:rsid w:val="00A4027D"/>
    <w:rsid w:val="00A404CE"/>
    <w:rsid w:val="00A405DA"/>
    <w:rsid w:val="00A40873"/>
    <w:rsid w:val="00A40A93"/>
    <w:rsid w:val="00A410A7"/>
    <w:rsid w:val="00A41190"/>
    <w:rsid w:val="00A415B8"/>
    <w:rsid w:val="00A4194F"/>
    <w:rsid w:val="00A41FE4"/>
    <w:rsid w:val="00A42093"/>
    <w:rsid w:val="00A42691"/>
    <w:rsid w:val="00A42696"/>
    <w:rsid w:val="00A42AA1"/>
    <w:rsid w:val="00A42D4D"/>
    <w:rsid w:val="00A4366B"/>
    <w:rsid w:val="00A439B6"/>
    <w:rsid w:val="00A43A29"/>
    <w:rsid w:val="00A43B13"/>
    <w:rsid w:val="00A43C43"/>
    <w:rsid w:val="00A442FD"/>
    <w:rsid w:val="00A445E6"/>
    <w:rsid w:val="00A44C92"/>
    <w:rsid w:val="00A44DB7"/>
    <w:rsid w:val="00A44FE8"/>
    <w:rsid w:val="00A45411"/>
    <w:rsid w:val="00A457CF"/>
    <w:rsid w:val="00A45B2D"/>
    <w:rsid w:val="00A45DCD"/>
    <w:rsid w:val="00A461D5"/>
    <w:rsid w:val="00A461EB"/>
    <w:rsid w:val="00A464DA"/>
    <w:rsid w:val="00A46C8F"/>
    <w:rsid w:val="00A46CB4"/>
    <w:rsid w:val="00A46F25"/>
    <w:rsid w:val="00A46FC9"/>
    <w:rsid w:val="00A470CB"/>
    <w:rsid w:val="00A4781A"/>
    <w:rsid w:val="00A47B0A"/>
    <w:rsid w:val="00A47C87"/>
    <w:rsid w:val="00A47E34"/>
    <w:rsid w:val="00A47F37"/>
    <w:rsid w:val="00A50158"/>
    <w:rsid w:val="00A5030A"/>
    <w:rsid w:val="00A5043A"/>
    <w:rsid w:val="00A506DD"/>
    <w:rsid w:val="00A509A8"/>
    <w:rsid w:val="00A50B51"/>
    <w:rsid w:val="00A50D2D"/>
    <w:rsid w:val="00A50FD3"/>
    <w:rsid w:val="00A512AA"/>
    <w:rsid w:val="00A513A3"/>
    <w:rsid w:val="00A514E2"/>
    <w:rsid w:val="00A51B33"/>
    <w:rsid w:val="00A51EB2"/>
    <w:rsid w:val="00A525AB"/>
    <w:rsid w:val="00A52AAE"/>
    <w:rsid w:val="00A52C09"/>
    <w:rsid w:val="00A52CD0"/>
    <w:rsid w:val="00A52CF2"/>
    <w:rsid w:val="00A52D09"/>
    <w:rsid w:val="00A52DBA"/>
    <w:rsid w:val="00A53096"/>
    <w:rsid w:val="00A536D9"/>
    <w:rsid w:val="00A539A3"/>
    <w:rsid w:val="00A539F2"/>
    <w:rsid w:val="00A53A3A"/>
    <w:rsid w:val="00A53F14"/>
    <w:rsid w:val="00A5463A"/>
    <w:rsid w:val="00A54957"/>
    <w:rsid w:val="00A54EFE"/>
    <w:rsid w:val="00A55081"/>
    <w:rsid w:val="00A551F3"/>
    <w:rsid w:val="00A5573E"/>
    <w:rsid w:val="00A562A9"/>
    <w:rsid w:val="00A56461"/>
    <w:rsid w:val="00A5648D"/>
    <w:rsid w:val="00A56A0A"/>
    <w:rsid w:val="00A56A38"/>
    <w:rsid w:val="00A56CAB"/>
    <w:rsid w:val="00A57126"/>
    <w:rsid w:val="00A57325"/>
    <w:rsid w:val="00A57345"/>
    <w:rsid w:val="00A57657"/>
    <w:rsid w:val="00A57F92"/>
    <w:rsid w:val="00A60244"/>
    <w:rsid w:val="00A60C9F"/>
    <w:rsid w:val="00A6109F"/>
    <w:rsid w:val="00A615FC"/>
    <w:rsid w:val="00A61A58"/>
    <w:rsid w:val="00A61B60"/>
    <w:rsid w:val="00A61F74"/>
    <w:rsid w:val="00A6210E"/>
    <w:rsid w:val="00A62975"/>
    <w:rsid w:val="00A62A99"/>
    <w:rsid w:val="00A62E50"/>
    <w:rsid w:val="00A636AB"/>
    <w:rsid w:val="00A63729"/>
    <w:rsid w:val="00A64208"/>
    <w:rsid w:val="00A6475C"/>
    <w:rsid w:val="00A64841"/>
    <w:rsid w:val="00A64C4C"/>
    <w:rsid w:val="00A64D60"/>
    <w:rsid w:val="00A65013"/>
    <w:rsid w:val="00A6515D"/>
    <w:rsid w:val="00A65196"/>
    <w:rsid w:val="00A651BE"/>
    <w:rsid w:val="00A651F7"/>
    <w:rsid w:val="00A654BB"/>
    <w:rsid w:val="00A65876"/>
    <w:rsid w:val="00A65916"/>
    <w:rsid w:val="00A65A73"/>
    <w:rsid w:val="00A65CBD"/>
    <w:rsid w:val="00A66004"/>
    <w:rsid w:val="00A662CD"/>
    <w:rsid w:val="00A66376"/>
    <w:rsid w:val="00A6640E"/>
    <w:rsid w:val="00A665A3"/>
    <w:rsid w:val="00A66801"/>
    <w:rsid w:val="00A66B9E"/>
    <w:rsid w:val="00A66DCF"/>
    <w:rsid w:val="00A66F53"/>
    <w:rsid w:val="00A66FC8"/>
    <w:rsid w:val="00A670F8"/>
    <w:rsid w:val="00A672BD"/>
    <w:rsid w:val="00A6732D"/>
    <w:rsid w:val="00A6745A"/>
    <w:rsid w:val="00A6746C"/>
    <w:rsid w:val="00A6768E"/>
    <w:rsid w:val="00A67A35"/>
    <w:rsid w:val="00A67B00"/>
    <w:rsid w:val="00A67D35"/>
    <w:rsid w:val="00A7087C"/>
    <w:rsid w:val="00A70B5E"/>
    <w:rsid w:val="00A70C32"/>
    <w:rsid w:val="00A710BF"/>
    <w:rsid w:val="00A71CF4"/>
    <w:rsid w:val="00A71D3F"/>
    <w:rsid w:val="00A71F98"/>
    <w:rsid w:val="00A7206B"/>
    <w:rsid w:val="00A729E6"/>
    <w:rsid w:val="00A72A08"/>
    <w:rsid w:val="00A72D85"/>
    <w:rsid w:val="00A732A7"/>
    <w:rsid w:val="00A734A0"/>
    <w:rsid w:val="00A736CE"/>
    <w:rsid w:val="00A73A92"/>
    <w:rsid w:val="00A73FEF"/>
    <w:rsid w:val="00A74040"/>
    <w:rsid w:val="00A74AA8"/>
    <w:rsid w:val="00A74C31"/>
    <w:rsid w:val="00A74F89"/>
    <w:rsid w:val="00A751A6"/>
    <w:rsid w:val="00A7546E"/>
    <w:rsid w:val="00A757C0"/>
    <w:rsid w:val="00A75A25"/>
    <w:rsid w:val="00A75AE2"/>
    <w:rsid w:val="00A75B60"/>
    <w:rsid w:val="00A75F8F"/>
    <w:rsid w:val="00A76025"/>
    <w:rsid w:val="00A761FB"/>
    <w:rsid w:val="00A765ED"/>
    <w:rsid w:val="00A76982"/>
    <w:rsid w:val="00A76F4D"/>
    <w:rsid w:val="00A7701D"/>
    <w:rsid w:val="00A7716E"/>
    <w:rsid w:val="00A7742C"/>
    <w:rsid w:val="00A775DB"/>
    <w:rsid w:val="00A776B1"/>
    <w:rsid w:val="00A777BC"/>
    <w:rsid w:val="00A779F8"/>
    <w:rsid w:val="00A77F6E"/>
    <w:rsid w:val="00A8023E"/>
    <w:rsid w:val="00A806AE"/>
    <w:rsid w:val="00A80716"/>
    <w:rsid w:val="00A80947"/>
    <w:rsid w:val="00A809C0"/>
    <w:rsid w:val="00A80AC7"/>
    <w:rsid w:val="00A80CB0"/>
    <w:rsid w:val="00A81010"/>
    <w:rsid w:val="00A815D4"/>
    <w:rsid w:val="00A81771"/>
    <w:rsid w:val="00A82003"/>
    <w:rsid w:val="00A82F60"/>
    <w:rsid w:val="00A834CB"/>
    <w:rsid w:val="00A83604"/>
    <w:rsid w:val="00A83773"/>
    <w:rsid w:val="00A83FAF"/>
    <w:rsid w:val="00A83FF8"/>
    <w:rsid w:val="00A84220"/>
    <w:rsid w:val="00A84449"/>
    <w:rsid w:val="00A84470"/>
    <w:rsid w:val="00A8450B"/>
    <w:rsid w:val="00A845E8"/>
    <w:rsid w:val="00A84769"/>
    <w:rsid w:val="00A849A9"/>
    <w:rsid w:val="00A84F73"/>
    <w:rsid w:val="00A84F7B"/>
    <w:rsid w:val="00A85039"/>
    <w:rsid w:val="00A85285"/>
    <w:rsid w:val="00A85A0E"/>
    <w:rsid w:val="00A85BC9"/>
    <w:rsid w:val="00A85CD1"/>
    <w:rsid w:val="00A86078"/>
    <w:rsid w:val="00A867A9"/>
    <w:rsid w:val="00A86883"/>
    <w:rsid w:val="00A86A1B"/>
    <w:rsid w:val="00A86DDC"/>
    <w:rsid w:val="00A86DFE"/>
    <w:rsid w:val="00A86E54"/>
    <w:rsid w:val="00A87799"/>
    <w:rsid w:val="00A87B71"/>
    <w:rsid w:val="00A87E06"/>
    <w:rsid w:val="00A90225"/>
    <w:rsid w:val="00A9065C"/>
    <w:rsid w:val="00A914E6"/>
    <w:rsid w:val="00A91655"/>
    <w:rsid w:val="00A917AC"/>
    <w:rsid w:val="00A91A8C"/>
    <w:rsid w:val="00A91B8B"/>
    <w:rsid w:val="00A91BB3"/>
    <w:rsid w:val="00A91BF5"/>
    <w:rsid w:val="00A921A4"/>
    <w:rsid w:val="00A9269B"/>
    <w:rsid w:val="00A92741"/>
    <w:rsid w:val="00A929FA"/>
    <w:rsid w:val="00A92A73"/>
    <w:rsid w:val="00A93178"/>
    <w:rsid w:val="00A935E3"/>
    <w:rsid w:val="00A9371B"/>
    <w:rsid w:val="00A93910"/>
    <w:rsid w:val="00A93A36"/>
    <w:rsid w:val="00A93BAC"/>
    <w:rsid w:val="00A93EB7"/>
    <w:rsid w:val="00A941AA"/>
    <w:rsid w:val="00A941AC"/>
    <w:rsid w:val="00A95247"/>
    <w:rsid w:val="00A95574"/>
    <w:rsid w:val="00A95664"/>
    <w:rsid w:val="00A95AB6"/>
    <w:rsid w:val="00A95AEE"/>
    <w:rsid w:val="00A95B54"/>
    <w:rsid w:val="00A95C0D"/>
    <w:rsid w:val="00A95C13"/>
    <w:rsid w:val="00A95E98"/>
    <w:rsid w:val="00A95F7D"/>
    <w:rsid w:val="00A961DC"/>
    <w:rsid w:val="00A964B1"/>
    <w:rsid w:val="00A9677D"/>
    <w:rsid w:val="00A96D8F"/>
    <w:rsid w:val="00A96DD2"/>
    <w:rsid w:val="00A96ED5"/>
    <w:rsid w:val="00A974C2"/>
    <w:rsid w:val="00A97BC5"/>
    <w:rsid w:val="00AA010B"/>
    <w:rsid w:val="00AA01E3"/>
    <w:rsid w:val="00AA02AA"/>
    <w:rsid w:val="00AA0480"/>
    <w:rsid w:val="00AA05F9"/>
    <w:rsid w:val="00AA170C"/>
    <w:rsid w:val="00AA1D37"/>
    <w:rsid w:val="00AA2016"/>
    <w:rsid w:val="00AA207C"/>
    <w:rsid w:val="00AA2153"/>
    <w:rsid w:val="00AA272E"/>
    <w:rsid w:val="00AA2BD2"/>
    <w:rsid w:val="00AA31EA"/>
    <w:rsid w:val="00AA35BD"/>
    <w:rsid w:val="00AA3708"/>
    <w:rsid w:val="00AA3A7A"/>
    <w:rsid w:val="00AA3ABF"/>
    <w:rsid w:val="00AA3ACC"/>
    <w:rsid w:val="00AA3B34"/>
    <w:rsid w:val="00AA41E2"/>
    <w:rsid w:val="00AA4396"/>
    <w:rsid w:val="00AA4779"/>
    <w:rsid w:val="00AA484B"/>
    <w:rsid w:val="00AA4ED4"/>
    <w:rsid w:val="00AA4FC6"/>
    <w:rsid w:val="00AA55D4"/>
    <w:rsid w:val="00AA5B52"/>
    <w:rsid w:val="00AA5CCB"/>
    <w:rsid w:val="00AA6380"/>
    <w:rsid w:val="00AA6E3A"/>
    <w:rsid w:val="00AA6EE3"/>
    <w:rsid w:val="00AA6F38"/>
    <w:rsid w:val="00AA7038"/>
    <w:rsid w:val="00AA7052"/>
    <w:rsid w:val="00AA7415"/>
    <w:rsid w:val="00AA762C"/>
    <w:rsid w:val="00AA7935"/>
    <w:rsid w:val="00AA7D40"/>
    <w:rsid w:val="00AB013F"/>
    <w:rsid w:val="00AB01B8"/>
    <w:rsid w:val="00AB0262"/>
    <w:rsid w:val="00AB0377"/>
    <w:rsid w:val="00AB039A"/>
    <w:rsid w:val="00AB03E3"/>
    <w:rsid w:val="00AB08F3"/>
    <w:rsid w:val="00AB08FC"/>
    <w:rsid w:val="00AB0BE1"/>
    <w:rsid w:val="00AB0F04"/>
    <w:rsid w:val="00AB12BC"/>
    <w:rsid w:val="00AB18B2"/>
    <w:rsid w:val="00AB19BA"/>
    <w:rsid w:val="00AB1AAF"/>
    <w:rsid w:val="00AB1C0D"/>
    <w:rsid w:val="00AB29E2"/>
    <w:rsid w:val="00AB2A4D"/>
    <w:rsid w:val="00AB2C64"/>
    <w:rsid w:val="00AB2CEB"/>
    <w:rsid w:val="00AB2D51"/>
    <w:rsid w:val="00AB2D93"/>
    <w:rsid w:val="00AB2EE2"/>
    <w:rsid w:val="00AB341E"/>
    <w:rsid w:val="00AB3697"/>
    <w:rsid w:val="00AB3A81"/>
    <w:rsid w:val="00AB3DA2"/>
    <w:rsid w:val="00AB4079"/>
    <w:rsid w:val="00AB44B1"/>
    <w:rsid w:val="00AB4710"/>
    <w:rsid w:val="00AB49D0"/>
    <w:rsid w:val="00AB4B03"/>
    <w:rsid w:val="00AB5164"/>
    <w:rsid w:val="00AB5184"/>
    <w:rsid w:val="00AB54AF"/>
    <w:rsid w:val="00AB58E4"/>
    <w:rsid w:val="00AB5FB5"/>
    <w:rsid w:val="00AB625E"/>
    <w:rsid w:val="00AB6D8B"/>
    <w:rsid w:val="00AB6EC9"/>
    <w:rsid w:val="00AB702F"/>
    <w:rsid w:val="00AB73B4"/>
    <w:rsid w:val="00AB74BC"/>
    <w:rsid w:val="00AB75A3"/>
    <w:rsid w:val="00AB771D"/>
    <w:rsid w:val="00AB77A6"/>
    <w:rsid w:val="00AC002F"/>
    <w:rsid w:val="00AC0058"/>
    <w:rsid w:val="00AC005E"/>
    <w:rsid w:val="00AC018B"/>
    <w:rsid w:val="00AC02B6"/>
    <w:rsid w:val="00AC0618"/>
    <w:rsid w:val="00AC0CC2"/>
    <w:rsid w:val="00AC0EF8"/>
    <w:rsid w:val="00AC10A9"/>
    <w:rsid w:val="00AC1593"/>
    <w:rsid w:val="00AC16FC"/>
    <w:rsid w:val="00AC1C51"/>
    <w:rsid w:val="00AC1C7A"/>
    <w:rsid w:val="00AC21D9"/>
    <w:rsid w:val="00AC23AD"/>
    <w:rsid w:val="00AC268F"/>
    <w:rsid w:val="00AC2E58"/>
    <w:rsid w:val="00AC3593"/>
    <w:rsid w:val="00AC36C3"/>
    <w:rsid w:val="00AC41EF"/>
    <w:rsid w:val="00AC43F5"/>
    <w:rsid w:val="00AC46CF"/>
    <w:rsid w:val="00AC470D"/>
    <w:rsid w:val="00AC4A5D"/>
    <w:rsid w:val="00AC4C77"/>
    <w:rsid w:val="00AC4D58"/>
    <w:rsid w:val="00AC4F9F"/>
    <w:rsid w:val="00AC51DF"/>
    <w:rsid w:val="00AC5255"/>
    <w:rsid w:val="00AC5636"/>
    <w:rsid w:val="00AC5BB7"/>
    <w:rsid w:val="00AC5C4E"/>
    <w:rsid w:val="00AC60EB"/>
    <w:rsid w:val="00AC62C9"/>
    <w:rsid w:val="00AC6582"/>
    <w:rsid w:val="00AC688B"/>
    <w:rsid w:val="00AC6AE0"/>
    <w:rsid w:val="00AC6BBF"/>
    <w:rsid w:val="00AC741D"/>
    <w:rsid w:val="00AC74D9"/>
    <w:rsid w:val="00AC7C5C"/>
    <w:rsid w:val="00AC7F81"/>
    <w:rsid w:val="00AD0275"/>
    <w:rsid w:val="00AD0823"/>
    <w:rsid w:val="00AD094B"/>
    <w:rsid w:val="00AD0B7B"/>
    <w:rsid w:val="00AD0C04"/>
    <w:rsid w:val="00AD11D6"/>
    <w:rsid w:val="00AD14C2"/>
    <w:rsid w:val="00AD154E"/>
    <w:rsid w:val="00AD16E5"/>
    <w:rsid w:val="00AD19EA"/>
    <w:rsid w:val="00AD1A3C"/>
    <w:rsid w:val="00AD1BC6"/>
    <w:rsid w:val="00AD2859"/>
    <w:rsid w:val="00AD2906"/>
    <w:rsid w:val="00AD29C5"/>
    <w:rsid w:val="00AD2DA9"/>
    <w:rsid w:val="00AD300C"/>
    <w:rsid w:val="00AD32DE"/>
    <w:rsid w:val="00AD3335"/>
    <w:rsid w:val="00AD3407"/>
    <w:rsid w:val="00AD35F1"/>
    <w:rsid w:val="00AD3ECC"/>
    <w:rsid w:val="00AD42E7"/>
    <w:rsid w:val="00AD4A3E"/>
    <w:rsid w:val="00AD4B74"/>
    <w:rsid w:val="00AD4B9F"/>
    <w:rsid w:val="00AD4BD3"/>
    <w:rsid w:val="00AD4EDC"/>
    <w:rsid w:val="00AD4FF1"/>
    <w:rsid w:val="00AD52A8"/>
    <w:rsid w:val="00AD5700"/>
    <w:rsid w:val="00AD62A5"/>
    <w:rsid w:val="00AD683C"/>
    <w:rsid w:val="00AD6E26"/>
    <w:rsid w:val="00AD76EF"/>
    <w:rsid w:val="00AD7889"/>
    <w:rsid w:val="00AD799F"/>
    <w:rsid w:val="00AD7B6E"/>
    <w:rsid w:val="00AD7E03"/>
    <w:rsid w:val="00AE0437"/>
    <w:rsid w:val="00AE0665"/>
    <w:rsid w:val="00AE09A5"/>
    <w:rsid w:val="00AE0B50"/>
    <w:rsid w:val="00AE0D6A"/>
    <w:rsid w:val="00AE1091"/>
    <w:rsid w:val="00AE1237"/>
    <w:rsid w:val="00AE12C4"/>
    <w:rsid w:val="00AE1692"/>
    <w:rsid w:val="00AE1704"/>
    <w:rsid w:val="00AE18E9"/>
    <w:rsid w:val="00AE1D08"/>
    <w:rsid w:val="00AE1D1E"/>
    <w:rsid w:val="00AE2020"/>
    <w:rsid w:val="00AE20DB"/>
    <w:rsid w:val="00AE2785"/>
    <w:rsid w:val="00AE2818"/>
    <w:rsid w:val="00AE2844"/>
    <w:rsid w:val="00AE2B49"/>
    <w:rsid w:val="00AE327F"/>
    <w:rsid w:val="00AE3295"/>
    <w:rsid w:val="00AE359D"/>
    <w:rsid w:val="00AE3645"/>
    <w:rsid w:val="00AE3BDF"/>
    <w:rsid w:val="00AE4147"/>
    <w:rsid w:val="00AE42AA"/>
    <w:rsid w:val="00AE4689"/>
    <w:rsid w:val="00AE474E"/>
    <w:rsid w:val="00AE493A"/>
    <w:rsid w:val="00AE5053"/>
    <w:rsid w:val="00AE5158"/>
    <w:rsid w:val="00AE59F1"/>
    <w:rsid w:val="00AE5C93"/>
    <w:rsid w:val="00AE5FC0"/>
    <w:rsid w:val="00AE6106"/>
    <w:rsid w:val="00AE65E0"/>
    <w:rsid w:val="00AE68CE"/>
    <w:rsid w:val="00AE6B4C"/>
    <w:rsid w:val="00AE7658"/>
    <w:rsid w:val="00AE7676"/>
    <w:rsid w:val="00AE7FC0"/>
    <w:rsid w:val="00AF03BE"/>
    <w:rsid w:val="00AF0679"/>
    <w:rsid w:val="00AF06B3"/>
    <w:rsid w:val="00AF0B15"/>
    <w:rsid w:val="00AF0C5D"/>
    <w:rsid w:val="00AF10D2"/>
    <w:rsid w:val="00AF12B0"/>
    <w:rsid w:val="00AF161C"/>
    <w:rsid w:val="00AF18B5"/>
    <w:rsid w:val="00AF1DE2"/>
    <w:rsid w:val="00AF21DD"/>
    <w:rsid w:val="00AF231E"/>
    <w:rsid w:val="00AF24DF"/>
    <w:rsid w:val="00AF24F8"/>
    <w:rsid w:val="00AF2563"/>
    <w:rsid w:val="00AF2C21"/>
    <w:rsid w:val="00AF2D1D"/>
    <w:rsid w:val="00AF3353"/>
    <w:rsid w:val="00AF3E30"/>
    <w:rsid w:val="00AF408D"/>
    <w:rsid w:val="00AF40CA"/>
    <w:rsid w:val="00AF481C"/>
    <w:rsid w:val="00AF4A2C"/>
    <w:rsid w:val="00AF4C0B"/>
    <w:rsid w:val="00AF5547"/>
    <w:rsid w:val="00AF5ACC"/>
    <w:rsid w:val="00AF5AD7"/>
    <w:rsid w:val="00AF5BD0"/>
    <w:rsid w:val="00AF5FC4"/>
    <w:rsid w:val="00AF60F6"/>
    <w:rsid w:val="00AF6396"/>
    <w:rsid w:val="00AF6E6B"/>
    <w:rsid w:val="00AF7199"/>
    <w:rsid w:val="00AF7220"/>
    <w:rsid w:val="00AF72CD"/>
    <w:rsid w:val="00AF74F2"/>
    <w:rsid w:val="00AF750E"/>
    <w:rsid w:val="00AF76DD"/>
    <w:rsid w:val="00AF7A9B"/>
    <w:rsid w:val="00AF7D27"/>
    <w:rsid w:val="00AF7D49"/>
    <w:rsid w:val="00B00185"/>
    <w:rsid w:val="00B003E2"/>
    <w:rsid w:val="00B0069A"/>
    <w:rsid w:val="00B007B5"/>
    <w:rsid w:val="00B00B18"/>
    <w:rsid w:val="00B00BC4"/>
    <w:rsid w:val="00B00DF5"/>
    <w:rsid w:val="00B0118B"/>
    <w:rsid w:val="00B01461"/>
    <w:rsid w:val="00B02273"/>
    <w:rsid w:val="00B023A2"/>
    <w:rsid w:val="00B02886"/>
    <w:rsid w:val="00B028F3"/>
    <w:rsid w:val="00B02E2B"/>
    <w:rsid w:val="00B0315C"/>
    <w:rsid w:val="00B03288"/>
    <w:rsid w:val="00B03303"/>
    <w:rsid w:val="00B03355"/>
    <w:rsid w:val="00B03916"/>
    <w:rsid w:val="00B03A76"/>
    <w:rsid w:val="00B03F10"/>
    <w:rsid w:val="00B040D0"/>
    <w:rsid w:val="00B04330"/>
    <w:rsid w:val="00B04B6D"/>
    <w:rsid w:val="00B04D00"/>
    <w:rsid w:val="00B04E61"/>
    <w:rsid w:val="00B05113"/>
    <w:rsid w:val="00B051BA"/>
    <w:rsid w:val="00B05260"/>
    <w:rsid w:val="00B0544B"/>
    <w:rsid w:val="00B05657"/>
    <w:rsid w:val="00B05A02"/>
    <w:rsid w:val="00B063AF"/>
    <w:rsid w:val="00B0690B"/>
    <w:rsid w:val="00B0698B"/>
    <w:rsid w:val="00B06ADC"/>
    <w:rsid w:val="00B06B48"/>
    <w:rsid w:val="00B06C6B"/>
    <w:rsid w:val="00B07069"/>
    <w:rsid w:val="00B07273"/>
    <w:rsid w:val="00B07CA1"/>
    <w:rsid w:val="00B07FE7"/>
    <w:rsid w:val="00B10062"/>
    <w:rsid w:val="00B10221"/>
    <w:rsid w:val="00B102BC"/>
    <w:rsid w:val="00B10776"/>
    <w:rsid w:val="00B107ED"/>
    <w:rsid w:val="00B10831"/>
    <w:rsid w:val="00B10B7E"/>
    <w:rsid w:val="00B10BEE"/>
    <w:rsid w:val="00B10F38"/>
    <w:rsid w:val="00B11318"/>
    <w:rsid w:val="00B119CD"/>
    <w:rsid w:val="00B11B59"/>
    <w:rsid w:val="00B11C27"/>
    <w:rsid w:val="00B11FC4"/>
    <w:rsid w:val="00B11FE9"/>
    <w:rsid w:val="00B120A3"/>
    <w:rsid w:val="00B12395"/>
    <w:rsid w:val="00B12A9A"/>
    <w:rsid w:val="00B12DA2"/>
    <w:rsid w:val="00B13007"/>
    <w:rsid w:val="00B130C9"/>
    <w:rsid w:val="00B13586"/>
    <w:rsid w:val="00B13FF9"/>
    <w:rsid w:val="00B14299"/>
    <w:rsid w:val="00B142C7"/>
    <w:rsid w:val="00B144ED"/>
    <w:rsid w:val="00B147DB"/>
    <w:rsid w:val="00B14C6E"/>
    <w:rsid w:val="00B14FBD"/>
    <w:rsid w:val="00B15071"/>
    <w:rsid w:val="00B152CB"/>
    <w:rsid w:val="00B15325"/>
    <w:rsid w:val="00B1557F"/>
    <w:rsid w:val="00B1560E"/>
    <w:rsid w:val="00B156FC"/>
    <w:rsid w:val="00B15857"/>
    <w:rsid w:val="00B159D2"/>
    <w:rsid w:val="00B15AAB"/>
    <w:rsid w:val="00B15D02"/>
    <w:rsid w:val="00B15E28"/>
    <w:rsid w:val="00B16322"/>
    <w:rsid w:val="00B16486"/>
    <w:rsid w:val="00B170EC"/>
    <w:rsid w:val="00B17156"/>
    <w:rsid w:val="00B1743D"/>
    <w:rsid w:val="00B17519"/>
    <w:rsid w:val="00B17917"/>
    <w:rsid w:val="00B17944"/>
    <w:rsid w:val="00B17A35"/>
    <w:rsid w:val="00B17AEB"/>
    <w:rsid w:val="00B17B0B"/>
    <w:rsid w:val="00B17C95"/>
    <w:rsid w:val="00B17FBA"/>
    <w:rsid w:val="00B20587"/>
    <w:rsid w:val="00B20608"/>
    <w:rsid w:val="00B21103"/>
    <w:rsid w:val="00B2128F"/>
    <w:rsid w:val="00B216AB"/>
    <w:rsid w:val="00B21925"/>
    <w:rsid w:val="00B22277"/>
    <w:rsid w:val="00B228A2"/>
    <w:rsid w:val="00B22E3C"/>
    <w:rsid w:val="00B22EB8"/>
    <w:rsid w:val="00B23303"/>
    <w:rsid w:val="00B238D6"/>
    <w:rsid w:val="00B23D77"/>
    <w:rsid w:val="00B240B3"/>
    <w:rsid w:val="00B24646"/>
    <w:rsid w:val="00B246AD"/>
    <w:rsid w:val="00B246CA"/>
    <w:rsid w:val="00B249D5"/>
    <w:rsid w:val="00B24B14"/>
    <w:rsid w:val="00B24F64"/>
    <w:rsid w:val="00B256BE"/>
    <w:rsid w:val="00B258AF"/>
    <w:rsid w:val="00B25B01"/>
    <w:rsid w:val="00B261E7"/>
    <w:rsid w:val="00B263B3"/>
    <w:rsid w:val="00B266DE"/>
    <w:rsid w:val="00B267C7"/>
    <w:rsid w:val="00B26983"/>
    <w:rsid w:val="00B2724C"/>
    <w:rsid w:val="00B274E2"/>
    <w:rsid w:val="00B274FF"/>
    <w:rsid w:val="00B277D2"/>
    <w:rsid w:val="00B27CD0"/>
    <w:rsid w:val="00B27D49"/>
    <w:rsid w:val="00B27FEA"/>
    <w:rsid w:val="00B3002E"/>
    <w:rsid w:val="00B3050C"/>
    <w:rsid w:val="00B305E2"/>
    <w:rsid w:val="00B30A9E"/>
    <w:rsid w:val="00B30AF7"/>
    <w:rsid w:val="00B30B36"/>
    <w:rsid w:val="00B31173"/>
    <w:rsid w:val="00B31469"/>
    <w:rsid w:val="00B31C2D"/>
    <w:rsid w:val="00B31D21"/>
    <w:rsid w:val="00B31FC7"/>
    <w:rsid w:val="00B3223B"/>
    <w:rsid w:val="00B324D7"/>
    <w:rsid w:val="00B325A1"/>
    <w:rsid w:val="00B326DD"/>
    <w:rsid w:val="00B32FE1"/>
    <w:rsid w:val="00B3345F"/>
    <w:rsid w:val="00B3346D"/>
    <w:rsid w:val="00B334A2"/>
    <w:rsid w:val="00B33922"/>
    <w:rsid w:val="00B34047"/>
    <w:rsid w:val="00B349B4"/>
    <w:rsid w:val="00B34C4F"/>
    <w:rsid w:val="00B3500D"/>
    <w:rsid w:val="00B35064"/>
    <w:rsid w:val="00B351F5"/>
    <w:rsid w:val="00B35345"/>
    <w:rsid w:val="00B3541A"/>
    <w:rsid w:val="00B356CA"/>
    <w:rsid w:val="00B35926"/>
    <w:rsid w:val="00B35AEA"/>
    <w:rsid w:val="00B35DDE"/>
    <w:rsid w:val="00B35FE5"/>
    <w:rsid w:val="00B3606E"/>
    <w:rsid w:val="00B3656B"/>
    <w:rsid w:val="00B3665B"/>
    <w:rsid w:val="00B36969"/>
    <w:rsid w:val="00B36997"/>
    <w:rsid w:val="00B36A77"/>
    <w:rsid w:val="00B36B78"/>
    <w:rsid w:val="00B36D48"/>
    <w:rsid w:val="00B36F9C"/>
    <w:rsid w:val="00B36FCE"/>
    <w:rsid w:val="00B3701A"/>
    <w:rsid w:val="00B3703B"/>
    <w:rsid w:val="00B3708D"/>
    <w:rsid w:val="00B370A0"/>
    <w:rsid w:val="00B37158"/>
    <w:rsid w:val="00B372A9"/>
    <w:rsid w:val="00B3779C"/>
    <w:rsid w:val="00B37E98"/>
    <w:rsid w:val="00B401E2"/>
    <w:rsid w:val="00B403EC"/>
    <w:rsid w:val="00B40683"/>
    <w:rsid w:val="00B40721"/>
    <w:rsid w:val="00B40901"/>
    <w:rsid w:val="00B4090E"/>
    <w:rsid w:val="00B41146"/>
    <w:rsid w:val="00B41179"/>
    <w:rsid w:val="00B411F3"/>
    <w:rsid w:val="00B4174D"/>
    <w:rsid w:val="00B41BE5"/>
    <w:rsid w:val="00B41F5C"/>
    <w:rsid w:val="00B4213E"/>
    <w:rsid w:val="00B431DD"/>
    <w:rsid w:val="00B43393"/>
    <w:rsid w:val="00B43760"/>
    <w:rsid w:val="00B43AF0"/>
    <w:rsid w:val="00B43CF7"/>
    <w:rsid w:val="00B4419E"/>
    <w:rsid w:val="00B44829"/>
    <w:rsid w:val="00B448AE"/>
    <w:rsid w:val="00B45195"/>
    <w:rsid w:val="00B459B1"/>
    <w:rsid w:val="00B45A49"/>
    <w:rsid w:val="00B45B7B"/>
    <w:rsid w:val="00B45DE1"/>
    <w:rsid w:val="00B4615D"/>
    <w:rsid w:val="00B46638"/>
    <w:rsid w:val="00B46665"/>
    <w:rsid w:val="00B4668F"/>
    <w:rsid w:val="00B46B12"/>
    <w:rsid w:val="00B46D5E"/>
    <w:rsid w:val="00B46D78"/>
    <w:rsid w:val="00B46D97"/>
    <w:rsid w:val="00B472F9"/>
    <w:rsid w:val="00B478C1"/>
    <w:rsid w:val="00B4793D"/>
    <w:rsid w:val="00B47B1C"/>
    <w:rsid w:val="00B50442"/>
    <w:rsid w:val="00B50CC3"/>
    <w:rsid w:val="00B50DD0"/>
    <w:rsid w:val="00B50E45"/>
    <w:rsid w:val="00B51035"/>
    <w:rsid w:val="00B5120E"/>
    <w:rsid w:val="00B518A5"/>
    <w:rsid w:val="00B51F3D"/>
    <w:rsid w:val="00B521AC"/>
    <w:rsid w:val="00B52234"/>
    <w:rsid w:val="00B52820"/>
    <w:rsid w:val="00B52C63"/>
    <w:rsid w:val="00B52E46"/>
    <w:rsid w:val="00B53BCC"/>
    <w:rsid w:val="00B53C5D"/>
    <w:rsid w:val="00B5432A"/>
    <w:rsid w:val="00B54372"/>
    <w:rsid w:val="00B5447C"/>
    <w:rsid w:val="00B54549"/>
    <w:rsid w:val="00B5456F"/>
    <w:rsid w:val="00B54584"/>
    <w:rsid w:val="00B547C9"/>
    <w:rsid w:val="00B54D9C"/>
    <w:rsid w:val="00B54F63"/>
    <w:rsid w:val="00B552B0"/>
    <w:rsid w:val="00B5537E"/>
    <w:rsid w:val="00B559A5"/>
    <w:rsid w:val="00B5639B"/>
    <w:rsid w:val="00B565C7"/>
    <w:rsid w:val="00B565DC"/>
    <w:rsid w:val="00B56989"/>
    <w:rsid w:val="00B56E05"/>
    <w:rsid w:val="00B56EA2"/>
    <w:rsid w:val="00B5713F"/>
    <w:rsid w:val="00B571F6"/>
    <w:rsid w:val="00B57309"/>
    <w:rsid w:val="00B57C46"/>
    <w:rsid w:val="00B603F5"/>
    <w:rsid w:val="00B604BA"/>
    <w:rsid w:val="00B60523"/>
    <w:rsid w:val="00B61171"/>
    <w:rsid w:val="00B6124C"/>
    <w:rsid w:val="00B612EA"/>
    <w:rsid w:val="00B61362"/>
    <w:rsid w:val="00B614E4"/>
    <w:rsid w:val="00B6152F"/>
    <w:rsid w:val="00B61AE4"/>
    <w:rsid w:val="00B61FAE"/>
    <w:rsid w:val="00B62295"/>
    <w:rsid w:val="00B6261A"/>
    <w:rsid w:val="00B62766"/>
    <w:rsid w:val="00B62E15"/>
    <w:rsid w:val="00B62E17"/>
    <w:rsid w:val="00B62FD5"/>
    <w:rsid w:val="00B63018"/>
    <w:rsid w:val="00B63488"/>
    <w:rsid w:val="00B639B4"/>
    <w:rsid w:val="00B63D57"/>
    <w:rsid w:val="00B63E09"/>
    <w:rsid w:val="00B63FB2"/>
    <w:rsid w:val="00B64273"/>
    <w:rsid w:val="00B643C2"/>
    <w:rsid w:val="00B643CC"/>
    <w:rsid w:val="00B646FB"/>
    <w:rsid w:val="00B64EF2"/>
    <w:rsid w:val="00B651B6"/>
    <w:rsid w:val="00B657B8"/>
    <w:rsid w:val="00B65B98"/>
    <w:rsid w:val="00B65DC0"/>
    <w:rsid w:val="00B66A3C"/>
    <w:rsid w:val="00B66B01"/>
    <w:rsid w:val="00B66B06"/>
    <w:rsid w:val="00B66E64"/>
    <w:rsid w:val="00B671C8"/>
    <w:rsid w:val="00B6737B"/>
    <w:rsid w:val="00B67917"/>
    <w:rsid w:val="00B67AB0"/>
    <w:rsid w:val="00B70030"/>
    <w:rsid w:val="00B70171"/>
    <w:rsid w:val="00B70194"/>
    <w:rsid w:val="00B701AB"/>
    <w:rsid w:val="00B701CD"/>
    <w:rsid w:val="00B703CE"/>
    <w:rsid w:val="00B704C1"/>
    <w:rsid w:val="00B706AF"/>
    <w:rsid w:val="00B70737"/>
    <w:rsid w:val="00B70D83"/>
    <w:rsid w:val="00B70F70"/>
    <w:rsid w:val="00B714FF"/>
    <w:rsid w:val="00B71CF4"/>
    <w:rsid w:val="00B72246"/>
    <w:rsid w:val="00B724CE"/>
    <w:rsid w:val="00B724F7"/>
    <w:rsid w:val="00B72D12"/>
    <w:rsid w:val="00B73168"/>
    <w:rsid w:val="00B733B6"/>
    <w:rsid w:val="00B7361C"/>
    <w:rsid w:val="00B736FE"/>
    <w:rsid w:val="00B73AD2"/>
    <w:rsid w:val="00B73D29"/>
    <w:rsid w:val="00B73E9F"/>
    <w:rsid w:val="00B73EB6"/>
    <w:rsid w:val="00B743A8"/>
    <w:rsid w:val="00B745C4"/>
    <w:rsid w:val="00B7489F"/>
    <w:rsid w:val="00B74CA1"/>
    <w:rsid w:val="00B74DDE"/>
    <w:rsid w:val="00B753DC"/>
    <w:rsid w:val="00B753E7"/>
    <w:rsid w:val="00B757A8"/>
    <w:rsid w:val="00B758CE"/>
    <w:rsid w:val="00B75B77"/>
    <w:rsid w:val="00B75C92"/>
    <w:rsid w:val="00B75CA3"/>
    <w:rsid w:val="00B765FD"/>
    <w:rsid w:val="00B77198"/>
    <w:rsid w:val="00B77718"/>
    <w:rsid w:val="00B77918"/>
    <w:rsid w:val="00B77E57"/>
    <w:rsid w:val="00B77F11"/>
    <w:rsid w:val="00B80217"/>
    <w:rsid w:val="00B802B0"/>
    <w:rsid w:val="00B80904"/>
    <w:rsid w:val="00B80F48"/>
    <w:rsid w:val="00B815F3"/>
    <w:rsid w:val="00B81757"/>
    <w:rsid w:val="00B81902"/>
    <w:rsid w:val="00B81A3B"/>
    <w:rsid w:val="00B81DF7"/>
    <w:rsid w:val="00B81DF8"/>
    <w:rsid w:val="00B825F3"/>
    <w:rsid w:val="00B82B65"/>
    <w:rsid w:val="00B82CF5"/>
    <w:rsid w:val="00B82F3A"/>
    <w:rsid w:val="00B835F3"/>
    <w:rsid w:val="00B83CD3"/>
    <w:rsid w:val="00B84213"/>
    <w:rsid w:val="00B84222"/>
    <w:rsid w:val="00B84476"/>
    <w:rsid w:val="00B846D7"/>
    <w:rsid w:val="00B84962"/>
    <w:rsid w:val="00B84BBB"/>
    <w:rsid w:val="00B84FB7"/>
    <w:rsid w:val="00B84FE2"/>
    <w:rsid w:val="00B84FFE"/>
    <w:rsid w:val="00B85185"/>
    <w:rsid w:val="00B856B5"/>
    <w:rsid w:val="00B8585F"/>
    <w:rsid w:val="00B85ACC"/>
    <w:rsid w:val="00B85B1B"/>
    <w:rsid w:val="00B85F24"/>
    <w:rsid w:val="00B86731"/>
    <w:rsid w:val="00B86845"/>
    <w:rsid w:val="00B868E7"/>
    <w:rsid w:val="00B86B62"/>
    <w:rsid w:val="00B8728E"/>
    <w:rsid w:val="00B87ABF"/>
    <w:rsid w:val="00B87C4E"/>
    <w:rsid w:val="00B87F8E"/>
    <w:rsid w:val="00B87FC5"/>
    <w:rsid w:val="00B900EA"/>
    <w:rsid w:val="00B9017F"/>
    <w:rsid w:val="00B90269"/>
    <w:rsid w:val="00B90617"/>
    <w:rsid w:val="00B90E52"/>
    <w:rsid w:val="00B90FC9"/>
    <w:rsid w:val="00B913EC"/>
    <w:rsid w:val="00B91489"/>
    <w:rsid w:val="00B91800"/>
    <w:rsid w:val="00B91891"/>
    <w:rsid w:val="00B920E8"/>
    <w:rsid w:val="00B92CA2"/>
    <w:rsid w:val="00B930D4"/>
    <w:rsid w:val="00B931D8"/>
    <w:rsid w:val="00B93632"/>
    <w:rsid w:val="00B93CD2"/>
    <w:rsid w:val="00B93F9A"/>
    <w:rsid w:val="00B9407D"/>
    <w:rsid w:val="00B9422E"/>
    <w:rsid w:val="00B94399"/>
    <w:rsid w:val="00B94587"/>
    <w:rsid w:val="00B9462A"/>
    <w:rsid w:val="00B946CE"/>
    <w:rsid w:val="00B94950"/>
    <w:rsid w:val="00B94D1A"/>
    <w:rsid w:val="00B95024"/>
    <w:rsid w:val="00B958E9"/>
    <w:rsid w:val="00B959AC"/>
    <w:rsid w:val="00B95A29"/>
    <w:rsid w:val="00B95DF6"/>
    <w:rsid w:val="00B96448"/>
    <w:rsid w:val="00B9672C"/>
    <w:rsid w:val="00B9684D"/>
    <w:rsid w:val="00B96C43"/>
    <w:rsid w:val="00B96F22"/>
    <w:rsid w:val="00B97477"/>
    <w:rsid w:val="00B9780A"/>
    <w:rsid w:val="00B97AF8"/>
    <w:rsid w:val="00B97B29"/>
    <w:rsid w:val="00B97BB6"/>
    <w:rsid w:val="00B97BF3"/>
    <w:rsid w:val="00B97D92"/>
    <w:rsid w:val="00BA0058"/>
    <w:rsid w:val="00BA041A"/>
    <w:rsid w:val="00BA06C0"/>
    <w:rsid w:val="00BA086A"/>
    <w:rsid w:val="00BA0ACB"/>
    <w:rsid w:val="00BA102E"/>
    <w:rsid w:val="00BA11F9"/>
    <w:rsid w:val="00BA153F"/>
    <w:rsid w:val="00BA1E27"/>
    <w:rsid w:val="00BA1E3F"/>
    <w:rsid w:val="00BA1EE5"/>
    <w:rsid w:val="00BA1F92"/>
    <w:rsid w:val="00BA22E6"/>
    <w:rsid w:val="00BA236B"/>
    <w:rsid w:val="00BA256D"/>
    <w:rsid w:val="00BA25CB"/>
    <w:rsid w:val="00BA30EB"/>
    <w:rsid w:val="00BA3133"/>
    <w:rsid w:val="00BA33E9"/>
    <w:rsid w:val="00BA37E3"/>
    <w:rsid w:val="00BA3C83"/>
    <w:rsid w:val="00BA3DD8"/>
    <w:rsid w:val="00BA4B7E"/>
    <w:rsid w:val="00BA4BE1"/>
    <w:rsid w:val="00BA4CFA"/>
    <w:rsid w:val="00BA51E1"/>
    <w:rsid w:val="00BA5329"/>
    <w:rsid w:val="00BA5834"/>
    <w:rsid w:val="00BA5E66"/>
    <w:rsid w:val="00BA682F"/>
    <w:rsid w:val="00BA6988"/>
    <w:rsid w:val="00BA698D"/>
    <w:rsid w:val="00BA6D01"/>
    <w:rsid w:val="00BA70E3"/>
    <w:rsid w:val="00BA718E"/>
    <w:rsid w:val="00BA719E"/>
    <w:rsid w:val="00BA7288"/>
    <w:rsid w:val="00BA73B7"/>
    <w:rsid w:val="00BA7569"/>
    <w:rsid w:val="00BA7A71"/>
    <w:rsid w:val="00BA7D56"/>
    <w:rsid w:val="00BB0273"/>
    <w:rsid w:val="00BB05C0"/>
    <w:rsid w:val="00BB0CB0"/>
    <w:rsid w:val="00BB1121"/>
    <w:rsid w:val="00BB1AF1"/>
    <w:rsid w:val="00BB1BF2"/>
    <w:rsid w:val="00BB1E37"/>
    <w:rsid w:val="00BB1E9A"/>
    <w:rsid w:val="00BB22C4"/>
    <w:rsid w:val="00BB26C7"/>
    <w:rsid w:val="00BB2B63"/>
    <w:rsid w:val="00BB2E13"/>
    <w:rsid w:val="00BB3356"/>
    <w:rsid w:val="00BB3778"/>
    <w:rsid w:val="00BB38B0"/>
    <w:rsid w:val="00BB3B4F"/>
    <w:rsid w:val="00BB3D4B"/>
    <w:rsid w:val="00BB3E37"/>
    <w:rsid w:val="00BB4196"/>
    <w:rsid w:val="00BB41EC"/>
    <w:rsid w:val="00BB4689"/>
    <w:rsid w:val="00BB4BDB"/>
    <w:rsid w:val="00BB4EAA"/>
    <w:rsid w:val="00BB50CA"/>
    <w:rsid w:val="00BB54A1"/>
    <w:rsid w:val="00BB5595"/>
    <w:rsid w:val="00BB55EC"/>
    <w:rsid w:val="00BB5728"/>
    <w:rsid w:val="00BB57CB"/>
    <w:rsid w:val="00BB5CDB"/>
    <w:rsid w:val="00BB5CDE"/>
    <w:rsid w:val="00BB5DD7"/>
    <w:rsid w:val="00BB5E05"/>
    <w:rsid w:val="00BB5E78"/>
    <w:rsid w:val="00BB5EBE"/>
    <w:rsid w:val="00BB5F55"/>
    <w:rsid w:val="00BB5FB2"/>
    <w:rsid w:val="00BB639C"/>
    <w:rsid w:val="00BB6A21"/>
    <w:rsid w:val="00BB6AB4"/>
    <w:rsid w:val="00BB6D60"/>
    <w:rsid w:val="00BB72B7"/>
    <w:rsid w:val="00BB7460"/>
    <w:rsid w:val="00BB7AAD"/>
    <w:rsid w:val="00BB7BB4"/>
    <w:rsid w:val="00BB7DA1"/>
    <w:rsid w:val="00BC0402"/>
    <w:rsid w:val="00BC058E"/>
    <w:rsid w:val="00BC0BD7"/>
    <w:rsid w:val="00BC119B"/>
    <w:rsid w:val="00BC1296"/>
    <w:rsid w:val="00BC1566"/>
    <w:rsid w:val="00BC15EF"/>
    <w:rsid w:val="00BC180B"/>
    <w:rsid w:val="00BC1C2E"/>
    <w:rsid w:val="00BC1D1F"/>
    <w:rsid w:val="00BC227D"/>
    <w:rsid w:val="00BC258A"/>
    <w:rsid w:val="00BC2B62"/>
    <w:rsid w:val="00BC2B6D"/>
    <w:rsid w:val="00BC2BCE"/>
    <w:rsid w:val="00BC337E"/>
    <w:rsid w:val="00BC3BA6"/>
    <w:rsid w:val="00BC3D01"/>
    <w:rsid w:val="00BC3F03"/>
    <w:rsid w:val="00BC4392"/>
    <w:rsid w:val="00BC4A0D"/>
    <w:rsid w:val="00BC4B43"/>
    <w:rsid w:val="00BC4B46"/>
    <w:rsid w:val="00BC4F85"/>
    <w:rsid w:val="00BC4FAA"/>
    <w:rsid w:val="00BC53BC"/>
    <w:rsid w:val="00BC55A2"/>
    <w:rsid w:val="00BC5AB7"/>
    <w:rsid w:val="00BC5CED"/>
    <w:rsid w:val="00BC5D9A"/>
    <w:rsid w:val="00BC614C"/>
    <w:rsid w:val="00BC683B"/>
    <w:rsid w:val="00BC723B"/>
    <w:rsid w:val="00BC74C3"/>
    <w:rsid w:val="00BC7A85"/>
    <w:rsid w:val="00BD03CE"/>
    <w:rsid w:val="00BD040E"/>
    <w:rsid w:val="00BD089E"/>
    <w:rsid w:val="00BD0942"/>
    <w:rsid w:val="00BD1230"/>
    <w:rsid w:val="00BD1463"/>
    <w:rsid w:val="00BD2379"/>
    <w:rsid w:val="00BD2799"/>
    <w:rsid w:val="00BD2A43"/>
    <w:rsid w:val="00BD2B6C"/>
    <w:rsid w:val="00BD2C01"/>
    <w:rsid w:val="00BD2EE8"/>
    <w:rsid w:val="00BD3048"/>
    <w:rsid w:val="00BD3123"/>
    <w:rsid w:val="00BD31AB"/>
    <w:rsid w:val="00BD32E9"/>
    <w:rsid w:val="00BD35AF"/>
    <w:rsid w:val="00BD386A"/>
    <w:rsid w:val="00BD3958"/>
    <w:rsid w:val="00BD3FDE"/>
    <w:rsid w:val="00BD43D2"/>
    <w:rsid w:val="00BD461E"/>
    <w:rsid w:val="00BD478D"/>
    <w:rsid w:val="00BD4873"/>
    <w:rsid w:val="00BD4B0F"/>
    <w:rsid w:val="00BD4C21"/>
    <w:rsid w:val="00BD55E4"/>
    <w:rsid w:val="00BD584B"/>
    <w:rsid w:val="00BD58F4"/>
    <w:rsid w:val="00BD5E05"/>
    <w:rsid w:val="00BD5FFA"/>
    <w:rsid w:val="00BD6045"/>
    <w:rsid w:val="00BD616C"/>
    <w:rsid w:val="00BD63FE"/>
    <w:rsid w:val="00BD7022"/>
    <w:rsid w:val="00BD7831"/>
    <w:rsid w:val="00BD7C01"/>
    <w:rsid w:val="00BE0275"/>
    <w:rsid w:val="00BE050F"/>
    <w:rsid w:val="00BE063D"/>
    <w:rsid w:val="00BE0B60"/>
    <w:rsid w:val="00BE0EB5"/>
    <w:rsid w:val="00BE11B5"/>
    <w:rsid w:val="00BE1289"/>
    <w:rsid w:val="00BE12D8"/>
    <w:rsid w:val="00BE12E3"/>
    <w:rsid w:val="00BE1409"/>
    <w:rsid w:val="00BE1BEF"/>
    <w:rsid w:val="00BE1DB0"/>
    <w:rsid w:val="00BE1DE6"/>
    <w:rsid w:val="00BE26A3"/>
    <w:rsid w:val="00BE270F"/>
    <w:rsid w:val="00BE2818"/>
    <w:rsid w:val="00BE2D25"/>
    <w:rsid w:val="00BE306A"/>
    <w:rsid w:val="00BE33BE"/>
    <w:rsid w:val="00BE35C6"/>
    <w:rsid w:val="00BE36EE"/>
    <w:rsid w:val="00BE395F"/>
    <w:rsid w:val="00BE3A57"/>
    <w:rsid w:val="00BE3FD1"/>
    <w:rsid w:val="00BE4090"/>
    <w:rsid w:val="00BE41CE"/>
    <w:rsid w:val="00BE435B"/>
    <w:rsid w:val="00BE445F"/>
    <w:rsid w:val="00BE45C4"/>
    <w:rsid w:val="00BE4941"/>
    <w:rsid w:val="00BE4FC2"/>
    <w:rsid w:val="00BE5125"/>
    <w:rsid w:val="00BE519A"/>
    <w:rsid w:val="00BE55C1"/>
    <w:rsid w:val="00BE5974"/>
    <w:rsid w:val="00BE598E"/>
    <w:rsid w:val="00BE5A0A"/>
    <w:rsid w:val="00BE5C61"/>
    <w:rsid w:val="00BE5E2C"/>
    <w:rsid w:val="00BE5E7E"/>
    <w:rsid w:val="00BE62D7"/>
    <w:rsid w:val="00BE6323"/>
    <w:rsid w:val="00BE6391"/>
    <w:rsid w:val="00BE6477"/>
    <w:rsid w:val="00BE6502"/>
    <w:rsid w:val="00BE6B70"/>
    <w:rsid w:val="00BE6BCD"/>
    <w:rsid w:val="00BE6F41"/>
    <w:rsid w:val="00BE6FC8"/>
    <w:rsid w:val="00BE7055"/>
    <w:rsid w:val="00BE70C7"/>
    <w:rsid w:val="00BE78E7"/>
    <w:rsid w:val="00BE7B8E"/>
    <w:rsid w:val="00BE7C63"/>
    <w:rsid w:val="00BE7DFA"/>
    <w:rsid w:val="00BE7E8F"/>
    <w:rsid w:val="00BF04DF"/>
    <w:rsid w:val="00BF0782"/>
    <w:rsid w:val="00BF0C19"/>
    <w:rsid w:val="00BF1436"/>
    <w:rsid w:val="00BF16C6"/>
    <w:rsid w:val="00BF18B4"/>
    <w:rsid w:val="00BF2256"/>
    <w:rsid w:val="00BF2338"/>
    <w:rsid w:val="00BF27D6"/>
    <w:rsid w:val="00BF2C0B"/>
    <w:rsid w:val="00BF2C2E"/>
    <w:rsid w:val="00BF2C47"/>
    <w:rsid w:val="00BF2F06"/>
    <w:rsid w:val="00BF3429"/>
    <w:rsid w:val="00BF3491"/>
    <w:rsid w:val="00BF39AD"/>
    <w:rsid w:val="00BF4495"/>
    <w:rsid w:val="00BF452E"/>
    <w:rsid w:val="00BF486E"/>
    <w:rsid w:val="00BF4A21"/>
    <w:rsid w:val="00BF4B24"/>
    <w:rsid w:val="00BF4B2B"/>
    <w:rsid w:val="00BF4F63"/>
    <w:rsid w:val="00BF52DA"/>
    <w:rsid w:val="00BF5440"/>
    <w:rsid w:val="00BF57C5"/>
    <w:rsid w:val="00BF5B2B"/>
    <w:rsid w:val="00BF5CA4"/>
    <w:rsid w:val="00BF5E15"/>
    <w:rsid w:val="00BF6106"/>
    <w:rsid w:val="00BF62A9"/>
    <w:rsid w:val="00BF62DD"/>
    <w:rsid w:val="00BF65A9"/>
    <w:rsid w:val="00BF67EC"/>
    <w:rsid w:val="00BF6E50"/>
    <w:rsid w:val="00BF74C3"/>
    <w:rsid w:val="00BF76FA"/>
    <w:rsid w:val="00BF7866"/>
    <w:rsid w:val="00C006CC"/>
    <w:rsid w:val="00C0087E"/>
    <w:rsid w:val="00C009BA"/>
    <w:rsid w:val="00C00ABC"/>
    <w:rsid w:val="00C00B93"/>
    <w:rsid w:val="00C011A2"/>
    <w:rsid w:val="00C011B7"/>
    <w:rsid w:val="00C014A8"/>
    <w:rsid w:val="00C0164A"/>
    <w:rsid w:val="00C016AD"/>
    <w:rsid w:val="00C0186E"/>
    <w:rsid w:val="00C02165"/>
    <w:rsid w:val="00C022FA"/>
    <w:rsid w:val="00C025A0"/>
    <w:rsid w:val="00C0282A"/>
    <w:rsid w:val="00C0285E"/>
    <w:rsid w:val="00C02A2E"/>
    <w:rsid w:val="00C02B9A"/>
    <w:rsid w:val="00C02BF8"/>
    <w:rsid w:val="00C02E43"/>
    <w:rsid w:val="00C03D70"/>
    <w:rsid w:val="00C0428E"/>
    <w:rsid w:val="00C04314"/>
    <w:rsid w:val="00C0486D"/>
    <w:rsid w:val="00C0492D"/>
    <w:rsid w:val="00C0499C"/>
    <w:rsid w:val="00C04B25"/>
    <w:rsid w:val="00C0529E"/>
    <w:rsid w:val="00C054E6"/>
    <w:rsid w:val="00C05741"/>
    <w:rsid w:val="00C05A06"/>
    <w:rsid w:val="00C05B69"/>
    <w:rsid w:val="00C05CE6"/>
    <w:rsid w:val="00C05CF4"/>
    <w:rsid w:val="00C06109"/>
    <w:rsid w:val="00C06301"/>
    <w:rsid w:val="00C06302"/>
    <w:rsid w:val="00C06673"/>
    <w:rsid w:val="00C0669B"/>
    <w:rsid w:val="00C069B0"/>
    <w:rsid w:val="00C069CC"/>
    <w:rsid w:val="00C06F9D"/>
    <w:rsid w:val="00C07110"/>
    <w:rsid w:val="00C07395"/>
    <w:rsid w:val="00C074A7"/>
    <w:rsid w:val="00C076DF"/>
    <w:rsid w:val="00C10235"/>
    <w:rsid w:val="00C10481"/>
    <w:rsid w:val="00C107BF"/>
    <w:rsid w:val="00C10B92"/>
    <w:rsid w:val="00C10D57"/>
    <w:rsid w:val="00C115A5"/>
    <w:rsid w:val="00C117CA"/>
    <w:rsid w:val="00C117D1"/>
    <w:rsid w:val="00C11ADF"/>
    <w:rsid w:val="00C11D29"/>
    <w:rsid w:val="00C12B5F"/>
    <w:rsid w:val="00C13687"/>
    <w:rsid w:val="00C1382D"/>
    <w:rsid w:val="00C139C4"/>
    <w:rsid w:val="00C13BB6"/>
    <w:rsid w:val="00C13BF8"/>
    <w:rsid w:val="00C13E86"/>
    <w:rsid w:val="00C13EB5"/>
    <w:rsid w:val="00C1414C"/>
    <w:rsid w:val="00C1428A"/>
    <w:rsid w:val="00C14418"/>
    <w:rsid w:val="00C1499F"/>
    <w:rsid w:val="00C14E2F"/>
    <w:rsid w:val="00C1510E"/>
    <w:rsid w:val="00C15870"/>
    <w:rsid w:val="00C15D1B"/>
    <w:rsid w:val="00C1605C"/>
    <w:rsid w:val="00C163CB"/>
    <w:rsid w:val="00C1730D"/>
    <w:rsid w:val="00C1743A"/>
    <w:rsid w:val="00C1746B"/>
    <w:rsid w:val="00C1754B"/>
    <w:rsid w:val="00C17764"/>
    <w:rsid w:val="00C1788C"/>
    <w:rsid w:val="00C17A0A"/>
    <w:rsid w:val="00C17AE7"/>
    <w:rsid w:val="00C17AF1"/>
    <w:rsid w:val="00C17AFB"/>
    <w:rsid w:val="00C17C75"/>
    <w:rsid w:val="00C20037"/>
    <w:rsid w:val="00C20254"/>
    <w:rsid w:val="00C205F3"/>
    <w:rsid w:val="00C206AA"/>
    <w:rsid w:val="00C20769"/>
    <w:rsid w:val="00C20863"/>
    <w:rsid w:val="00C20870"/>
    <w:rsid w:val="00C208B8"/>
    <w:rsid w:val="00C20A80"/>
    <w:rsid w:val="00C20B73"/>
    <w:rsid w:val="00C20C22"/>
    <w:rsid w:val="00C20CAC"/>
    <w:rsid w:val="00C20F0C"/>
    <w:rsid w:val="00C210A5"/>
    <w:rsid w:val="00C211B0"/>
    <w:rsid w:val="00C213FD"/>
    <w:rsid w:val="00C21785"/>
    <w:rsid w:val="00C2183B"/>
    <w:rsid w:val="00C21AD6"/>
    <w:rsid w:val="00C21AE9"/>
    <w:rsid w:val="00C21CC2"/>
    <w:rsid w:val="00C21FC1"/>
    <w:rsid w:val="00C2219E"/>
    <w:rsid w:val="00C229E0"/>
    <w:rsid w:val="00C22F13"/>
    <w:rsid w:val="00C23252"/>
    <w:rsid w:val="00C23323"/>
    <w:rsid w:val="00C233C9"/>
    <w:rsid w:val="00C23560"/>
    <w:rsid w:val="00C2368E"/>
    <w:rsid w:val="00C23970"/>
    <w:rsid w:val="00C23D21"/>
    <w:rsid w:val="00C23EA3"/>
    <w:rsid w:val="00C2404E"/>
    <w:rsid w:val="00C24569"/>
    <w:rsid w:val="00C245E0"/>
    <w:rsid w:val="00C24EE2"/>
    <w:rsid w:val="00C251C5"/>
    <w:rsid w:val="00C2549A"/>
    <w:rsid w:val="00C2578D"/>
    <w:rsid w:val="00C259ED"/>
    <w:rsid w:val="00C25BD3"/>
    <w:rsid w:val="00C25C3F"/>
    <w:rsid w:val="00C25E48"/>
    <w:rsid w:val="00C25F00"/>
    <w:rsid w:val="00C262BC"/>
    <w:rsid w:val="00C26568"/>
    <w:rsid w:val="00C2675F"/>
    <w:rsid w:val="00C26920"/>
    <w:rsid w:val="00C26D01"/>
    <w:rsid w:val="00C27566"/>
    <w:rsid w:val="00C2756C"/>
    <w:rsid w:val="00C27A1C"/>
    <w:rsid w:val="00C27B46"/>
    <w:rsid w:val="00C30319"/>
    <w:rsid w:val="00C30675"/>
    <w:rsid w:val="00C312DE"/>
    <w:rsid w:val="00C314A0"/>
    <w:rsid w:val="00C31623"/>
    <w:rsid w:val="00C316B3"/>
    <w:rsid w:val="00C31E40"/>
    <w:rsid w:val="00C322D6"/>
    <w:rsid w:val="00C325B8"/>
    <w:rsid w:val="00C32901"/>
    <w:rsid w:val="00C32AD0"/>
    <w:rsid w:val="00C32AF5"/>
    <w:rsid w:val="00C32FDD"/>
    <w:rsid w:val="00C330E5"/>
    <w:rsid w:val="00C3333D"/>
    <w:rsid w:val="00C33B5A"/>
    <w:rsid w:val="00C33C60"/>
    <w:rsid w:val="00C343B1"/>
    <w:rsid w:val="00C3449E"/>
    <w:rsid w:val="00C34875"/>
    <w:rsid w:val="00C348B0"/>
    <w:rsid w:val="00C34A8D"/>
    <w:rsid w:val="00C3504A"/>
    <w:rsid w:val="00C35250"/>
    <w:rsid w:val="00C353BE"/>
    <w:rsid w:val="00C35E34"/>
    <w:rsid w:val="00C36410"/>
    <w:rsid w:val="00C3647A"/>
    <w:rsid w:val="00C364A4"/>
    <w:rsid w:val="00C36726"/>
    <w:rsid w:val="00C3745E"/>
    <w:rsid w:val="00C375B7"/>
    <w:rsid w:val="00C378AD"/>
    <w:rsid w:val="00C379BE"/>
    <w:rsid w:val="00C37AA1"/>
    <w:rsid w:val="00C37EA1"/>
    <w:rsid w:val="00C4002F"/>
    <w:rsid w:val="00C40775"/>
    <w:rsid w:val="00C4082F"/>
    <w:rsid w:val="00C409B0"/>
    <w:rsid w:val="00C411CF"/>
    <w:rsid w:val="00C41D80"/>
    <w:rsid w:val="00C422A5"/>
    <w:rsid w:val="00C425F3"/>
    <w:rsid w:val="00C42A0F"/>
    <w:rsid w:val="00C42DA1"/>
    <w:rsid w:val="00C42E2D"/>
    <w:rsid w:val="00C43104"/>
    <w:rsid w:val="00C432A5"/>
    <w:rsid w:val="00C434B0"/>
    <w:rsid w:val="00C4351A"/>
    <w:rsid w:val="00C43AEF"/>
    <w:rsid w:val="00C43B30"/>
    <w:rsid w:val="00C43C94"/>
    <w:rsid w:val="00C43FAD"/>
    <w:rsid w:val="00C44338"/>
    <w:rsid w:val="00C44635"/>
    <w:rsid w:val="00C44993"/>
    <w:rsid w:val="00C44CDC"/>
    <w:rsid w:val="00C44CE9"/>
    <w:rsid w:val="00C44D18"/>
    <w:rsid w:val="00C44F43"/>
    <w:rsid w:val="00C45653"/>
    <w:rsid w:val="00C45A09"/>
    <w:rsid w:val="00C45EFA"/>
    <w:rsid w:val="00C45F7B"/>
    <w:rsid w:val="00C46769"/>
    <w:rsid w:val="00C468BF"/>
    <w:rsid w:val="00C46AC8"/>
    <w:rsid w:val="00C473D7"/>
    <w:rsid w:val="00C47BE1"/>
    <w:rsid w:val="00C47BE5"/>
    <w:rsid w:val="00C47CD6"/>
    <w:rsid w:val="00C47DD9"/>
    <w:rsid w:val="00C47EAA"/>
    <w:rsid w:val="00C47EB5"/>
    <w:rsid w:val="00C50017"/>
    <w:rsid w:val="00C500EB"/>
    <w:rsid w:val="00C50143"/>
    <w:rsid w:val="00C50312"/>
    <w:rsid w:val="00C50340"/>
    <w:rsid w:val="00C5046D"/>
    <w:rsid w:val="00C50599"/>
    <w:rsid w:val="00C50617"/>
    <w:rsid w:val="00C5065C"/>
    <w:rsid w:val="00C50928"/>
    <w:rsid w:val="00C5095A"/>
    <w:rsid w:val="00C50B02"/>
    <w:rsid w:val="00C50D75"/>
    <w:rsid w:val="00C50E33"/>
    <w:rsid w:val="00C50EDA"/>
    <w:rsid w:val="00C50F71"/>
    <w:rsid w:val="00C51294"/>
    <w:rsid w:val="00C5159B"/>
    <w:rsid w:val="00C51766"/>
    <w:rsid w:val="00C519B3"/>
    <w:rsid w:val="00C519CC"/>
    <w:rsid w:val="00C51A58"/>
    <w:rsid w:val="00C51C2A"/>
    <w:rsid w:val="00C51F19"/>
    <w:rsid w:val="00C524C0"/>
    <w:rsid w:val="00C5251A"/>
    <w:rsid w:val="00C52794"/>
    <w:rsid w:val="00C5284F"/>
    <w:rsid w:val="00C52E58"/>
    <w:rsid w:val="00C53595"/>
    <w:rsid w:val="00C53618"/>
    <w:rsid w:val="00C53692"/>
    <w:rsid w:val="00C53974"/>
    <w:rsid w:val="00C53B9E"/>
    <w:rsid w:val="00C53BB7"/>
    <w:rsid w:val="00C53F30"/>
    <w:rsid w:val="00C542CE"/>
    <w:rsid w:val="00C54670"/>
    <w:rsid w:val="00C547D0"/>
    <w:rsid w:val="00C54A2D"/>
    <w:rsid w:val="00C54BB1"/>
    <w:rsid w:val="00C54EBB"/>
    <w:rsid w:val="00C5522C"/>
    <w:rsid w:val="00C55321"/>
    <w:rsid w:val="00C55806"/>
    <w:rsid w:val="00C55C96"/>
    <w:rsid w:val="00C55DC4"/>
    <w:rsid w:val="00C56096"/>
    <w:rsid w:val="00C5643B"/>
    <w:rsid w:val="00C567A7"/>
    <w:rsid w:val="00C56AFE"/>
    <w:rsid w:val="00C5713D"/>
    <w:rsid w:val="00C57248"/>
    <w:rsid w:val="00C57538"/>
    <w:rsid w:val="00C579A5"/>
    <w:rsid w:val="00C57D2F"/>
    <w:rsid w:val="00C57ED8"/>
    <w:rsid w:val="00C60D1A"/>
    <w:rsid w:val="00C610A3"/>
    <w:rsid w:val="00C610B5"/>
    <w:rsid w:val="00C61135"/>
    <w:rsid w:val="00C611B1"/>
    <w:rsid w:val="00C615DF"/>
    <w:rsid w:val="00C61695"/>
    <w:rsid w:val="00C61EF8"/>
    <w:rsid w:val="00C61F54"/>
    <w:rsid w:val="00C62226"/>
    <w:rsid w:val="00C62342"/>
    <w:rsid w:val="00C623E6"/>
    <w:rsid w:val="00C626E0"/>
    <w:rsid w:val="00C628D3"/>
    <w:rsid w:val="00C628E7"/>
    <w:rsid w:val="00C629DD"/>
    <w:rsid w:val="00C62CA5"/>
    <w:rsid w:val="00C62D31"/>
    <w:rsid w:val="00C63051"/>
    <w:rsid w:val="00C63BBD"/>
    <w:rsid w:val="00C63EC2"/>
    <w:rsid w:val="00C64454"/>
    <w:rsid w:val="00C64725"/>
    <w:rsid w:val="00C6477E"/>
    <w:rsid w:val="00C64785"/>
    <w:rsid w:val="00C64F45"/>
    <w:rsid w:val="00C65685"/>
    <w:rsid w:val="00C6581B"/>
    <w:rsid w:val="00C65833"/>
    <w:rsid w:val="00C6586B"/>
    <w:rsid w:val="00C65A3A"/>
    <w:rsid w:val="00C65A54"/>
    <w:rsid w:val="00C65A5E"/>
    <w:rsid w:val="00C65BF9"/>
    <w:rsid w:val="00C66296"/>
    <w:rsid w:val="00C66384"/>
    <w:rsid w:val="00C66440"/>
    <w:rsid w:val="00C66EA5"/>
    <w:rsid w:val="00C66F18"/>
    <w:rsid w:val="00C67235"/>
    <w:rsid w:val="00C672CF"/>
    <w:rsid w:val="00C672DD"/>
    <w:rsid w:val="00C673E1"/>
    <w:rsid w:val="00C67496"/>
    <w:rsid w:val="00C67721"/>
    <w:rsid w:val="00C67918"/>
    <w:rsid w:val="00C6793E"/>
    <w:rsid w:val="00C67AF7"/>
    <w:rsid w:val="00C67C32"/>
    <w:rsid w:val="00C67D38"/>
    <w:rsid w:val="00C67DCB"/>
    <w:rsid w:val="00C700BF"/>
    <w:rsid w:val="00C7078C"/>
    <w:rsid w:val="00C70889"/>
    <w:rsid w:val="00C70931"/>
    <w:rsid w:val="00C71210"/>
    <w:rsid w:val="00C71333"/>
    <w:rsid w:val="00C715A0"/>
    <w:rsid w:val="00C71638"/>
    <w:rsid w:val="00C71672"/>
    <w:rsid w:val="00C71679"/>
    <w:rsid w:val="00C71875"/>
    <w:rsid w:val="00C71926"/>
    <w:rsid w:val="00C71B2C"/>
    <w:rsid w:val="00C71C6B"/>
    <w:rsid w:val="00C71D30"/>
    <w:rsid w:val="00C7202E"/>
    <w:rsid w:val="00C72057"/>
    <w:rsid w:val="00C72263"/>
    <w:rsid w:val="00C72639"/>
    <w:rsid w:val="00C727F3"/>
    <w:rsid w:val="00C72907"/>
    <w:rsid w:val="00C731B7"/>
    <w:rsid w:val="00C7320E"/>
    <w:rsid w:val="00C7324B"/>
    <w:rsid w:val="00C737F2"/>
    <w:rsid w:val="00C73B1B"/>
    <w:rsid w:val="00C73B3D"/>
    <w:rsid w:val="00C73E1D"/>
    <w:rsid w:val="00C73F0E"/>
    <w:rsid w:val="00C74499"/>
    <w:rsid w:val="00C748FA"/>
    <w:rsid w:val="00C74E95"/>
    <w:rsid w:val="00C751B3"/>
    <w:rsid w:val="00C755F0"/>
    <w:rsid w:val="00C75633"/>
    <w:rsid w:val="00C75B06"/>
    <w:rsid w:val="00C7611C"/>
    <w:rsid w:val="00C76241"/>
    <w:rsid w:val="00C762EF"/>
    <w:rsid w:val="00C7709E"/>
    <w:rsid w:val="00C77213"/>
    <w:rsid w:val="00C77A3B"/>
    <w:rsid w:val="00C77B90"/>
    <w:rsid w:val="00C77D87"/>
    <w:rsid w:val="00C8004B"/>
    <w:rsid w:val="00C800D0"/>
    <w:rsid w:val="00C80234"/>
    <w:rsid w:val="00C8039C"/>
    <w:rsid w:val="00C809B0"/>
    <w:rsid w:val="00C80AB1"/>
    <w:rsid w:val="00C80E30"/>
    <w:rsid w:val="00C814E7"/>
    <w:rsid w:val="00C818B8"/>
    <w:rsid w:val="00C82175"/>
    <w:rsid w:val="00C824C2"/>
    <w:rsid w:val="00C824E8"/>
    <w:rsid w:val="00C82A82"/>
    <w:rsid w:val="00C82CE3"/>
    <w:rsid w:val="00C83454"/>
    <w:rsid w:val="00C835A0"/>
    <w:rsid w:val="00C83E8E"/>
    <w:rsid w:val="00C83FFE"/>
    <w:rsid w:val="00C84C40"/>
    <w:rsid w:val="00C84C96"/>
    <w:rsid w:val="00C856AA"/>
    <w:rsid w:val="00C85E0D"/>
    <w:rsid w:val="00C85F4D"/>
    <w:rsid w:val="00C85FD5"/>
    <w:rsid w:val="00C8615A"/>
    <w:rsid w:val="00C863C0"/>
    <w:rsid w:val="00C8655F"/>
    <w:rsid w:val="00C86578"/>
    <w:rsid w:val="00C866C9"/>
    <w:rsid w:val="00C86E34"/>
    <w:rsid w:val="00C87117"/>
    <w:rsid w:val="00C8718C"/>
    <w:rsid w:val="00C87295"/>
    <w:rsid w:val="00C8781F"/>
    <w:rsid w:val="00C87A53"/>
    <w:rsid w:val="00C87B43"/>
    <w:rsid w:val="00C90795"/>
    <w:rsid w:val="00C914E7"/>
    <w:rsid w:val="00C9153B"/>
    <w:rsid w:val="00C915ED"/>
    <w:rsid w:val="00C91A30"/>
    <w:rsid w:val="00C91B35"/>
    <w:rsid w:val="00C91CEF"/>
    <w:rsid w:val="00C91CFF"/>
    <w:rsid w:val="00C91F7F"/>
    <w:rsid w:val="00C93072"/>
    <w:rsid w:val="00C933BA"/>
    <w:rsid w:val="00C93585"/>
    <w:rsid w:val="00C939FD"/>
    <w:rsid w:val="00C94363"/>
    <w:rsid w:val="00C944DE"/>
    <w:rsid w:val="00C947FE"/>
    <w:rsid w:val="00C9493D"/>
    <w:rsid w:val="00C94F25"/>
    <w:rsid w:val="00C956AB"/>
    <w:rsid w:val="00C956D4"/>
    <w:rsid w:val="00C956E9"/>
    <w:rsid w:val="00C9575E"/>
    <w:rsid w:val="00C95B3D"/>
    <w:rsid w:val="00C95C3A"/>
    <w:rsid w:val="00C95D45"/>
    <w:rsid w:val="00C95F23"/>
    <w:rsid w:val="00C9606A"/>
    <w:rsid w:val="00C9613E"/>
    <w:rsid w:val="00C963F4"/>
    <w:rsid w:val="00C967FE"/>
    <w:rsid w:val="00C96A46"/>
    <w:rsid w:val="00C96D20"/>
    <w:rsid w:val="00C9731E"/>
    <w:rsid w:val="00C974B3"/>
    <w:rsid w:val="00C974BC"/>
    <w:rsid w:val="00C97680"/>
    <w:rsid w:val="00C97709"/>
    <w:rsid w:val="00C978B4"/>
    <w:rsid w:val="00C97C52"/>
    <w:rsid w:val="00C97CB4"/>
    <w:rsid w:val="00C97E33"/>
    <w:rsid w:val="00CA00A9"/>
    <w:rsid w:val="00CA00F2"/>
    <w:rsid w:val="00CA0363"/>
    <w:rsid w:val="00CA0499"/>
    <w:rsid w:val="00CA0758"/>
    <w:rsid w:val="00CA0B62"/>
    <w:rsid w:val="00CA0C45"/>
    <w:rsid w:val="00CA1251"/>
    <w:rsid w:val="00CA126B"/>
    <w:rsid w:val="00CA1276"/>
    <w:rsid w:val="00CA1320"/>
    <w:rsid w:val="00CA1370"/>
    <w:rsid w:val="00CA1656"/>
    <w:rsid w:val="00CA1E7B"/>
    <w:rsid w:val="00CA2262"/>
    <w:rsid w:val="00CA236F"/>
    <w:rsid w:val="00CA25EF"/>
    <w:rsid w:val="00CA266B"/>
    <w:rsid w:val="00CA27F7"/>
    <w:rsid w:val="00CA2ECA"/>
    <w:rsid w:val="00CA3099"/>
    <w:rsid w:val="00CA3195"/>
    <w:rsid w:val="00CA3384"/>
    <w:rsid w:val="00CA3880"/>
    <w:rsid w:val="00CA3C04"/>
    <w:rsid w:val="00CA3DF1"/>
    <w:rsid w:val="00CA3EC7"/>
    <w:rsid w:val="00CA42BF"/>
    <w:rsid w:val="00CA43AC"/>
    <w:rsid w:val="00CA4988"/>
    <w:rsid w:val="00CA4AE7"/>
    <w:rsid w:val="00CA4FD8"/>
    <w:rsid w:val="00CA5120"/>
    <w:rsid w:val="00CA5422"/>
    <w:rsid w:val="00CA5864"/>
    <w:rsid w:val="00CA5B51"/>
    <w:rsid w:val="00CA64D2"/>
    <w:rsid w:val="00CA6833"/>
    <w:rsid w:val="00CA6C5B"/>
    <w:rsid w:val="00CA6E25"/>
    <w:rsid w:val="00CA7521"/>
    <w:rsid w:val="00CA76DB"/>
    <w:rsid w:val="00CA7796"/>
    <w:rsid w:val="00CA7A50"/>
    <w:rsid w:val="00CA7AEF"/>
    <w:rsid w:val="00CA7B52"/>
    <w:rsid w:val="00CA7B70"/>
    <w:rsid w:val="00CA7E97"/>
    <w:rsid w:val="00CB01B4"/>
    <w:rsid w:val="00CB0458"/>
    <w:rsid w:val="00CB08D9"/>
    <w:rsid w:val="00CB0973"/>
    <w:rsid w:val="00CB0C94"/>
    <w:rsid w:val="00CB0E04"/>
    <w:rsid w:val="00CB0F99"/>
    <w:rsid w:val="00CB11FC"/>
    <w:rsid w:val="00CB127B"/>
    <w:rsid w:val="00CB1347"/>
    <w:rsid w:val="00CB13FB"/>
    <w:rsid w:val="00CB140A"/>
    <w:rsid w:val="00CB1484"/>
    <w:rsid w:val="00CB1603"/>
    <w:rsid w:val="00CB176C"/>
    <w:rsid w:val="00CB17C0"/>
    <w:rsid w:val="00CB18DA"/>
    <w:rsid w:val="00CB1FDA"/>
    <w:rsid w:val="00CB22DF"/>
    <w:rsid w:val="00CB246B"/>
    <w:rsid w:val="00CB287E"/>
    <w:rsid w:val="00CB28C1"/>
    <w:rsid w:val="00CB2A9E"/>
    <w:rsid w:val="00CB2D6A"/>
    <w:rsid w:val="00CB2E04"/>
    <w:rsid w:val="00CB309C"/>
    <w:rsid w:val="00CB3627"/>
    <w:rsid w:val="00CB369A"/>
    <w:rsid w:val="00CB372C"/>
    <w:rsid w:val="00CB3CB8"/>
    <w:rsid w:val="00CB429F"/>
    <w:rsid w:val="00CB4482"/>
    <w:rsid w:val="00CB44B8"/>
    <w:rsid w:val="00CB4D23"/>
    <w:rsid w:val="00CB4E9E"/>
    <w:rsid w:val="00CB4F0B"/>
    <w:rsid w:val="00CB4F3B"/>
    <w:rsid w:val="00CB50CB"/>
    <w:rsid w:val="00CB5377"/>
    <w:rsid w:val="00CB5722"/>
    <w:rsid w:val="00CB5880"/>
    <w:rsid w:val="00CB597E"/>
    <w:rsid w:val="00CB5A95"/>
    <w:rsid w:val="00CB5F9D"/>
    <w:rsid w:val="00CB60D3"/>
    <w:rsid w:val="00CB614B"/>
    <w:rsid w:val="00CB619B"/>
    <w:rsid w:val="00CB622A"/>
    <w:rsid w:val="00CB66FB"/>
    <w:rsid w:val="00CB67E4"/>
    <w:rsid w:val="00CB6BF1"/>
    <w:rsid w:val="00CB7315"/>
    <w:rsid w:val="00CB777F"/>
    <w:rsid w:val="00CB7A09"/>
    <w:rsid w:val="00CB7B96"/>
    <w:rsid w:val="00CB7CEF"/>
    <w:rsid w:val="00CC0019"/>
    <w:rsid w:val="00CC0072"/>
    <w:rsid w:val="00CC0CD0"/>
    <w:rsid w:val="00CC13D2"/>
    <w:rsid w:val="00CC1715"/>
    <w:rsid w:val="00CC193B"/>
    <w:rsid w:val="00CC1A1D"/>
    <w:rsid w:val="00CC1A9D"/>
    <w:rsid w:val="00CC1ADA"/>
    <w:rsid w:val="00CC2243"/>
    <w:rsid w:val="00CC2D9B"/>
    <w:rsid w:val="00CC2F4C"/>
    <w:rsid w:val="00CC320A"/>
    <w:rsid w:val="00CC37A3"/>
    <w:rsid w:val="00CC3826"/>
    <w:rsid w:val="00CC39D5"/>
    <w:rsid w:val="00CC4A28"/>
    <w:rsid w:val="00CC4A47"/>
    <w:rsid w:val="00CC4D54"/>
    <w:rsid w:val="00CC4F3B"/>
    <w:rsid w:val="00CC5191"/>
    <w:rsid w:val="00CC56EA"/>
    <w:rsid w:val="00CC5ACA"/>
    <w:rsid w:val="00CC5B80"/>
    <w:rsid w:val="00CC6184"/>
    <w:rsid w:val="00CC6542"/>
    <w:rsid w:val="00CC67D7"/>
    <w:rsid w:val="00CC6A9B"/>
    <w:rsid w:val="00CC6AC5"/>
    <w:rsid w:val="00CC6E66"/>
    <w:rsid w:val="00CC6F7C"/>
    <w:rsid w:val="00CC70A0"/>
    <w:rsid w:val="00CC7220"/>
    <w:rsid w:val="00CC7282"/>
    <w:rsid w:val="00CC74BC"/>
    <w:rsid w:val="00CC798E"/>
    <w:rsid w:val="00CC7F49"/>
    <w:rsid w:val="00CD00D7"/>
    <w:rsid w:val="00CD045F"/>
    <w:rsid w:val="00CD0495"/>
    <w:rsid w:val="00CD04B5"/>
    <w:rsid w:val="00CD06AC"/>
    <w:rsid w:val="00CD0C73"/>
    <w:rsid w:val="00CD103C"/>
    <w:rsid w:val="00CD1431"/>
    <w:rsid w:val="00CD1C69"/>
    <w:rsid w:val="00CD2190"/>
    <w:rsid w:val="00CD25FF"/>
    <w:rsid w:val="00CD2722"/>
    <w:rsid w:val="00CD2848"/>
    <w:rsid w:val="00CD2AAC"/>
    <w:rsid w:val="00CD2EF4"/>
    <w:rsid w:val="00CD3091"/>
    <w:rsid w:val="00CD30D5"/>
    <w:rsid w:val="00CD321E"/>
    <w:rsid w:val="00CD351C"/>
    <w:rsid w:val="00CD3BFB"/>
    <w:rsid w:val="00CD3DEE"/>
    <w:rsid w:val="00CD3EDB"/>
    <w:rsid w:val="00CD421E"/>
    <w:rsid w:val="00CD456C"/>
    <w:rsid w:val="00CD4627"/>
    <w:rsid w:val="00CD4AE1"/>
    <w:rsid w:val="00CD4BE0"/>
    <w:rsid w:val="00CD5184"/>
    <w:rsid w:val="00CD56E8"/>
    <w:rsid w:val="00CD619E"/>
    <w:rsid w:val="00CD65C4"/>
    <w:rsid w:val="00CD6A48"/>
    <w:rsid w:val="00CD6C82"/>
    <w:rsid w:val="00CD6CE0"/>
    <w:rsid w:val="00CD6DBC"/>
    <w:rsid w:val="00CD6DC8"/>
    <w:rsid w:val="00CD6FC4"/>
    <w:rsid w:val="00CD7062"/>
    <w:rsid w:val="00CD7881"/>
    <w:rsid w:val="00CE017C"/>
    <w:rsid w:val="00CE03D8"/>
    <w:rsid w:val="00CE0552"/>
    <w:rsid w:val="00CE0649"/>
    <w:rsid w:val="00CE0932"/>
    <w:rsid w:val="00CE0C2A"/>
    <w:rsid w:val="00CE15E4"/>
    <w:rsid w:val="00CE1919"/>
    <w:rsid w:val="00CE1CAA"/>
    <w:rsid w:val="00CE1CC7"/>
    <w:rsid w:val="00CE1E98"/>
    <w:rsid w:val="00CE1FEE"/>
    <w:rsid w:val="00CE213C"/>
    <w:rsid w:val="00CE231D"/>
    <w:rsid w:val="00CE29BF"/>
    <w:rsid w:val="00CE2A43"/>
    <w:rsid w:val="00CE2BF5"/>
    <w:rsid w:val="00CE2F73"/>
    <w:rsid w:val="00CE3067"/>
    <w:rsid w:val="00CE371D"/>
    <w:rsid w:val="00CE37DF"/>
    <w:rsid w:val="00CE3D56"/>
    <w:rsid w:val="00CE4105"/>
    <w:rsid w:val="00CE42E9"/>
    <w:rsid w:val="00CE442C"/>
    <w:rsid w:val="00CE47D4"/>
    <w:rsid w:val="00CE48A1"/>
    <w:rsid w:val="00CE48A9"/>
    <w:rsid w:val="00CE4A36"/>
    <w:rsid w:val="00CE4CA9"/>
    <w:rsid w:val="00CE4D9C"/>
    <w:rsid w:val="00CE520B"/>
    <w:rsid w:val="00CE54F2"/>
    <w:rsid w:val="00CE55F0"/>
    <w:rsid w:val="00CE5737"/>
    <w:rsid w:val="00CE5846"/>
    <w:rsid w:val="00CE5AAE"/>
    <w:rsid w:val="00CE5DB4"/>
    <w:rsid w:val="00CE5FEC"/>
    <w:rsid w:val="00CE60DA"/>
    <w:rsid w:val="00CE61DE"/>
    <w:rsid w:val="00CE682F"/>
    <w:rsid w:val="00CE7074"/>
    <w:rsid w:val="00CE7262"/>
    <w:rsid w:val="00CE7282"/>
    <w:rsid w:val="00CE7496"/>
    <w:rsid w:val="00CE7633"/>
    <w:rsid w:val="00CE76BE"/>
    <w:rsid w:val="00CE7894"/>
    <w:rsid w:val="00CE7DEB"/>
    <w:rsid w:val="00CE7FFA"/>
    <w:rsid w:val="00CF011A"/>
    <w:rsid w:val="00CF01DF"/>
    <w:rsid w:val="00CF01F5"/>
    <w:rsid w:val="00CF05BB"/>
    <w:rsid w:val="00CF0627"/>
    <w:rsid w:val="00CF067C"/>
    <w:rsid w:val="00CF093A"/>
    <w:rsid w:val="00CF0BC8"/>
    <w:rsid w:val="00CF0C07"/>
    <w:rsid w:val="00CF1060"/>
    <w:rsid w:val="00CF115D"/>
    <w:rsid w:val="00CF15AB"/>
    <w:rsid w:val="00CF16B6"/>
    <w:rsid w:val="00CF179D"/>
    <w:rsid w:val="00CF1915"/>
    <w:rsid w:val="00CF22D8"/>
    <w:rsid w:val="00CF2366"/>
    <w:rsid w:val="00CF239E"/>
    <w:rsid w:val="00CF253B"/>
    <w:rsid w:val="00CF256C"/>
    <w:rsid w:val="00CF2844"/>
    <w:rsid w:val="00CF2EBD"/>
    <w:rsid w:val="00CF3016"/>
    <w:rsid w:val="00CF3AF1"/>
    <w:rsid w:val="00CF4461"/>
    <w:rsid w:val="00CF45CC"/>
    <w:rsid w:val="00CF5593"/>
    <w:rsid w:val="00CF55FB"/>
    <w:rsid w:val="00CF570F"/>
    <w:rsid w:val="00CF5CA3"/>
    <w:rsid w:val="00CF5CB7"/>
    <w:rsid w:val="00CF637A"/>
    <w:rsid w:val="00CF67F1"/>
    <w:rsid w:val="00CF688D"/>
    <w:rsid w:val="00CF6ECB"/>
    <w:rsid w:val="00CF6F9D"/>
    <w:rsid w:val="00CF71A4"/>
    <w:rsid w:val="00CF71D7"/>
    <w:rsid w:val="00CF734A"/>
    <w:rsid w:val="00CF74EC"/>
    <w:rsid w:val="00CF7C83"/>
    <w:rsid w:val="00D00294"/>
    <w:rsid w:val="00D002BC"/>
    <w:rsid w:val="00D007E3"/>
    <w:rsid w:val="00D0082C"/>
    <w:rsid w:val="00D008D1"/>
    <w:rsid w:val="00D009B3"/>
    <w:rsid w:val="00D00CB1"/>
    <w:rsid w:val="00D00E34"/>
    <w:rsid w:val="00D00FDB"/>
    <w:rsid w:val="00D0122D"/>
    <w:rsid w:val="00D01348"/>
    <w:rsid w:val="00D01953"/>
    <w:rsid w:val="00D020B8"/>
    <w:rsid w:val="00D020E4"/>
    <w:rsid w:val="00D02478"/>
    <w:rsid w:val="00D0261D"/>
    <w:rsid w:val="00D0295F"/>
    <w:rsid w:val="00D02997"/>
    <w:rsid w:val="00D02A70"/>
    <w:rsid w:val="00D02AFF"/>
    <w:rsid w:val="00D0301D"/>
    <w:rsid w:val="00D0303C"/>
    <w:rsid w:val="00D033C8"/>
    <w:rsid w:val="00D0351A"/>
    <w:rsid w:val="00D03727"/>
    <w:rsid w:val="00D039D5"/>
    <w:rsid w:val="00D03A86"/>
    <w:rsid w:val="00D0415F"/>
    <w:rsid w:val="00D041C1"/>
    <w:rsid w:val="00D042A5"/>
    <w:rsid w:val="00D04502"/>
    <w:rsid w:val="00D046DA"/>
    <w:rsid w:val="00D04C47"/>
    <w:rsid w:val="00D04F21"/>
    <w:rsid w:val="00D0567B"/>
    <w:rsid w:val="00D0571C"/>
    <w:rsid w:val="00D05829"/>
    <w:rsid w:val="00D059B5"/>
    <w:rsid w:val="00D05DB6"/>
    <w:rsid w:val="00D05EE1"/>
    <w:rsid w:val="00D0640D"/>
    <w:rsid w:val="00D06775"/>
    <w:rsid w:val="00D070DC"/>
    <w:rsid w:val="00D076D9"/>
    <w:rsid w:val="00D077F9"/>
    <w:rsid w:val="00D07DE4"/>
    <w:rsid w:val="00D1026E"/>
    <w:rsid w:val="00D102A4"/>
    <w:rsid w:val="00D102EC"/>
    <w:rsid w:val="00D10387"/>
    <w:rsid w:val="00D10809"/>
    <w:rsid w:val="00D109A2"/>
    <w:rsid w:val="00D10C3B"/>
    <w:rsid w:val="00D11345"/>
    <w:rsid w:val="00D11872"/>
    <w:rsid w:val="00D118F2"/>
    <w:rsid w:val="00D11ADF"/>
    <w:rsid w:val="00D120FD"/>
    <w:rsid w:val="00D123FB"/>
    <w:rsid w:val="00D12849"/>
    <w:rsid w:val="00D128F5"/>
    <w:rsid w:val="00D12CA5"/>
    <w:rsid w:val="00D133F6"/>
    <w:rsid w:val="00D13C68"/>
    <w:rsid w:val="00D14084"/>
    <w:rsid w:val="00D1408E"/>
    <w:rsid w:val="00D141CA"/>
    <w:rsid w:val="00D1442C"/>
    <w:rsid w:val="00D148C3"/>
    <w:rsid w:val="00D14E0D"/>
    <w:rsid w:val="00D1506F"/>
    <w:rsid w:val="00D150F4"/>
    <w:rsid w:val="00D15270"/>
    <w:rsid w:val="00D15709"/>
    <w:rsid w:val="00D15806"/>
    <w:rsid w:val="00D15985"/>
    <w:rsid w:val="00D15A57"/>
    <w:rsid w:val="00D15D8F"/>
    <w:rsid w:val="00D15E51"/>
    <w:rsid w:val="00D15EEC"/>
    <w:rsid w:val="00D163C7"/>
    <w:rsid w:val="00D166FF"/>
    <w:rsid w:val="00D16A4C"/>
    <w:rsid w:val="00D16DFB"/>
    <w:rsid w:val="00D16E20"/>
    <w:rsid w:val="00D171DA"/>
    <w:rsid w:val="00D17363"/>
    <w:rsid w:val="00D173E1"/>
    <w:rsid w:val="00D1759E"/>
    <w:rsid w:val="00D175D2"/>
    <w:rsid w:val="00D177E3"/>
    <w:rsid w:val="00D17B12"/>
    <w:rsid w:val="00D17C05"/>
    <w:rsid w:val="00D17DC0"/>
    <w:rsid w:val="00D20152"/>
    <w:rsid w:val="00D201FB"/>
    <w:rsid w:val="00D203C6"/>
    <w:rsid w:val="00D2040E"/>
    <w:rsid w:val="00D204CC"/>
    <w:rsid w:val="00D204D9"/>
    <w:rsid w:val="00D2061E"/>
    <w:rsid w:val="00D206F2"/>
    <w:rsid w:val="00D20789"/>
    <w:rsid w:val="00D2083A"/>
    <w:rsid w:val="00D20EDC"/>
    <w:rsid w:val="00D210AF"/>
    <w:rsid w:val="00D21119"/>
    <w:rsid w:val="00D21472"/>
    <w:rsid w:val="00D21757"/>
    <w:rsid w:val="00D21787"/>
    <w:rsid w:val="00D21C76"/>
    <w:rsid w:val="00D21F6A"/>
    <w:rsid w:val="00D225A8"/>
    <w:rsid w:val="00D22651"/>
    <w:rsid w:val="00D2269E"/>
    <w:rsid w:val="00D22837"/>
    <w:rsid w:val="00D2287E"/>
    <w:rsid w:val="00D22C08"/>
    <w:rsid w:val="00D230CB"/>
    <w:rsid w:val="00D23290"/>
    <w:rsid w:val="00D23742"/>
    <w:rsid w:val="00D23979"/>
    <w:rsid w:val="00D23B67"/>
    <w:rsid w:val="00D23BF0"/>
    <w:rsid w:val="00D23FEF"/>
    <w:rsid w:val="00D2450D"/>
    <w:rsid w:val="00D246AC"/>
    <w:rsid w:val="00D24713"/>
    <w:rsid w:val="00D24B5C"/>
    <w:rsid w:val="00D24BA5"/>
    <w:rsid w:val="00D25160"/>
    <w:rsid w:val="00D252B1"/>
    <w:rsid w:val="00D25705"/>
    <w:rsid w:val="00D2570A"/>
    <w:rsid w:val="00D257D5"/>
    <w:rsid w:val="00D2580F"/>
    <w:rsid w:val="00D25BC8"/>
    <w:rsid w:val="00D25BCE"/>
    <w:rsid w:val="00D25EBA"/>
    <w:rsid w:val="00D267FB"/>
    <w:rsid w:val="00D268FA"/>
    <w:rsid w:val="00D26DB8"/>
    <w:rsid w:val="00D26E1B"/>
    <w:rsid w:val="00D2703E"/>
    <w:rsid w:val="00D273FD"/>
    <w:rsid w:val="00D275FC"/>
    <w:rsid w:val="00D27772"/>
    <w:rsid w:val="00D2779A"/>
    <w:rsid w:val="00D27857"/>
    <w:rsid w:val="00D2786B"/>
    <w:rsid w:val="00D2788C"/>
    <w:rsid w:val="00D27993"/>
    <w:rsid w:val="00D27A2B"/>
    <w:rsid w:val="00D27F6D"/>
    <w:rsid w:val="00D302CD"/>
    <w:rsid w:val="00D30870"/>
    <w:rsid w:val="00D30C6B"/>
    <w:rsid w:val="00D3123B"/>
    <w:rsid w:val="00D3145F"/>
    <w:rsid w:val="00D31554"/>
    <w:rsid w:val="00D31626"/>
    <w:rsid w:val="00D3196B"/>
    <w:rsid w:val="00D31A99"/>
    <w:rsid w:val="00D31BF7"/>
    <w:rsid w:val="00D31D25"/>
    <w:rsid w:val="00D31FD4"/>
    <w:rsid w:val="00D3212F"/>
    <w:rsid w:val="00D32133"/>
    <w:rsid w:val="00D32281"/>
    <w:rsid w:val="00D3268E"/>
    <w:rsid w:val="00D328BE"/>
    <w:rsid w:val="00D32BCB"/>
    <w:rsid w:val="00D32F71"/>
    <w:rsid w:val="00D33071"/>
    <w:rsid w:val="00D3309F"/>
    <w:rsid w:val="00D33872"/>
    <w:rsid w:val="00D33BAD"/>
    <w:rsid w:val="00D342E2"/>
    <w:rsid w:val="00D34562"/>
    <w:rsid w:val="00D35169"/>
    <w:rsid w:val="00D352FE"/>
    <w:rsid w:val="00D3539F"/>
    <w:rsid w:val="00D353FD"/>
    <w:rsid w:val="00D355D0"/>
    <w:rsid w:val="00D358BC"/>
    <w:rsid w:val="00D35979"/>
    <w:rsid w:val="00D35AF8"/>
    <w:rsid w:val="00D35B62"/>
    <w:rsid w:val="00D36096"/>
    <w:rsid w:val="00D3613C"/>
    <w:rsid w:val="00D362E7"/>
    <w:rsid w:val="00D366DD"/>
    <w:rsid w:val="00D366F9"/>
    <w:rsid w:val="00D36786"/>
    <w:rsid w:val="00D36B01"/>
    <w:rsid w:val="00D3734B"/>
    <w:rsid w:val="00D37D78"/>
    <w:rsid w:val="00D37E49"/>
    <w:rsid w:val="00D37FD6"/>
    <w:rsid w:val="00D4017C"/>
    <w:rsid w:val="00D404A0"/>
    <w:rsid w:val="00D406DE"/>
    <w:rsid w:val="00D40808"/>
    <w:rsid w:val="00D408D3"/>
    <w:rsid w:val="00D40985"/>
    <w:rsid w:val="00D409A0"/>
    <w:rsid w:val="00D40BAC"/>
    <w:rsid w:val="00D40E22"/>
    <w:rsid w:val="00D40E50"/>
    <w:rsid w:val="00D410F7"/>
    <w:rsid w:val="00D41B13"/>
    <w:rsid w:val="00D41E0A"/>
    <w:rsid w:val="00D4201C"/>
    <w:rsid w:val="00D4251F"/>
    <w:rsid w:val="00D42677"/>
    <w:rsid w:val="00D42B1A"/>
    <w:rsid w:val="00D42BD8"/>
    <w:rsid w:val="00D42C3D"/>
    <w:rsid w:val="00D43407"/>
    <w:rsid w:val="00D43459"/>
    <w:rsid w:val="00D4372D"/>
    <w:rsid w:val="00D437DF"/>
    <w:rsid w:val="00D437F3"/>
    <w:rsid w:val="00D43B42"/>
    <w:rsid w:val="00D43F87"/>
    <w:rsid w:val="00D4414B"/>
    <w:rsid w:val="00D44527"/>
    <w:rsid w:val="00D44996"/>
    <w:rsid w:val="00D44AB7"/>
    <w:rsid w:val="00D44AEC"/>
    <w:rsid w:val="00D44C0B"/>
    <w:rsid w:val="00D44D7B"/>
    <w:rsid w:val="00D45003"/>
    <w:rsid w:val="00D45301"/>
    <w:rsid w:val="00D456C4"/>
    <w:rsid w:val="00D457C1"/>
    <w:rsid w:val="00D4582E"/>
    <w:rsid w:val="00D4585D"/>
    <w:rsid w:val="00D460FA"/>
    <w:rsid w:val="00D4654D"/>
    <w:rsid w:val="00D465CE"/>
    <w:rsid w:val="00D46751"/>
    <w:rsid w:val="00D467CA"/>
    <w:rsid w:val="00D46CC7"/>
    <w:rsid w:val="00D46E8D"/>
    <w:rsid w:val="00D46FEB"/>
    <w:rsid w:val="00D47102"/>
    <w:rsid w:val="00D47160"/>
    <w:rsid w:val="00D472F5"/>
    <w:rsid w:val="00D47311"/>
    <w:rsid w:val="00D47701"/>
    <w:rsid w:val="00D477F8"/>
    <w:rsid w:val="00D47858"/>
    <w:rsid w:val="00D4797F"/>
    <w:rsid w:val="00D47A06"/>
    <w:rsid w:val="00D47C37"/>
    <w:rsid w:val="00D47D2B"/>
    <w:rsid w:val="00D47E4E"/>
    <w:rsid w:val="00D50483"/>
    <w:rsid w:val="00D505DA"/>
    <w:rsid w:val="00D50711"/>
    <w:rsid w:val="00D50F1E"/>
    <w:rsid w:val="00D512AB"/>
    <w:rsid w:val="00D51386"/>
    <w:rsid w:val="00D515AC"/>
    <w:rsid w:val="00D51800"/>
    <w:rsid w:val="00D519A7"/>
    <w:rsid w:val="00D51A59"/>
    <w:rsid w:val="00D51CD3"/>
    <w:rsid w:val="00D52021"/>
    <w:rsid w:val="00D526F9"/>
    <w:rsid w:val="00D52971"/>
    <w:rsid w:val="00D52DEE"/>
    <w:rsid w:val="00D52F6E"/>
    <w:rsid w:val="00D52FB9"/>
    <w:rsid w:val="00D53232"/>
    <w:rsid w:val="00D5366B"/>
    <w:rsid w:val="00D53799"/>
    <w:rsid w:val="00D53858"/>
    <w:rsid w:val="00D539D5"/>
    <w:rsid w:val="00D54155"/>
    <w:rsid w:val="00D54195"/>
    <w:rsid w:val="00D543EB"/>
    <w:rsid w:val="00D54921"/>
    <w:rsid w:val="00D54ABD"/>
    <w:rsid w:val="00D54E91"/>
    <w:rsid w:val="00D5537F"/>
    <w:rsid w:val="00D55462"/>
    <w:rsid w:val="00D55ABB"/>
    <w:rsid w:val="00D55B7E"/>
    <w:rsid w:val="00D56037"/>
    <w:rsid w:val="00D56B30"/>
    <w:rsid w:val="00D56C09"/>
    <w:rsid w:val="00D56EFB"/>
    <w:rsid w:val="00D56FE5"/>
    <w:rsid w:val="00D57076"/>
    <w:rsid w:val="00D57107"/>
    <w:rsid w:val="00D57591"/>
    <w:rsid w:val="00D5763F"/>
    <w:rsid w:val="00D5799B"/>
    <w:rsid w:val="00D57A97"/>
    <w:rsid w:val="00D57BEE"/>
    <w:rsid w:val="00D57CDE"/>
    <w:rsid w:val="00D6009C"/>
    <w:rsid w:val="00D603F3"/>
    <w:rsid w:val="00D6076A"/>
    <w:rsid w:val="00D608A6"/>
    <w:rsid w:val="00D608DC"/>
    <w:rsid w:val="00D60C89"/>
    <w:rsid w:val="00D60DAA"/>
    <w:rsid w:val="00D60F9D"/>
    <w:rsid w:val="00D61151"/>
    <w:rsid w:val="00D6124C"/>
    <w:rsid w:val="00D613D7"/>
    <w:rsid w:val="00D61712"/>
    <w:rsid w:val="00D61836"/>
    <w:rsid w:val="00D6189A"/>
    <w:rsid w:val="00D618A3"/>
    <w:rsid w:val="00D61921"/>
    <w:rsid w:val="00D61C83"/>
    <w:rsid w:val="00D62195"/>
    <w:rsid w:val="00D6254E"/>
    <w:rsid w:val="00D6276C"/>
    <w:rsid w:val="00D62ED5"/>
    <w:rsid w:val="00D630AB"/>
    <w:rsid w:val="00D6321A"/>
    <w:rsid w:val="00D633EA"/>
    <w:rsid w:val="00D63548"/>
    <w:rsid w:val="00D636D8"/>
    <w:rsid w:val="00D63766"/>
    <w:rsid w:val="00D638ED"/>
    <w:rsid w:val="00D63939"/>
    <w:rsid w:val="00D63C11"/>
    <w:rsid w:val="00D645E1"/>
    <w:rsid w:val="00D645FE"/>
    <w:rsid w:val="00D648DF"/>
    <w:rsid w:val="00D6498A"/>
    <w:rsid w:val="00D64B1D"/>
    <w:rsid w:val="00D64F47"/>
    <w:rsid w:val="00D65255"/>
    <w:rsid w:val="00D65590"/>
    <w:rsid w:val="00D65784"/>
    <w:rsid w:val="00D65A93"/>
    <w:rsid w:val="00D65BD9"/>
    <w:rsid w:val="00D65DB1"/>
    <w:rsid w:val="00D66255"/>
    <w:rsid w:val="00D667E6"/>
    <w:rsid w:val="00D6713C"/>
    <w:rsid w:val="00D67481"/>
    <w:rsid w:val="00D67B7A"/>
    <w:rsid w:val="00D67C6C"/>
    <w:rsid w:val="00D67E52"/>
    <w:rsid w:val="00D70460"/>
    <w:rsid w:val="00D70810"/>
    <w:rsid w:val="00D708EE"/>
    <w:rsid w:val="00D70A08"/>
    <w:rsid w:val="00D70B72"/>
    <w:rsid w:val="00D71568"/>
    <w:rsid w:val="00D71DBF"/>
    <w:rsid w:val="00D71F1A"/>
    <w:rsid w:val="00D71F1F"/>
    <w:rsid w:val="00D724FD"/>
    <w:rsid w:val="00D726AB"/>
    <w:rsid w:val="00D72707"/>
    <w:rsid w:val="00D72AB8"/>
    <w:rsid w:val="00D73486"/>
    <w:rsid w:val="00D7359F"/>
    <w:rsid w:val="00D7379F"/>
    <w:rsid w:val="00D73B50"/>
    <w:rsid w:val="00D73C7D"/>
    <w:rsid w:val="00D741F5"/>
    <w:rsid w:val="00D74A5A"/>
    <w:rsid w:val="00D74B1C"/>
    <w:rsid w:val="00D74E40"/>
    <w:rsid w:val="00D75405"/>
    <w:rsid w:val="00D75492"/>
    <w:rsid w:val="00D75841"/>
    <w:rsid w:val="00D75A17"/>
    <w:rsid w:val="00D75ED1"/>
    <w:rsid w:val="00D75F02"/>
    <w:rsid w:val="00D75F79"/>
    <w:rsid w:val="00D76185"/>
    <w:rsid w:val="00D761A3"/>
    <w:rsid w:val="00D76408"/>
    <w:rsid w:val="00D7664B"/>
    <w:rsid w:val="00D767C4"/>
    <w:rsid w:val="00D76C74"/>
    <w:rsid w:val="00D774F0"/>
    <w:rsid w:val="00D77613"/>
    <w:rsid w:val="00D7783D"/>
    <w:rsid w:val="00D77BF3"/>
    <w:rsid w:val="00D77C18"/>
    <w:rsid w:val="00D80522"/>
    <w:rsid w:val="00D80711"/>
    <w:rsid w:val="00D80D7E"/>
    <w:rsid w:val="00D814AA"/>
    <w:rsid w:val="00D81BEF"/>
    <w:rsid w:val="00D81FE2"/>
    <w:rsid w:val="00D820D0"/>
    <w:rsid w:val="00D826E2"/>
    <w:rsid w:val="00D82B95"/>
    <w:rsid w:val="00D82CC9"/>
    <w:rsid w:val="00D82D6A"/>
    <w:rsid w:val="00D830F7"/>
    <w:rsid w:val="00D8352E"/>
    <w:rsid w:val="00D83771"/>
    <w:rsid w:val="00D83C98"/>
    <w:rsid w:val="00D84126"/>
    <w:rsid w:val="00D842D6"/>
    <w:rsid w:val="00D84B14"/>
    <w:rsid w:val="00D84E37"/>
    <w:rsid w:val="00D8534C"/>
    <w:rsid w:val="00D85358"/>
    <w:rsid w:val="00D85680"/>
    <w:rsid w:val="00D8593E"/>
    <w:rsid w:val="00D8594C"/>
    <w:rsid w:val="00D85AC2"/>
    <w:rsid w:val="00D8657D"/>
    <w:rsid w:val="00D86591"/>
    <w:rsid w:val="00D86979"/>
    <w:rsid w:val="00D86B35"/>
    <w:rsid w:val="00D86D06"/>
    <w:rsid w:val="00D86FFB"/>
    <w:rsid w:val="00D872D3"/>
    <w:rsid w:val="00D874D3"/>
    <w:rsid w:val="00D87656"/>
    <w:rsid w:val="00D8794E"/>
    <w:rsid w:val="00D87959"/>
    <w:rsid w:val="00D87C11"/>
    <w:rsid w:val="00D90039"/>
    <w:rsid w:val="00D901BF"/>
    <w:rsid w:val="00D90221"/>
    <w:rsid w:val="00D902EA"/>
    <w:rsid w:val="00D90689"/>
    <w:rsid w:val="00D9096F"/>
    <w:rsid w:val="00D90C9F"/>
    <w:rsid w:val="00D90E87"/>
    <w:rsid w:val="00D90FE3"/>
    <w:rsid w:val="00D91157"/>
    <w:rsid w:val="00D912B0"/>
    <w:rsid w:val="00D91470"/>
    <w:rsid w:val="00D914E7"/>
    <w:rsid w:val="00D91736"/>
    <w:rsid w:val="00D91E01"/>
    <w:rsid w:val="00D91E57"/>
    <w:rsid w:val="00D92EFA"/>
    <w:rsid w:val="00D9384C"/>
    <w:rsid w:val="00D93C7C"/>
    <w:rsid w:val="00D93E92"/>
    <w:rsid w:val="00D93F21"/>
    <w:rsid w:val="00D93F24"/>
    <w:rsid w:val="00D9410B"/>
    <w:rsid w:val="00D94148"/>
    <w:rsid w:val="00D9427B"/>
    <w:rsid w:val="00D9436D"/>
    <w:rsid w:val="00D944E8"/>
    <w:rsid w:val="00D949E9"/>
    <w:rsid w:val="00D94A1E"/>
    <w:rsid w:val="00D94C7C"/>
    <w:rsid w:val="00D94D5E"/>
    <w:rsid w:val="00D94E37"/>
    <w:rsid w:val="00D951F0"/>
    <w:rsid w:val="00D95DCB"/>
    <w:rsid w:val="00D9617E"/>
    <w:rsid w:val="00D9632F"/>
    <w:rsid w:val="00D966D2"/>
    <w:rsid w:val="00D96BF8"/>
    <w:rsid w:val="00D96C5C"/>
    <w:rsid w:val="00D974BD"/>
    <w:rsid w:val="00D974F3"/>
    <w:rsid w:val="00D97524"/>
    <w:rsid w:val="00D97722"/>
    <w:rsid w:val="00D97C9B"/>
    <w:rsid w:val="00DA0095"/>
    <w:rsid w:val="00DA0184"/>
    <w:rsid w:val="00DA0377"/>
    <w:rsid w:val="00DA090D"/>
    <w:rsid w:val="00DA0BA9"/>
    <w:rsid w:val="00DA14B1"/>
    <w:rsid w:val="00DA19BA"/>
    <w:rsid w:val="00DA1AB5"/>
    <w:rsid w:val="00DA1D76"/>
    <w:rsid w:val="00DA2033"/>
    <w:rsid w:val="00DA20C7"/>
    <w:rsid w:val="00DA2300"/>
    <w:rsid w:val="00DA2DEA"/>
    <w:rsid w:val="00DA3078"/>
    <w:rsid w:val="00DA3A66"/>
    <w:rsid w:val="00DA3C25"/>
    <w:rsid w:val="00DA3D3E"/>
    <w:rsid w:val="00DA3D49"/>
    <w:rsid w:val="00DA3DB0"/>
    <w:rsid w:val="00DA41DD"/>
    <w:rsid w:val="00DA4C4D"/>
    <w:rsid w:val="00DA4E35"/>
    <w:rsid w:val="00DA53F3"/>
    <w:rsid w:val="00DA5A01"/>
    <w:rsid w:val="00DA5B3E"/>
    <w:rsid w:val="00DA6031"/>
    <w:rsid w:val="00DA60E5"/>
    <w:rsid w:val="00DA6281"/>
    <w:rsid w:val="00DA65A5"/>
    <w:rsid w:val="00DA66DF"/>
    <w:rsid w:val="00DA67E4"/>
    <w:rsid w:val="00DA6B4D"/>
    <w:rsid w:val="00DA6E03"/>
    <w:rsid w:val="00DA7498"/>
    <w:rsid w:val="00DA79BD"/>
    <w:rsid w:val="00DA7E7B"/>
    <w:rsid w:val="00DB0005"/>
    <w:rsid w:val="00DB00C4"/>
    <w:rsid w:val="00DB01C7"/>
    <w:rsid w:val="00DB063C"/>
    <w:rsid w:val="00DB0EEB"/>
    <w:rsid w:val="00DB0F5D"/>
    <w:rsid w:val="00DB1155"/>
    <w:rsid w:val="00DB1781"/>
    <w:rsid w:val="00DB1A13"/>
    <w:rsid w:val="00DB1F27"/>
    <w:rsid w:val="00DB1FB0"/>
    <w:rsid w:val="00DB21F5"/>
    <w:rsid w:val="00DB2346"/>
    <w:rsid w:val="00DB2369"/>
    <w:rsid w:val="00DB2AB4"/>
    <w:rsid w:val="00DB2C93"/>
    <w:rsid w:val="00DB2E7F"/>
    <w:rsid w:val="00DB3026"/>
    <w:rsid w:val="00DB373F"/>
    <w:rsid w:val="00DB3AC4"/>
    <w:rsid w:val="00DB3C0D"/>
    <w:rsid w:val="00DB417E"/>
    <w:rsid w:val="00DB423C"/>
    <w:rsid w:val="00DB4635"/>
    <w:rsid w:val="00DB4B68"/>
    <w:rsid w:val="00DB4C3A"/>
    <w:rsid w:val="00DB4C77"/>
    <w:rsid w:val="00DB4D70"/>
    <w:rsid w:val="00DB4DB3"/>
    <w:rsid w:val="00DB4E5E"/>
    <w:rsid w:val="00DB4EC2"/>
    <w:rsid w:val="00DB51C0"/>
    <w:rsid w:val="00DB5CDD"/>
    <w:rsid w:val="00DB5DA6"/>
    <w:rsid w:val="00DB5FC7"/>
    <w:rsid w:val="00DB61BE"/>
    <w:rsid w:val="00DB6A02"/>
    <w:rsid w:val="00DB6B50"/>
    <w:rsid w:val="00DB6DC5"/>
    <w:rsid w:val="00DB7303"/>
    <w:rsid w:val="00DB76E8"/>
    <w:rsid w:val="00DB7B28"/>
    <w:rsid w:val="00DB7E71"/>
    <w:rsid w:val="00DC00BD"/>
    <w:rsid w:val="00DC1136"/>
    <w:rsid w:val="00DC1201"/>
    <w:rsid w:val="00DC1BF5"/>
    <w:rsid w:val="00DC2697"/>
    <w:rsid w:val="00DC27CD"/>
    <w:rsid w:val="00DC2A0F"/>
    <w:rsid w:val="00DC2DA8"/>
    <w:rsid w:val="00DC3441"/>
    <w:rsid w:val="00DC3583"/>
    <w:rsid w:val="00DC37DD"/>
    <w:rsid w:val="00DC3D47"/>
    <w:rsid w:val="00DC43B1"/>
    <w:rsid w:val="00DC444A"/>
    <w:rsid w:val="00DC482D"/>
    <w:rsid w:val="00DC4A38"/>
    <w:rsid w:val="00DC4CB2"/>
    <w:rsid w:val="00DC4F07"/>
    <w:rsid w:val="00DC55A5"/>
    <w:rsid w:val="00DC55B0"/>
    <w:rsid w:val="00DC5901"/>
    <w:rsid w:val="00DC59A4"/>
    <w:rsid w:val="00DC5C39"/>
    <w:rsid w:val="00DC5CE9"/>
    <w:rsid w:val="00DC6214"/>
    <w:rsid w:val="00DC6300"/>
    <w:rsid w:val="00DC658F"/>
    <w:rsid w:val="00DC664A"/>
    <w:rsid w:val="00DC6999"/>
    <w:rsid w:val="00DC6B32"/>
    <w:rsid w:val="00DC6CE0"/>
    <w:rsid w:val="00DC6E43"/>
    <w:rsid w:val="00DC6FB6"/>
    <w:rsid w:val="00DC711F"/>
    <w:rsid w:val="00DC7248"/>
    <w:rsid w:val="00DC7406"/>
    <w:rsid w:val="00DC778C"/>
    <w:rsid w:val="00DC7F55"/>
    <w:rsid w:val="00DD012C"/>
    <w:rsid w:val="00DD01C5"/>
    <w:rsid w:val="00DD093C"/>
    <w:rsid w:val="00DD0CFD"/>
    <w:rsid w:val="00DD0EAB"/>
    <w:rsid w:val="00DD1019"/>
    <w:rsid w:val="00DD10CE"/>
    <w:rsid w:val="00DD13F1"/>
    <w:rsid w:val="00DD19A7"/>
    <w:rsid w:val="00DD1AD0"/>
    <w:rsid w:val="00DD1EF3"/>
    <w:rsid w:val="00DD1F2E"/>
    <w:rsid w:val="00DD2124"/>
    <w:rsid w:val="00DD2216"/>
    <w:rsid w:val="00DD25E7"/>
    <w:rsid w:val="00DD2605"/>
    <w:rsid w:val="00DD2612"/>
    <w:rsid w:val="00DD267B"/>
    <w:rsid w:val="00DD2751"/>
    <w:rsid w:val="00DD2810"/>
    <w:rsid w:val="00DD2F2C"/>
    <w:rsid w:val="00DD2F38"/>
    <w:rsid w:val="00DD2F9D"/>
    <w:rsid w:val="00DD3002"/>
    <w:rsid w:val="00DD3CFD"/>
    <w:rsid w:val="00DD3F91"/>
    <w:rsid w:val="00DD422C"/>
    <w:rsid w:val="00DD455F"/>
    <w:rsid w:val="00DD460B"/>
    <w:rsid w:val="00DD4640"/>
    <w:rsid w:val="00DD47AF"/>
    <w:rsid w:val="00DD51F1"/>
    <w:rsid w:val="00DD52ED"/>
    <w:rsid w:val="00DD584D"/>
    <w:rsid w:val="00DD5860"/>
    <w:rsid w:val="00DD58DB"/>
    <w:rsid w:val="00DD5B94"/>
    <w:rsid w:val="00DD6180"/>
    <w:rsid w:val="00DD6946"/>
    <w:rsid w:val="00DD6A0C"/>
    <w:rsid w:val="00DD6A11"/>
    <w:rsid w:val="00DD6DE7"/>
    <w:rsid w:val="00DD6E52"/>
    <w:rsid w:val="00DD6F69"/>
    <w:rsid w:val="00DD7171"/>
    <w:rsid w:val="00DD7808"/>
    <w:rsid w:val="00DD7BE4"/>
    <w:rsid w:val="00DD7FFB"/>
    <w:rsid w:val="00DE01B2"/>
    <w:rsid w:val="00DE05B4"/>
    <w:rsid w:val="00DE0936"/>
    <w:rsid w:val="00DE0BE1"/>
    <w:rsid w:val="00DE1313"/>
    <w:rsid w:val="00DE1609"/>
    <w:rsid w:val="00DE1A93"/>
    <w:rsid w:val="00DE1B48"/>
    <w:rsid w:val="00DE1CB7"/>
    <w:rsid w:val="00DE1E12"/>
    <w:rsid w:val="00DE1E60"/>
    <w:rsid w:val="00DE1F80"/>
    <w:rsid w:val="00DE2740"/>
    <w:rsid w:val="00DE2BC3"/>
    <w:rsid w:val="00DE2F87"/>
    <w:rsid w:val="00DE3534"/>
    <w:rsid w:val="00DE3614"/>
    <w:rsid w:val="00DE3684"/>
    <w:rsid w:val="00DE37A9"/>
    <w:rsid w:val="00DE3F4A"/>
    <w:rsid w:val="00DE481F"/>
    <w:rsid w:val="00DE489A"/>
    <w:rsid w:val="00DE4CF5"/>
    <w:rsid w:val="00DE539A"/>
    <w:rsid w:val="00DE5838"/>
    <w:rsid w:val="00DE58D8"/>
    <w:rsid w:val="00DE5A72"/>
    <w:rsid w:val="00DE5B91"/>
    <w:rsid w:val="00DE5CC2"/>
    <w:rsid w:val="00DE6362"/>
    <w:rsid w:val="00DE652F"/>
    <w:rsid w:val="00DE6835"/>
    <w:rsid w:val="00DE68EC"/>
    <w:rsid w:val="00DE6ABF"/>
    <w:rsid w:val="00DE7026"/>
    <w:rsid w:val="00DE746B"/>
    <w:rsid w:val="00DE7880"/>
    <w:rsid w:val="00DE7A24"/>
    <w:rsid w:val="00DE7AE5"/>
    <w:rsid w:val="00DF03A5"/>
    <w:rsid w:val="00DF0696"/>
    <w:rsid w:val="00DF0814"/>
    <w:rsid w:val="00DF0AB4"/>
    <w:rsid w:val="00DF0C77"/>
    <w:rsid w:val="00DF0D78"/>
    <w:rsid w:val="00DF0D84"/>
    <w:rsid w:val="00DF0E89"/>
    <w:rsid w:val="00DF13F3"/>
    <w:rsid w:val="00DF1715"/>
    <w:rsid w:val="00DF1B1E"/>
    <w:rsid w:val="00DF1BFC"/>
    <w:rsid w:val="00DF24F3"/>
    <w:rsid w:val="00DF259E"/>
    <w:rsid w:val="00DF2D0E"/>
    <w:rsid w:val="00DF2D2A"/>
    <w:rsid w:val="00DF31B2"/>
    <w:rsid w:val="00DF375B"/>
    <w:rsid w:val="00DF3F82"/>
    <w:rsid w:val="00DF4214"/>
    <w:rsid w:val="00DF49C6"/>
    <w:rsid w:val="00DF4A7E"/>
    <w:rsid w:val="00DF4C4D"/>
    <w:rsid w:val="00DF4E62"/>
    <w:rsid w:val="00DF58BA"/>
    <w:rsid w:val="00DF5944"/>
    <w:rsid w:val="00DF5BAA"/>
    <w:rsid w:val="00DF6257"/>
    <w:rsid w:val="00DF6729"/>
    <w:rsid w:val="00DF7282"/>
    <w:rsid w:val="00DF72B7"/>
    <w:rsid w:val="00DF7418"/>
    <w:rsid w:val="00DF75C5"/>
    <w:rsid w:val="00DF7A91"/>
    <w:rsid w:val="00E00166"/>
    <w:rsid w:val="00E00243"/>
    <w:rsid w:val="00E002EA"/>
    <w:rsid w:val="00E003B3"/>
    <w:rsid w:val="00E015CA"/>
    <w:rsid w:val="00E01B73"/>
    <w:rsid w:val="00E01BD8"/>
    <w:rsid w:val="00E02236"/>
    <w:rsid w:val="00E02288"/>
    <w:rsid w:val="00E027B1"/>
    <w:rsid w:val="00E028ED"/>
    <w:rsid w:val="00E02B39"/>
    <w:rsid w:val="00E02F51"/>
    <w:rsid w:val="00E0313A"/>
    <w:rsid w:val="00E03191"/>
    <w:rsid w:val="00E03738"/>
    <w:rsid w:val="00E03DF7"/>
    <w:rsid w:val="00E045D0"/>
    <w:rsid w:val="00E045F1"/>
    <w:rsid w:val="00E04650"/>
    <w:rsid w:val="00E04844"/>
    <w:rsid w:val="00E057FB"/>
    <w:rsid w:val="00E05A54"/>
    <w:rsid w:val="00E05AC6"/>
    <w:rsid w:val="00E05BB5"/>
    <w:rsid w:val="00E05C43"/>
    <w:rsid w:val="00E06107"/>
    <w:rsid w:val="00E066E3"/>
    <w:rsid w:val="00E06CC1"/>
    <w:rsid w:val="00E06CF9"/>
    <w:rsid w:val="00E07217"/>
    <w:rsid w:val="00E072FD"/>
    <w:rsid w:val="00E0763F"/>
    <w:rsid w:val="00E102C4"/>
    <w:rsid w:val="00E10737"/>
    <w:rsid w:val="00E10793"/>
    <w:rsid w:val="00E10831"/>
    <w:rsid w:val="00E10841"/>
    <w:rsid w:val="00E108BE"/>
    <w:rsid w:val="00E10C83"/>
    <w:rsid w:val="00E1122C"/>
    <w:rsid w:val="00E1147C"/>
    <w:rsid w:val="00E11B8E"/>
    <w:rsid w:val="00E11BB3"/>
    <w:rsid w:val="00E11F60"/>
    <w:rsid w:val="00E12029"/>
    <w:rsid w:val="00E12067"/>
    <w:rsid w:val="00E120E5"/>
    <w:rsid w:val="00E124EE"/>
    <w:rsid w:val="00E127F8"/>
    <w:rsid w:val="00E127FC"/>
    <w:rsid w:val="00E128B9"/>
    <w:rsid w:val="00E12AB0"/>
    <w:rsid w:val="00E12DA2"/>
    <w:rsid w:val="00E130C2"/>
    <w:rsid w:val="00E131CD"/>
    <w:rsid w:val="00E132F3"/>
    <w:rsid w:val="00E136C8"/>
    <w:rsid w:val="00E13705"/>
    <w:rsid w:val="00E13808"/>
    <w:rsid w:val="00E138D3"/>
    <w:rsid w:val="00E13A92"/>
    <w:rsid w:val="00E13B77"/>
    <w:rsid w:val="00E13B7E"/>
    <w:rsid w:val="00E13FC2"/>
    <w:rsid w:val="00E149F4"/>
    <w:rsid w:val="00E14A82"/>
    <w:rsid w:val="00E1508E"/>
    <w:rsid w:val="00E15628"/>
    <w:rsid w:val="00E15741"/>
    <w:rsid w:val="00E1595B"/>
    <w:rsid w:val="00E15AAE"/>
    <w:rsid w:val="00E16261"/>
    <w:rsid w:val="00E169CC"/>
    <w:rsid w:val="00E16B0C"/>
    <w:rsid w:val="00E16DB2"/>
    <w:rsid w:val="00E16F5F"/>
    <w:rsid w:val="00E17047"/>
    <w:rsid w:val="00E174FE"/>
    <w:rsid w:val="00E17733"/>
    <w:rsid w:val="00E17E82"/>
    <w:rsid w:val="00E2000D"/>
    <w:rsid w:val="00E20FF1"/>
    <w:rsid w:val="00E211F8"/>
    <w:rsid w:val="00E21314"/>
    <w:rsid w:val="00E2208D"/>
    <w:rsid w:val="00E224C7"/>
    <w:rsid w:val="00E226F0"/>
    <w:rsid w:val="00E22777"/>
    <w:rsid w:val="00E228D5"/>
    <w:rsid w:val="00E22A5B"/>
    <w:rsid w:val="00E22BB8"/>
    <w:rsid w:val="00E234F4"/>
    <w:rsid w:val="00E237EA"/>
    <w:rsid w:val="00E23821"/>
    <w:rsid w:val="00E238F3"/>
    <w:rsid w:val="00E23969"/>
    <w:rsid w:val="00E2398C"/>
    <w:rsid w:val="00E23A59"/>
    <w:rsid w:val="00E23BA1"/>
    <w:rsid w:val="00E23EF0"/>
    <w:rsid w:val="00E24023"/>
    <w:rsid w:val="00E240C9"/>
    <w:rsid w:val="00E24176"/>
    <w:rsid w:val="00E2422C"/>
    <w:rsid w:val="00E2445D"/>
    <w:rsid w:val="00E24717"/>
    <w:rsid w:val="00E250A7"/>
    <w:rsid w:val="00E252E1"/>
    <w:rsid w:val="00E26032"/>
    <w:rsid w:val="00E263CB"/>
    <w:rsid w:val="00E265FB"/>
    <w:rsid w:val="00E26864"/>
    <w:rsid w:val="00E2707A"/>
    <w:rsid w:val="00E27829"/>
    <w:rsid w:val="00E27A74"/>
    <w:rsid w:val="00E27B74"/>
    <w:rsid w:val="00E27D4E"/>
    <w:rsid w:val="00E300DB"/>
    <w:rsid w:val="00E3010F"/>
    <w:rsid w:val="00E30397"/>
    <w:rsid w:val="00E3048A"/>
    <w:rsid w:val="00E30678"/>
    <w:rsid w:val="00E30722"/>
    <w:rsid w:val="00E30C48"/>
    <w:rsid w:val="00E30D5B"/>
    <w:rsid w:val="00E30E9D"/>
    <w:rsid w:val="00E310F9"/>
    <w:rsid w:val="00E316A7"/>
    <w:rsid w:val="00E316F8"/>
    <w:rsid w:val="00E31738"/>
    <w:rsid w:val="00E3175D"/>
    <w:rsid w:val="00E31998"/>
    <w:rsid w:val="00E31D0D"/>
    <w:rsid w:val="00E31E3E"/>
    <w:rsid w:val="00E3207E"/>
    <w:rsid w:val="00E320FB"/>
    <w:rsid w:val="00E3212B"/>
    <w:rsid w:val="00E32324"/>
    <w:rsid w:val="00E3240F"/>
    <w:rsid w:val="00E32509"/>
    <w:rsid w:val="00E325E8"/>
    <w:rsid w:val="00E325FC"/>
    <w:rsid w:val="00E329E9"/>
    <w:rsid w:val="00E32ADF"/>
    <w:rsid w:val="00E32F38"/>
    <w:rsid w:val="00E33120"/>
    <w:rsid w:val="00E33642"/>
    <w:rsid w:val="00E337B6"/>
    <w:rsid w:val="00E3380B"/>
    <w:rsid w:val="00E34239"/>
    <w:rsid w:val="00E34F1B"/>
    <w:rsid w:val="00E34F28"/>
    <w:rsid w:val="00E35394"/>
    <w:rsid w:val="00E356F4"/>
    <w:rsid w:val="00E35742"/>
    <w:rsid w:val="00E35B76"/>
    <w:rsid w:val="00E35BB9"/>
    <w:rsid w:val="00E35E29"/>
    <w:rsid w:val="00E36455"/>
    <w:rsid w:val="00E367B6"/>
    <w:rsid w:val="00E3683E"/>
    <w:rsid w:val="00E36944"/>
    <w:rsid w:val="00E36C3D"/>
    <w:rsid w:val="00E3720B"/>
    <w:rsid w:val="00E37431"/>
    <w:rsid w:val="00E37A5A"/>
    <w:rsid w:val="00E37D64"/>
    <w:rsid w:val="00E40049"/>
    <w:rsid w:val="00E40282"/>
    <w:rsid w:val="00E403D1"/>
    <w:rsid w:val="00E4100B"/>
    <w:rsid w:val="00E41795"/>
    <w:rsid w:val="00E41983"/>
    <w:rsid w:val="00E419F5"/>
    <w:rsid w:val="00E41F8F"/>
    <w:rsid w:val="00E4205B"/>
    <w:rsid w:val="00E42279"/>
    <w:rsid w:val="00E4255A"/>
    <w:rsid w:val="00E42AE1"/>
    <w:rsid w:val="00E42D39"/>
    <w:rsid w:val="00E430DD"/>
    <w:rsid w:val="00E433AC"/>
    <w:rsid w:val="00E434CB"/>
    <w:rsid w:val="00E434CD"/>
    <w:rsid w:val="00E43CF2"/>
    <w:rsid w:val="00E43F82"/>
    <w:rsid w:val="00E43FF8"/>
    <w:rsid w:val="00E44323"/>
    <w:rsid w:val="00E4472A"/>
    <w:rsid w:val="00E44744"/>
    <w:rsid w:val="00E44926"/>
    <w:rsid w:val="00E44E67"/>
    <w:rsid w:val="00E4540B"/>
    <w:rsid w:val="00E4561E"/>
    <w:rsid w:val="00E459A8"/>
    <w:rsid w:val="00E459CD"/>
    <w:rsid w:val="00E45BBC"/>
    <w:rsid w:val="00E45BC5"/>
    <w:rsid w:val="00E45E30"/>
    <w:rsid w:val="00E45F8D"/>
    <w:rsid w:val="00E45FBD"/>
    <w:rsid w:val="00E46218"/>
    <w:rsid w:val="00E462EF"/>
    <w:rsid w:val="00E465B0"/>
    <w:rsid w:val="00E46802"/>
    <w:rsid w:val="00E46BD4"/>
    <w:rsid w:val="00E46C05"/>
    <w:rsid w:val="00E46C67"/>
    <w:rsid w:val="00E473F2"/>
    <w:rsid w:val="00E4745C"/>
    <w:rsid w:val="00E477C9"/>
    <w:rsid w:val="00E47B7D"/>
    <w:rsid w:val="00E47F08"/>
    <w:rsid w:val="00E500E2"/>
    <w:rsid w:val="00E504FE"/>
    <w:rsid w:val="00E505B4"/>
    <w:rsid w:val="00E506F0"/>
    <w:rsid w:val="00E509EF"/>
    <w:rsid w:val="00E50CE8"/>
    <w:rsid w:val="00E511AC"/>
    <w:rsid w:val="00E51213"/>
    <w:rsid w:val="00E5132D"/>
    <w:rsid w:val="00E51444"/>
    <w:rsid w:val="00E516DC"/>
    <w:rsid w:val="00E5195D"/>
    <w:rsid w:val="00E51C75"/>
    <w:rsid w:val="00E51CFD"/>
    <w:rsid w:val="00E51E65"/>
    <w:rsid w:val="00E5240C"/>
    <w:rsid w:val="00E528ED"/>
    <w:rsid w:val="00E535B2"/>
    <w:rsid w:val="00E53728"/>
    <w:rsid w:val="00E53B44"/>
    <w:rsid w:val="00E540FC"/>
    <w:rsid w:val="00E5479B"/>
    <w:rsid w:val="00E54E71"/>
    <w:rsid w:val="00E54F1F"/>
    <w:rsid w:val="00E5510D"/>
    <w:rsid w:val="00E55695"/>
    <w:rsid w:val="00E559A8"/>
    <w:rsid w:val="00E55C8B"/>
    <w:rsid w:val="00E560F8"/>
    <w:rsid w:val="00E5612B"/>
    <w:rsid w:val="00E56428"/>
    <w:rsid w:val="00E5652C"/>
    <w:rsid w:val="00E56852"/>
    <w:rsid w:val="00E56A42"/>
    <w:rsid w:val="00E57A32"/>
    <w:rsid w:val="00E57D12"/>
    <w:rsid w:val="00E60407"/>
    <w:rsid w:val="00E60A51"/>
    <w:rsid w:val="00E61129"/>
    <w:rsid w:val="00E614D9"/>
    <w:rsid w:val="00E61695"/>
    <w:rsid w:val="00E61AB6"/>
    <w:rsid w:val="00E62047"/>
    <w:rsid w:val="00E627E5"/>
    <w:rsid w:val="00E62C69"/>
    <w:rsid w:val="00E62F96"/>
    <w:rsid w:val="00E6323D"/>
    <w:rsid w:val="00E63557"/>
    <w:rsid w:val="00E639B8"/>
    <w:rsid w:val="00E63D96"/>
    <w:rsid w:val="00E6443D"/>
    <w:rsid w:val="00E644AD"/>
    <w:rsid w:val="00E644CE"/>
    <w:rsid w:val="00E64962"/>
    <w:rsid w:val="00E64A3C"/>
    <w:rsid w:val="00E64E35"/>
    <w:rsid w:val="00E64FC1"/>
    <w:rsid w:val="00E650D9"/>
    <w:rsid w:val="00E651F5"/>
    <w:rsid w:val="00E65C32"/>
    <w:rsid w:val="00E65D98"/>
    <w:rsid w:val="00E65DA2"/>
    <w:rsid w:val="00E65F66"/>
    <w:rsid w:val="00E65FF9"/>
    <w:rsid w:val="00E666E5"/>
    <w:rsid w:val="00E6697C"/>
    <w:rsid w:val="00E669AF"/>
    <w:rsid w:val="00E669CF"/>
    <w:rsid w:val="00E669F9"/>
    <w:rsid w:val="00E67209"/>
    <w:rsid w:val="00E6732E"/>
    <w:rsid w:val="00E674FA"/>
    <w:rsid w:val="00E67691"/>
    <w:rsid w:val="00E677FF"/>
    <w:rsid w:val="00E67985"/>
    <w:rsid w:val="00E67D21"/>
    <w:rsid w:val="00E70277"/>
    <w:rsid w:val="00E7041C"/>
    <w:rsid w:val="00E70691"/>
    <w:rsid w:val="00E7077D"/>
    <w:rsid w:val="00E7095B"/>
    <w:rsid w:val="00E709F6"/>
    <w:rsid w:val="00E70B7C"/>
    <w:rsid w:val="00E70ED4"/>
    <w:rsid w:val="00E71292"/>
    <w:rsid w:val="00E71838"/>
    <w:rsid w:val="00E71CCA"/>
    <w:rsid w:val="00E71D08"/>
    <w:rsid w:val="00E71D4F"/>
    <w:rsid w:val="00E72218"/>
    <w:rsid w:val="00E72FC1"/>
    <w:rsid w:val="00E7300E"/>
    <w:rsid w:val="00E730CE"/>
    <w:rsid w:val="00E73BFA"/>
    <w:rsid w:val="00E73DAD"/>
    <w:rsid w:val="00E73F16"/>
    <w:rsid w:val="00E7400E"/>
    <w:rsid w:val="00E74111"/>
    <w:rsid w:val="00E74246"/>
    <w:rsid w:val="00E74418"/>
    <w:rsid w:val="00E74DAC"/>
    <w:rsid w:val="00E7535B"/>
    <w:rsid w:val="00E75646"/>
    <w:rsid w:val="00E757C0"/>
    <w:rsid w:val="00E7582F"/>
    <w:rsid w:val="00E75C5F"/>
    <w:rsid w:val="00E75C8B"/>
    <w:rsid w:val="00E75D02"/>
    <w:rsid w:val="00E76757"/>
    <w:rsid w:val="00E7693C"/>
    <w:rsid w:val="00E76CFF"/>
    <w:rsid w:val="00E76EE2"/>
    <w:rsid w:val="00E77070"/>
    <w:rsid w:val="00E776C6"/>
    <w:rsid w:val="00E77742"/>
    <w:rsid w:val="00E77771"/>
    <w:rsid w:val="00E77B05"/>
    <w:rsid w:val="00E77B80"/>
    <w:rsid w:val="00E77C63"/>
    <w:rsid w:val="00E77CE6"/>
    <w:rsid w:val="00E77D8F"/>
    <w:rsid w:val="00E77DC0"/>
    <w:rsid w:val="00E80035"/>
    <w:rsid w:val="00E80185"/>
    <w:rsid w:val="00E80796"/>
    <w:rsid w:val="00E8080D"/>
    <w:rsid w:val="00E80B71"/>
    <w:rsid w:val="00E80F48"/>
    <w:rsid w:val="00E81683"/>
    <w:rsid w:val="00E81695"/>
    <w:rsid w:val="00E8169A"/>
    <w:rsid w:val="00E816B8"/>
    <w:rsid w:val="00E819BB"/>
    <w:rsid w:val="00E81CBC"/>
    <w:rsid w:val="00E81D65"/>
    <w:rsid w:val="00E82030"/>
    <w:rsid w:val="00E82596"/>
    <w:rsid w:val="00E82829"/>
    <w:rsid w:val="00E838E7"/>
    <w:rsid w:val="00E83B1E"/>
    <w:rsid w:val="00E83BCF"/>
    <w:rsid w:val="00E83BF1"/>
    <w:rsid w:val="00E83FB6"/>
    <w:rsid w:val="00E84014"/>
    <w:rsid w:val="00E841AF"/>
    <w:rsid w:val="00E84898"/>
    <w:rsid w:val="00E84954"/>
    <w:rsid w:val="00E84A08"/>
    <w:rsid w:val="00E84A8C"/>
    <w:rsid w:val="00E854B6"/>
    <w:rsid w:val="00E858B5"/>
    <w:rsid w:val="00E859AD"/>
    <w:rsid w:val="00E85AB0"/>
    <w:rsid w:val="00E85D4F"/>
    <w:rsid w:val="00E86005"/>
    <w:rsid w:val="00E863A3"/>
    <w:rsid w:val="00E866C9"/>
    <w:rsid w:val="00E867AA"/>
    <w:rsid w:val="00E8698D"/>
    <w:rsid w:val="00E869ED"/>
    <w:rsid w:val="00E86DA3"/>
    <w:rsid w:val="00E86DD6"/>
    <w:rsid w:val="00E86FCF"/>
    <w:rsid w:val="00E871A7"/>
    <w:rsid w:val="00E876FA"/>
    <w:rsid w:val="00E87C3A"/>
    <w:rsid w:val="00E87DEC"/>
    <w:rsid w:val="00E90092"/>
    <w:rsid w:val="00E90362"/>
    <w:rsid w:val="00E9058E"/>
    <w:rsid w:val="00E905B8"/>
    <w:rsid w:val="00E90609"/>
    <w:rsid w:val="00E90A4B"/>
    <w:rsid w:val="00E90E17"/>
    <w:rsid w:val="00E919CA"/>
    <w:rsid w:val="00E91A73"/>
    <w:rsid w:val="00E91D16"/>
    <w:rsid w:val="00E91E00"/>
    <w:rsid w:val="00E91F08"/>
    <w:rsid w:val="00E92153"/>
    <w:rsid w:val="00E92ED2"/>
    <w:rsid w:val="00E93295"/>
    <w:rsid w:val="00E935ED"/>
    <w:rsid w:val="00E93FE2"/>
    <w:rsid w:val="00E942E8"/>
    <w:rsid w:val="00E94646"/>
    <w:rsid w:val="00E946B5"/>
    <w:rsid w:val="00E94F3C"/>
    <w:rsid w:val="00E95134"/>
    <w:rsid w:val="00E95CAF"/>
    <w:rsid w:val="00E960AB"/>
    <w:rsid w:val="00E961F7"/>
    <w:rsid w:val="00E96C5B"/>
    <w:rsid w:val="00E96CEE"/>
    <w:rsid w:val="00E97006"/>
    <w:rsid w:val="00E970E5"/>
    <w:rsid w:val="00E97211"/>
    <w:rsid w:val="00E97340"/>
    <w:rsid w:val="00E97AB1"/>
    <w:rsid w:val="00E97ACB"/>
    <w:rsid w:val="00E97C05"/>
    <w:rsid w:val="00E97C38"/>
    <w:rsid w:val="00E97E37"/>
    <w:rsid w:val="00EA00B7"/>
    <w:rsid w:val="00EA016D"/>
    <w:rsid w:val="00EA046E"/>
    <w:rsid w:val="00EA0738"/>
    <w:rsid w:val="00EA0864"/>
    <w:rsid w:val="00EA0A53"/>
    <w:rsid w:val="00EA0BF3"/>
    <w:rsid w:val="00EA0DC0"/>
    <w:rsid w:val="00EA16CF"/>
    <w:rsid w:val="00EA17A2"/>
    <w:rsid w:val="00EA1994"/>
    <w:rsid w:val="00EA204C"/>
    <w:rsid w:val="00EA2183"/>
    <w:rsid w:val="00EA21B7"/>
    <w:rsid w:val="00EA24D4"/>
    <w:rsid w:val="00EA269B"/>
    <w:rsid w:val="00EA29E1"/>
    <w:rsid w:val="00EA2C80"/>
    <w:rsid w:val="00EA2CFB"/>
    <w:rsid w:val="00EA2EF0"/>
    <w:rsid w:val="00EA30BB"/>
    <w:rsid w:val="00EA3648"/>
    <w:rsid w:val="00EA3672"/>
    <w:rsid w:val="00EA3E58"/>
    <w:rsid w:val="00EA4271"/>
    <w:rsid w:val="00EA44CC"/>
    <w:rsid w:val="00EA4FE4"/>
    <w:rsid w:val="00EA52D6"/>
    <w:rsid w:val="00EA5492"/>
    <w:rsid w:val="00EA5782"/>
    <w:rsid w:val="00EA5B81"/>
    <w:rsid w:val="00EA5D39"/>
    <w:rsid w:val="00EA5DD8"/>
    <w:rsid w:val="00EA616C"/>
    <w:rsid w:val="00EA61E5"/>
    <w:rsid w:val="00EA6440"/>
    <w:rsid w:val="00EA6C68"/>
    <w:rsid w:val="00EA7004"/>
    <w:rsid w:val="00EA7712"/>
    <w:rsid w:val="00EA79D6"/>
    <w:rsid w:val="00EA7B4B"/>
    <w:rsid w:val="00EB08DB"/>
    <w:rsid w:val="00EB0A67"/>
    <w:rsid w:val="00EB0CA6"/>
    <w:rsid w:val="00EB0FA2"/>
    <w:rsid w:val="00EB11BE"/>
    <w:rsid w:val="00EB1284"/>
    <w:rsid w:val="00EB1564"/>
    <w:rsid w:val="00EB16A4"/>
    <w:rsid w:val="00EB16ED"/>
    <w:rsid w:val="00EB17D5"/>
    <w:rsid w:val="00EB1850"/>
    <w:rsid w:val="00EB1C5A"/>
    <w:rsid w:val="00EB1EA0"/>
    <w:rsid w:val="00EB1FE3"/>
    <w:rsid w:val="00EB24A8"/>
    <w:rsid w:val="00EB2640"/>
    <w:rsid w:val="00EB272C"/>
    <w:rsid w:val="00EB3500"/>
    <w:rsid w:val="00EB350E"/>
    <w:rsid w:val="00EB362D"/>
    <w:rsid w:val="00EB37DD"/>
    <w:rsid w:val="00EB39EF"/>
    <w:rsid w:val="00EB41B8"/>
    <w:rsid w:val="00EB4319"/>
    <w:rsid w:val="00EB435D"/>
    <w:rsid w:val="00EB479A"/>
    <w:rsid w:val="00EB4D9E"/>
    <w:rsid w:val="00EB50A1"/>
    <w:rsid w:val="00EB5156"/>
    <w:rsid w:val="00EB57A5"/>
    <w:rsid w:val="00EB5C81"/>
    <w:rsid w:val="00EB5DA8"/>
    <w:rsid w:val="00EB5DAC"/>
    <w:rsid w:val="00EB6319"/>
    <w:rsid w:val="00EB6515"/>
    <w:rsid w:val="00EB66BF"/>
    <w:rsid w:val="00EB6724"/>
    <w:rsid w:val="00EB6771"/>
    <w:rsid w:val="00EB7D0A"/>
    <w:rsid w:val="00EB7F73"/>
    <w:rsid w:val="00EC0240"/>
    <w:rsid w:val="00EC03A6"/>
    <w:rsid w:val="00EC07AC"/>
    <w:rsid w:val="00EC0D42"/>
    <w:rsid w:val="00EC0E1B"/>
    <w:rsid w:val="00EC10FF"/>
    <w:rsid w:val="00EC110A"/>
    <w:rsid w:val="00EC11CD"/>
    <w:rsid w:val="00EC1353"/>
    <w:rsid w:val="00EC15B9"/>
    <w:rsid w:val="00EC198D"/>
    <w:rsid w:val="00EC1A03"/>
    <w:rsid w:val="00EC1E8E"/>
    <w:rsid w:val="00EC1FD9"/>
    <w:rsid w:val="00EC2111"/>
    <w:rsid w:val="00EC2305"/>
    <w:rsid w:val="00EC23B7"/>
    <w:rsid w:val="00EC2445"/>
    <w:rsid w:val="00EC24D8"/>
    <w:rsid w:val="00EC2754"/>
    <w:rsid w:val="00EC2851"/>
    <w:rsid w:val="00EC2B0B"/>
    <w:rsid w:val="00EC2BFC"/>
    <w:rsid w:val="00EC2C13"/>
    <w:rsid w:val="00EC2DE2"/>
    <w:rsid w:val="00EC2ED3"/>
    <w:rsid w:val="00EC3071"/>
    <w:rsid w:val="00EC32A9"/>
    <w:rsid w:val="00EC32DB"/>
    <w:rsid w:val="00EC3734"/>
    <w:rsid w:val="00EC39E9"/>
    <w:rsid w:val="00EC3ECB"/>
    <w:rsid w:val="00EC3F6A"/>
    <w:rsid w:val="00EC417A"/>
    <w:rsid w:val="00EC4432"/>
    <w:rsid w:val="00EC4928"/>
    <w:rsid w:val="00EC4DED"/>
    <w:rsid w:val="00EC4E4A"/>
    <w:rsid w:val="00EC52DC"/>
    <w:rsid w:val="00EC53F6"/>
    <w:rsid w:val="00EC57CB"/>
    <w:rsid w:val="00EC5877"/>
    <w:rsid w:val="00EC58A5"/>
    <w:rsid w:val="00EC6134"/>
    <w:rsid w:val="00EC61F2"/>
    <w:rsid w:val="00EC632B"/>
    <w:rsid w:val="00EC653D"/>
    <w:rsid w:val="00EC65C9"/>
    <w:rsid w:val="00EC67D8"/>
    <w:rsid w:val="00EC6806"/>
    <w:rsid w:val="00EC690A"/>
    <w:rsid w:val="00EC69D6"/>
    <w:rsid w:val="00EC6CED"/>
    <w:rsid w:val="00EC6E0B"/>
    <w:rsid w:val="00EC70E8"/>
    <w:rsid w:val="00EC717C"/>
    <w:rsid w:val="00EC757E"/>
    <w:rsid w:val="00EC7653"/>
    <w:rsid w:val="00EC7752"/>
    <w:rsid w:val="00EC783E"/>
    <w:rsid w:val="00ED03A0"/>
    <w:rsid w:val="00ED085D"/>
    <w:rsid w:val="00ED0957"/>
    <w:rsid w:val="00ED0BE1"/>
    <w:rsid w:val="00ED0E8B"/>
    <w:rsid w:val="00ED139F"/>
    <w:rsid w:val="00ED1448"/>
    <w:rsid w:val="00ED164E"/>
    <w:rsid w:val="00ED1796"/>
    <w:rsid w:val="00ED19D1"/>
    <w:rsid w:val="00ED1DC7"/>
    <w:rsid w:val="00ED2884"/>
    <w:rsid w:val="00ED297A"/>
    <w:rsid w:val="00ED2BC4"/>
    <w:rsid w:val="00ED2D77"/>
    <w:rsid w:val="00ED31AB"/>
    <w:rsid w:val="00ED3472"/>
    <w:rsid w:val="00ED3F14"/>
    <w:rsid w:val="00ED4242"/>
    <w:rsid w:val="00ED4612"/>
    <w:rsid w:val="00ED4F51"/>
    <w:rsid w:val="00ED55C5"/>
    <w:rsid w:val="00ED66FC"/>
    <w:rsid w:val="00ED68B4"/>
    <w:rsid w:val="00ED6AB5"/>
    <w:rsid w:val="00ED6DBE"/>
    <w:rsid w:val="00ED73EB"/>
    <w:rsid w:val="00ED7A0E"/>
    <w:rsid w:val="00ED7DCF"/>
    <w:rsid w:val="00ED7E21"/>
    <w:rsid w:val="00EE069B"/>
    <w:rsid w:val="00EE06EB"/>
    <w:rsid w:val="00EE083B"/>
    <w:rsid w:val="00EE08DE"/>
    <w:rsid w:val="00EE094E"/>
    <w:rsid w:val="00EE0A8C"/>
    <w:rsid w:val="00EE0CB1"/>
    <w:rsid w:val="00EE0E90"/>
    <w:rsid w:val="00EE0F1D"/>
    <w:rsid w:val="00EE100E"/>
    <w:rsid w:val="00EE1567"/>
    <w:rsid w:val="00EE1671"/>
    <w:rsid w:val="00EE1714"/>
    <w:rsid w:val="00EE18AF"/>
    <w:rsid w:val="00EE18B6"/>
    <w:rsid w:val="00EE1950"/>
    <w:rsid w:val="00EE1C72"/>
    <w:rsid w:val="00EE1E94"/>
    <w:rsid w:val="00EE1F26"/>
    <w:rsid w:val="00EE2062"/>
    <w:rsid w:val="00EE2149"/>
    <w:rsid w:val="00EE21E1"/>
    <w:rsid w:val="00EE24FF"/>
    <w:rsid w:val="00EE2791"/>
    <w:rsid w:val="00EE29F3"/>
    <w:rsid w:val="00EE2D36"/>
    <w:rsid w:val="00EE3195"/>
    <w:rsid w:val="00EE334F"/>
    <w:rsid w:val="00EE34EC"/>
    <w:rsid w:val="00EE384B"/>
    <w:rsid w:val="00EE3BC8"/>
    <w:rsid w:val="00EE3D77"/>
    <w:rsid w:val="00EE3EEB"/>
    <w:rsid w:val="00EE4608"/>
    <w:rsid w:val="00EE471D"/>
    <w:rsid w:val="00EE4B37"/>
    <w:rsid w:val="00EE4DDC"/>
    <w:rsid w:val="00EE5970"/>
    <w:rsid w:val="00EE5A7C"/>
    <w:rsid w:val="00EE6018"/>
    <w:rsid w:val="00EE63B0"/>
    <w:rsid w:val="00EE6504"/>
    <w:rsid w:val="00EE6C23"/>
    <w:rsid w:val="00EE6C98"/>
    <w:rsid w:val="00EE72B6"/>
    <w:rsid w:val="00EF01D7"/>
    <w:rsid w:val="00EF1071"/>
    <w:rsid w:val="00EF13BF"/>
    <w:rsid w:val="00EF1434"/>
    <w:rsid w:val="00EF151F"/>
    <w:rsid w:val="00EF1B33"/>
    <w:rsid w:val="00EF1B63"/>
    <w:rsid w:val="00EF1D6F"/>
    <w:rsid w:val="00EF1E3F"/>
    <w:rsid w:val="00EF251C"/>
    <w:rsid w:val="00EF30B8"/>
    <w:rsid w:val="00EF3128"/>
    <w:rsid w:val="00EF318F"/>
    <w:rsid w:val="00EF32DB"/>
    <w:rsid w:val="00EF3420"/>
    <w:rsid w:val="00EF3B9F"/>
    <w:rsid w:val="00EF3E0A"/>
    <w:rsid w:val="00EF435A"/>
    <w:rsid w:val="00EF43A2"/>
    <w:rsid w:val="00EF46A9"/>
    <w:rsid w:val="00EF4927"/>
    <w:rsid w:val="00EF49CD"/>
    <w:rsid w:val="00EF4E21"/>
    <w:rsid w:val="00EF5006"/>
    <w:rsid w:val="00EF5066"/>
    <w:rsid w:val="00EF543B"/>
    <w:rsid w:val="00EF5474"/>
    <w:rsid w:val="00EF5699"/>
    <w:rsid w:val="00EF56A7"/>
    <w:rsid w:val="00EF6037"/>
    <w:rsid w:val="00EF6050"/>
    <w:rsid w:val="00EF64DE"/>
    <w:rsid w:val="00EF67F3"/>
    <w:rsid w:val="00EF68C6"/>
    <w:rsid w:val="00EF6E3A"/>
    <w:rsid w:val="00EF6E74"/>
    <w:rsid w:val="00EF6F2C"/>
    <w:rsid w:val="00EF7155"/>
    <w:rsid w:val="00EF7356"/>
    <w:rsid w:val="00EF77CE"/>
    <w:rsid w:val="00EF7EB2"/>
    <w:rsid w:val="00F0028A"/>
    <w:rsid w:val="00F002A2"/>
    <w:rsid w:val="00F00783"/>
    <w:rsid w:val="00F00C5B"/>
    <w:rsid w:val="00F00CB6"/>
    <w:rsid w:val="00F01036"/>
    <w:rsid w:val="00F01167"/>
    <w:rsid w:val="00F01539"/>
    <w:rsid w:val="00F0159B"/>
    <w:rsid w:val="00F01655"/>
    <w:rsid w:val="00F01743"/>
    <w:rsid w:val="00F01CEC"/>
    <w:rsid w:val="00F01D04"/>
    <w:rsid w:val="00F02029"/>
    <w:rsid w:val="00F0208A"/>
    <w:rsid w:val="00F0213B"/>
    <w:rsid w:val="00F0219E"/>
    <w:rsid w:val="00F02254"/>
    <w:rsid w:val="00F025A9"/>
    <w:rsid w:val="00F025D5"/>
    <w:rsid w:val="00F028B2"/>
    <w:rsid w:val="00F0304A"/>
    <w:rsid w:val="00F032AB"/>
    <w:rsid w:val="00F0332C"/>
    <w:rsid w:val="00F0334B"/>
    <w:rsid w:val="00F03AC4"/>
    <w:rsid w:val="00F046C6"/>
    <w:rsid w:val="00F04A6A"/>
    <w:rsid w:val="00F05086"/>
    <w:rsid w:val="00F051A4"/>
    <w:rsid w:val="00F05672"/>
    <w:rsid w:val="00F05A7F"/>
    <w:rsid w:val="00F05B62"/>
    <w:rsid w:val="00F05D4B"/>
    <w:rsid w:val="00F061B6"/>
    <w:rsid w:val="00F0655D"/>
    <w:rsid w:val="00F0671D"/>
    <w:rsid w:val="00F0681B"/>
    <w:rsid w:val="00F06AE7"/>
    <w:rsid w:val="00F074AD"/>
    <w:rsid w:val="00F077B7"/>
    <w:rsid w:val="00F079DA"/>
    <w:rsid w:val="00F07BEE"/>
    <w:rsid w:val="00F104BA"/>
    <w:rsid w:val="00F1053B"/>
    <w:rsid w:val="00F10559"/>
    <w:rsid w:val="00F10897"/>
    <w:rsid w:val="00F10980"/>
    <w:rsid w:val="00F10C30"/>
    <w:rsid w:val="00F11071"/>
    <w:rsid w:val="00F110FC"/>
    <w:rsid w:val="00F11126"/>
    <w:rsid w:val="00F114DE"/>
    <w:rsid w:val="00F115B4"/>
    <w:rsid w:val="00F11FB3"/>
    <w:rsid w:val="00F120D5"/>
    <w:rsid w:val="00F12410"/>
    <w:rsid w:val="00F12647"/>
    <w:rsid w:val="00F12826"/>
    <w:rsid w:val="00F12D73"/>
    <w:rsid w:val="00F130AA"/>
    <w:rsid w:val="00F13AF9"/>
    <w:rsid w:val="00F13C74"/>
    <w:rsid w:val="00F13F3A"/>
    <w:rsid w:val="00F1429E"/>
    <w:rsid w:val="00F14571"/>
    <w:rsid w:val="00F1470C"/>
    <w:rsid w:val="00F14A54"/>
    <w:rsid w:val="00F14AC5"/>
    <w:rsid w:val="00F14B3F"/>
    <w:rsid w:val="00F14D81"/>
    <w:rsid w:val="00F14F4D"/>
    <w:rsid w:val="00F1570A"/>
    <w:rsid w:val="00F15A06"/>
    <w:rsid w:val="00F15F2E"/>
    <w:rsid w:val="00F16317"/>
    <w:rsid w:val="00F168B7"/>
    <w:rsid w:val="00F16C19"/>
    <w:rsid w:val="00F16D7C"/>
    <w:rsid w:val="00F173FB"/>
    <w:rsid w:val="00F17CA1"/>
    <w:rsid w:val="00F205C2"/>
    <w:rsid w:val="00F2063B"/>
    <w:rsid w:val="00F2069B"/>
    <w:rsid w:val="00F212E0"/>
    <w:rsid w:val="00F2133C"/>
    <w:rsid w:val="00F214EF"/>
    <w:rsid w:val="00F215D2"/>
    <w:rsid w:val="00F2174B"/>
    <w:rsid w:val="00F2194C"/>
    <w:rsid w:val="00F21EB3"/>
    <w:rsid w:val="00F223A1"/>
    <w:rsid w:val="00F22413"/>
    <w:rsid w:val="00F225D6"/>
    <w:rsid w:val="00F22943"/>
    <w:rsid w:val="00F22A63"/>
    <w:rsid w:val="00F22EF1"/>
    <w:rsid w:val="00F22FFF"/>
    <w:rsid w:val="00F231BA"/>
    <w:rsid w:val="00F2334D"/>
    <w:rsid w:val="00F2398D"/>
    <w:rsid w:val="00F239D8"/>
    <w:rsid w:val="00F242D1"/>
    <w:rsid w:val="00F24371"/>
    <w:rsid w:val="00F24E86"/>
    <w:rsid w:val="00F2520A"/>
    <w:rsid w:val="00F25656"/>
    <w:rsid w:val="00F25972"/>
    <w:rsid w:val="00F25B28"/>
    <w:rsid w:val="00F25E97"/>
    <w:rsid w:val="00F260D1"/>
    <w:rsid w:val="00F2651B"/>
    <w:rsid w:val="00F26533"/>
    <w:rsid w:val="00F266EA"/>
    <w:rsid w:val="00F2685C"/>
    <w:rsid w:val="00F272F6"/>
    <w:rsid w:val="00F276E2"/>
    <w:rsid w:val="00F2770A"/>
    <w:rsid w:val="00F277E9"/>
    <w:rsid w:val="00F27BF8"/>
    <w:rsid w:val="00F27EB7"/>
    <w:rsid w:val="00F30059"/>
    <w:rsid w:val="00F3046F"/>
    <w:rsid w:val="00F309BF"/>
    <w:rsid w:val="00F3134D"/>
    <w:rsid w:val="00F31505"/>
    <w:rsid w:val="00F31600"/>
    <w:rsid w:val="00F31A90"/>
    <w:rsid w:val="00F31F78"/>
    <w:rsid w:val="00F3204B"/>
    <w:rsid w:val="00F320F9"/>
    <w:rsid w:val="00F324F2"/>
    <w:rsid w:val="00F329B5"/>
    <w:rsid w:val="00F32B72"/>
    <w:rsid w:val="00F32C62"/>
    <w:rsid w:val="00F32DB5"/>
    <w:rsid w:val="00F32F57"/>
    <w:rsid w:val="00F33502"/>
    <w:rsid w:val="00F33616"/>
    <w:rsid w:val="00F33804"/>
    <w:rsid w:val="00F33AF0"/>
    <w:rsid w:val="00F33B27"/>
    <w:rsid w:val="00F33F1F"/>
    <w:rsid w:val="00F34066"/>
    <w:rsid w:val="00F345F7"/>
    <w:rsid w:val="00F34F7A"/>
    <w:rsid w:val="00F34FF2"/>
    <w:rsid w:val="00F351D2"/>
    <w:rsid w:val="00F352F1"/>
    <w:rsid w:val="00F354CF"/>
    <w:rsid w:val="00F355B0"/>
    <w:rsid w:val="00F3579B"/>
    <w:rsid w:val="00F3591D"/>
    <w:rsid w:val="00F35EDA"/>
    <w:rsid w:val="00F35F13"/>
    <w:rsid w:val="00F36120"/>
    <w:rsid w:val="00F36359"/>
    <w:rsid w:val="00F364C5"/>
    <w:rsid w:val="00F36E1A"/>
    <w:rsid w:val="00F37299"/>
    <w:rsid w:val="00F3764F"/>
    <w:rsid w:val="00F37759"/>
    <w:rsid w:val="00F37BCB"/>
    <w:rsid w:val="00F40930"/>
    <w:rsid w:val="00F41818"/>
    <w:rsid w:val="00F41DD8"/>
    <w:rsid w:val="00F41ECF"/>
    <w:rsid w:val="00F41FB9"/>
    <w:rsid w:val="00F42209"/>
    <w:rsid w:val="00F42348"/>
    <w:rsid w:val="00F42401"/>
    <w:rsid w:val="00F4254B"/>
    <w:rsid w:val="00F42614"/>
    <w:rsid w:val="00F431A6"/>
    <w:rsid w:val="00F432D2"/>
    <w:rsid w:val="00F439DC"/>
    <w:rsid w:val="00F43AD4"/>
    <w:rsid w:val="00F43BE6"/>
    <w:rsid w:val="00F44527"/>
    <w:rsid w:val="00F449B3"/>
    <w:rsid w:val="00F449C5"/>
    <w:rsid w:val="00F44B02"/>
    <w:rsid w:val="00F44E44"/>
    <w:rsid w:val="00F453E2"/>
    <w:rsid w:val="00F45A1F"/>
    <w:rsid w:val="00F4606C"/>
    <w:rsid w:val="00F4685D"/>
    <w:rsid w:val="00F46ACF"/>
    <w:rsid w:val="00F46DA5"/>
    <w:rsid w:val="00F4717D"/>
    <w:rsid w:val="00F4729D"/>
    <w:rsid w:val="00F474B5"/>
    <w:rsid w:val="00F47953"/>
    <w:rsid w:val="00F4796C"/>
    <w:rsid w:val="00F47B7D"/>
    <w:rsid w:val="00F500C6"/>
    <w:rsid w:val="00F5031C"/>
    <w:rsid w:val="00F503F3"/>
    <w:rsid w:val="00F51089"/>
    <w:rsid w:val="00F5122E"/>
    <w:rsid w:val="00F5142C"/>
    <w:rsid w:val="00F514C3"/>
    <w:rsid w:val="00F51A10"/>
    <w:rsid w:val="00F51F3F"/>
    <w:rsid w:val="00F51F69"/>
    <w:rsid w:val="00F52159"/>
    <w:rsid w:val="00F5243D"/>
    <w:rsid w:val="00F52677"/>
    <w:rsid w:val="00F52794"/>
    <w:rsid w:val="00F52AB9"/>
    <w:rsid w:val="00F52DAA"/>
    <w:rsid w:val="00F52EE6"/>
    <w:rsid w:val="00F52F24"/>
    <w:rsid w:val="00F52F99"/>
    <w:rsid w:val="00F53199"/>
    <w:rsid w:val="00F53283"/>
    <w:rsid w:val="00F534AD"/>
    <w:rsid w:val="00F53788"/>
    <w:rsid w:val="00F53B92"/>
    <w:rsid w:val="00F53C49"/>
    <w:rsid w:val="00F53D4D"/>
    <w:rsid w:val="00F53FF0"/>
    <w:rsid w:val="00F54391"/>
    <w:rsid w:val="00F54AA3"/>
    <w:rsid w:val="00F54CA3"/>
    <w:rsid w:val="00F54D46"/>
    <w:rsid w:val="00F54F18"/>
    <w:rsid w:val="00F54F91"/>
    <w:rsid w:val="00F551DC"/>
    <w:rsid w:val="00F55248"/>
    <w:rsid w:val="00F55381"/>
    <w:rsid w:val="00F55587"/>
    <w:rsid w:val="00F55947"/>
    <w:rsid w:val="00F55C18"/>
    <w:rsid w:val="00F55E36"/>
    <w:rsid w:val="00F55E71"/>
    <w:rsid w:val="00F55E73"/>
    <w:rsid w:val="00F55F3A"/>
    <w:rsid w:val="00F56018"/>
    <w:rsid w:val="00F5628E"/>
    <w:rsid w:val="00F56369"/>
    <w:rsid w:val="00F564BA"/>
    <w:rsid w:val="00F56593"/>
    <w:rsid w:val="00F567D6"/>
    <w:rsid w:val="00F5689D"/>
    <w:rsid w:val="00F569DC"/>
    <w:rsid w:val="00F56A8B"/>
    <w:rsid w:val="00F56B2A"/>
    <w:rsid w:val="00F56FE3"/>
    <w:rsid w:val="00F5747E"/>
    <w:rsid w:val="00F577B9"/>
    <w:rsid w:val="00F578AC"/>
    <w:rsid w:val="00F57B5F"/>
    <w:rsid w:val="00F57DF8"/>
    <w:rsid w:val="00F602DA"/>
    <w:rsid w:val="00F60338"/>
    <w:rsid w:val="00F603CB"/>
    <w:rsid w:val="00F606EC"/>
    <w:rsid w:val="00F6074E"/>
    <w:rsid w:val="00F60866"/>
    <w:rsid w:val="00F60FE8"/>
    <w:rsid w:val="00F61203"/>
    <w:rsid w:val="00F6172D"/>
    <w:rsid w:val="00F618FB"/>
    <w:rsid w:val="00F62126"/>
    <w:rsid w:val="00F62608"/>
    <w:rsid w:val="00F6281C"/>
    <w:rsid w:val="00F62887"/>
    <w:rsid w:val="00F62CB2"/>
    <w:rsid w:val="00F62CD9"/>
    <w:rsid w:val="00F62DD5"/>
    <w:rsid w:val="00F63A8A"/>
    <w:rsid w:val="00F63F73"/>
    <w:rsid w:val="00F640C3"/>
    <w:rsid w:val="00F642E9"/>
    <w:rsid w:val="00F64B7D"/>
    <w:rsid w:val="00F64CE9"/>
    <w:rsid w:val="00F64F1C"/>
    <w:rsid w:val="00F65064"/>
    <w:rsid w:val="00F651A7"/>
    <w:rsid w:val="00F658A9"/>
    <w:rsid w:val="00F658C8"/>
    <w:rsid w:val="00F65A06"/>
    <w:rsid w:val="00F66370"/>
    <w:rsid w:val="00F663B0"/>
    <w:rsid w:val="00F66C73"/>
    <w:rsid w:val="00F66CD6"/>
    <w:rsid w:val="00F66E56"/>
    <w:rsid w:val="00F67B54"/>
    <w:rsid w:val="00F67D25"/>
    <w:rsid w:val="00F67DCF"/>
    <w:rsid w:val="00F70090"/>
    <w:rsid w:val="00F70594"/>
    <w:rsid w:val="00F707CA"/>
    <w:rsid w:val="00F70A27"/>
    <w:rsid w:val="00F70A87"/>
    <w:rsid w:val="00F70D2F"/>
    <w:rsid w:val="00F70EF1"/>
    <w:rsid w:val="00F7114E"/>
    <w:rsid w:val="00F716FD"/>
    <w:rsid w:val="00F71B2A"/>
    <w:rsid w:val="00F71FD4"/>
    <w:rsid w:val="00F721AF"/>
    <w:rsid w:val="00F72461"/>
    <w:rsid w:val="00F72656"/>
    <w:rsid w:val="00F72B4C"/>
    <w:rsid w:val="00F72DE8"/>
    <w:rsid w:val="00F72EF1"/>
    <w:rsid w:val="00F72EF2"/>
    <w:rsid w:val="00F73C6C"/>
    <w:rsid w:val="00F73ED1"/>
    <w:rsid w:val="00F74F8A"/>
    <w:rsid w:val="00F750B7"/>
    <w:rsid w:val="00F754C2"/>
    <w:rsid w:val="00F75B1B"/>
    <w:rsid w:val="00F75BC4"/>
    <w:rsid w:val="00F760BD"/>
    <w:rsid w:val="00F765FE"/>
    <w:rsid w:val="00F76BAB"/>
    <w:rsid w:val="00F76C17"/>
    <w:rsid w:val="00F77524"/>
    <w:rsid w:val="00F776DE"/>
    <w:rsid w:val="00F779F2"/>
    <w:rsid w:val="00F77B7F"/>
    <w:rsid w:val="00F77EE1"/>
    <w:rsid w:val="00F80233"/>
    <w:rsid w:val="00F80A0B"/>
    <w:rsid w:val="00F80BE8"/>
    <w:rsid w:val="00F80E5F"/>
    <w:rsid w:val="00F812C7"/>
    <w:rsid w:val="00F81363"/>
    <w:rsid w:val="00F815CB"/>
    <w:rsid w:val="00F8173A"/>
    <w:rsid w:val="00F820EB"/>
    <w:rsid w:val="00F820F7"/>
    <w:rsid w:val="00F82307"/>
    <w:rsid w:val="00F8231A"/>
    <w:rsid w:val="00F82392"/>
    <w:rsid w:val="00F82923"/>
    <w:rsid w:val="00F829FC"/>
    <w:rsid w:val="00F82D5B"/>
    <w:rsid w:val="00F8301D"/>
    <w:rsid w:val="00F8321D"/>
    <w:rsid w:val="00F8355A"/>
    <w:rsid w:val="00F8357B"/>
    <w:rsid w:val="00F83638"/>
    <w:rsid w:val="00F83BC8"/>
    <w:rsid w:val="00F83E0F"/>
    <w:rsid w:val="00F83FEC"/>
    <w:rsid w:val="00F8421D"/>
    <w:rsid w:val="00F84236"/>
    <w:rsid w:val="00F845D3"/>
    <w:rsid w:val="00F84772"/>
    <w:rsid w:val="00F847F1"/>
    <w:rsid w:val="00F85041"/>
    <w:rsid w:val="00F85EFD"/>
    <w:rsid w:val="00F85FA3"/>
    <w:rsid w:val="00F861C3"/>
    <w:rsid w:val="00F8689E"/>
    <w:rsid w:val="00F8699F"/>
    <w:rsid w:val="00F86BB3"/>
    <w:rsid w:val="00F86CA5"/>
    <w:rsid w:val="00F86E1B"/>
    <w:rsid w:val="00F86F3D"/>
    <w:rsid w:val="00F86F85"/>
    <w:rsid w:val="00F87957"/>
    <w:rsid w:val="00F87985"/>
    <w:rsid w:val="00F87DE7"/>
    <w:rsid w:val="00F900EC"/>
    <w:rsid w:val="00F907CF"/>
    <w:rsid w:val="00F90860"/>
    <w:rsid w:val="00F9089B"/>
    <w:rsid w:val="00F909FE"/>
    <w:rsid w:val="00F90BF3"/>
    <w:rsid w:val="00F90C08"/>
    <w:rsid w:val="00F90D62"/>
    <w:rsid w:val="00F90F00"/>
    <w:rsid w:val="00F9171C"/>
    <w:rsid w:val="00F91734"/>
    <w:rsid w:val="00F91918"/>
    <w:rsid w:val="00F91D8F"/>
    <w:rsid w:val="00F9202E"/>
    <w:rsid w:val="00F9203F"/>
    <w:rsid w:val="00F921EA"/>
    <w:rsid w:val="00F928B9"/>
    <w:rsid w:val="00F92CFE"/>
    <w:rsid w:val="00F93396"/>
    <w:rsid w:val="00F93768"/>
    <w:rsid w:val="00F93EED"/>
    <w:rsid w:val="00F94190"/>
    <w:rsid w:val="00F947A6"/>
    <w:rsid w:val="00F947E3"/>
    <w:rsid w:val="00F9484D"/>
    <w:rsid w:val="00F94B1E"/>
    <w:rsid w:val="00F95422"/>
    <w:rsid w:val="00F954A3"/>
    <w:rsid w:val="00F95708"/>
    <w:rsid w:val="00F95C8D"/>
    <w:rsid w:val="00F95EE4"/>
    <w:rsid w:val="00F96384"/>
    <w:rsid w:val="00F966ED"/>
    <w:rsid w:val="00F9695E"/>
    <w:rsid w:val="00F969FD"/>
    <w:rsid w:val="00F96ABC"/>
    <w:rsid w:val="00F96C73"/>
    <w:rsid w:val="00F96DB6"/>
    <w:rsid w:val="00F96E91"/>
    <w:rsid w:val="00F973A5"/>
    <w:rsid w:val="00F975AD"/>
    <w:rsid w:val="00F9796D"/>
    <w:rsid w:val="00FA07A6"/>
    <w:rsid w:val="00FA0930"/>
    <w:rsid w:val="00FA0A8C"/>
    <w:rsid w:val="00FA0BD4"/>
    <w:rsid w:val="00FA0BF6"/>
    <w:rsid w:val="00FA0CEA"/>
    <w:rsid w:val="00FA11A0"/>
    <w:rsid w:val="00FA1291"/>
    <w:rsid w:val="00FA16B7"/>
    <w:rsid w:val="00FA1F2E"/>
    <w:rsid w:val="00FA227D"/>
    <w:rsid w:val="00FA3159"/>
    <w:rsid w:val="00FA34F3"/>
    <w:rsid w:val="00FA36D8"/>
    <w:rsid w:val="00FA3CFD"/>
    <w:rsid w:val="00FA416E"/>
    <w:rsid w:val="00FA41DE"/>
    <w:rsid w:val="00FA425B"/>
    <w:rsid w:val="00FA458E"/>
    <w:rsid w:val="00FA464A"/>
    <w:rsid w:val="00FA4752"/>
    <w:rsid w:val="00FA4B65"/>
    <w:rsid w:val="00FA4DA9"/>
    <w:rsid w:val="00FA52A9"/>
    <w:rsid w:val="00FA53AE"/>
    <w:rsid w:val="00FA5E09"/>
    <w:rsid w:val="00FA6153"/>
    <w:rsid w:val="00FA65FA"/>
    <w:rsid w:val="00FA7033"/>
    <w:rsid w:val="00FA7191"/>
    <w:rsid w:val="00FA7713"/>
    <w:rsid w:val="00FA7B7A"/>
    <w:rsid w:val="00FA7C98"/>
    <w:rsid w:val="00FA7FA4"/>
    <w:rsid w:val="00FB0401"/>
    <w:rsid w:val="00FB0B36"/>
    <w:rsid w:val="00FB0B5C"/>
    <w:rsid w:val="00FB0FA6"/>
    <w:rsid w:val="00FB114E"/>
    <w:rsid w:val="00FB12B8"/>
    <w:rsid w:val="00FB14F7"/>
    <w:rsid w:val="00FB1702"/>
    <w:rsid w:val="00FB1AA1"/>
    <w:rsid w:val="00FB1D98"/>
    <w:rsid w:val="00FB21B4"/>
    <w:rsid w:val="00FB2241"/>
    <w:rsid w:val="00FB25C9"/>
    <w:rsid w:val="00FB25DA"/>
    <w:rsid w:val="00FB2A89"/>
    <w:rsid w:val="00FB2D57"/>
    <w:rsid w:val="00FB2E6E"/>
    <w:rsid w:val="00FB2EEF"/>
    <w:rsid w:val="00FB2F11"/>
    <w:rsid w:val="00FB2FDD"/>
    <w:rsid w:val="00FB3390"/>
    <w:rsid w:val="00FB3B54"/>
    <w:rsid w:val="00FB3C53"/>
    <w:rsid w:val="00FB3D0E"/>
    <w:rsid w:val="00FB3D31"/>
    <w:rsid w:val="00FB41E6"/>
    <w:rsid w:val="00FB4232"/>
    <w:rsid w:val="00FB4885"/>
    <w:rsid w:val="00FB4B31"/>
    <w:rsid w:val="00FB4FBF"/>
    <w:rsid w:val="00FB4FE3"/>
    <w:rsid w:val="00FB523B"/>
    <w:rsid w:val="00FB524C"/>
    <w:rsid w:val="00FB59F6"/>
    <w:rsid w:val="00FB5C68"/>
    <w:rsid w:val="00FB5D02"/>
    <w:rsid w:val="00FB654E"/>
    <w:rsid w:val="00FB6950"/>
    <w:rsid w:val="00FB6A3D"/>
    <w:rsid w:val="00FB7194"/>
    <w:rsid w:val="00FB7DD0"/>
    <w:rsid w:val="00FC02FB"/>
    <w:rsid w:val="00FC04A6"/>
    <w:rsid w:val="00FC0751"/>
    <w:rsid w:val="00FC08A0"/>
    <w:rsid w:val="00FC0941"/>
    <w:rsid w:val="00FC09E4"/>
    <w:rsid w:val="00FC0FE7"/>
    <w:rsid w:val="00FC1292"/>
    <w:rsid w:val="00FC182E"/>
    <w:rsid w:val="00FC286F"/>
    <w:rsid w:val="00FC2A74"/>
    <w:rsid w:val="00FC2B9A"/>
    <w:rsid w:val="00FC2CB8"/>
    <w:rsid w:val="00FC2D9D"/>
    <w:rsid w:val="00FC30E3"/>
    <w:rsid w:val="00FC3513"/>
    <w:rsid w:val="00FC3959"/>
    <w:rsid w:val="00FC3A05"/>
    <w:rsid w:val="00FC40D4"/>
    <w:rsid w:val="00FC4484"/>
    <w:rsid w:val="00FC44E6"/>
    <w:rsid w:val="00FC4899"/>
    <w:rsid w:val="00FC4A76"/>
    <w:rsid w:val="00FC4C40"/>
    <w:rsid w:val="00FC4D17"/>
    <w:rsid w:val="00FC5139"/>
    <w:rsid w:val="00FC5483"/>
    <w:rsid w:val="00FC57AC"/>
    <w:rsid w:val="00FC590E"/>
    <w:rsid w:val="00FC614D"/>
    <w:rsid w:val="00FC61AA"/>
    <w:rsid w:val="00FC64AC"/>
    <w:rsid w:val="00FC6667"/>
    <w:rsid w:val="00FC69CA"/>
    <w:rsid w:val="00FC69E5"/>
    <w:rsid w:val="00FC6A73"/>
    <w:rsid w:val="00FC6B0E"/>
    <w:rsid w:val="00FC6C0F"/>
    <w:rsid w:val="00FC6C34"/>
    <w:rsid w:val="00FC74FF"/>
    <w:rsid w:val="00FC76FC"/>
    <w:rsid w:val="00FC7A7A"/>
    <w:rsid w:val="00FC7F5F"/>
    <w:rsid w:val="00FC7FF4"/>
    <w:rsid w:val="00FD04A2"/>
    <w:rsid w:val="00FD0635"/>
    <w:rsid w:val="00FD0C6C"/>
    <w:rsid w:val="00FD0FFD"/>
    <w:rsid w:val="00FD13F3"/>
    <w:rsid w:val="00FD13FD"/>
    <w:rsid w:val="00FD1416"/>
    <w:rsid w:val="00FD1763"/>
    <w:rsid w:val="00FD1BE8"/>
    <w:rsid w:val="00FD2366"/>
    <w:rsid w:val="00FD2647"/>
    <w:rsid w:val="00FD2A07"/>
    <w:rsid w:val="00FD2A3A"/>
    <w:rsid w:val="00FD2CD0"/>
    <w:rsid w:val="00FD2CDA"/>
    <w:rsid w:val="00FD3381"/>
    <w:rsid w:val="00FD343F"/>
    <w:rsid w:val="00FD3646"/>
    <w:rsid w:val="00FD3A2D"/>
    <w:rsid w:val="00FD3C83"/>
    <w:rsid w:val="00FD3DF4"/>
    <w:rsid w:val="00FD3E5C"/>
    <w:rsid w:val="00FD42DA"/>
    <w:rsid w:val="00FD433A"/>
    <w:rsid w:val="00FD4628"/>
    <w:rsid w:val="00FD4718"/>
    <w:rsid w:val="00FD48E1"/>
    <w:rsid w:val="00FD5771"/>
    <w:rsid w:val="00FD57F6"/>
    <w:rsid w:val="00FD58C4"/>
    <w:rsid w:val="00FD5C57"/>
    <w:rsid w:val="00FD6118"/>
    <w:rsid w:val="00FD65BD"/>
    <w:rsid w:val="00FD6BFC"/>
    <w:rsid w:val="00FD719A"/>
    <w:rsid w:val="00FD728E"/>
    <w:rsid w:val="00FD7397"/>
    <w:rsid w:val="00FD758F"/>
    <w:rsid w:val="00FD7A39"/>
    <w:rsid w:val="00FD7D4D"/>
    <w:rsid w:val="00FE005F"/>
    <w:rsid w:val="00FE066D"/>
    <w:rsid w:val="00FE06B6"/>
    <w:rsid w:val="00FE0813"/>
    <w:rsid w:val="00FE0BC9"/>
    <w:rsid w:val="00FE0E7B"/>
    <w:rsid w:val="00FE182B"/>
    <w:rsid w:val="00FE18C5"/>
    <w:rsid w:val="00FE20BF"/>
    <w:rsid w:val="00FE20FD"/>
    <w:rsid w:val="00FE21E9"/>
    <w:rsid w:val="00FE21F0"/>
    <w:rsid w:val="00FE2B9A"/>
    <w:rsid w:val="00FE3696"/>
    <w:rsid w:val="00FE409B"/>
    <w:rsid w:val="00FE444C"/>
    <w:rsid w:val="00FE4589"/>
    <w:rsid w:val="00FE4708"/>
    <w:rsid w:val="00FE4941"/>
    <w:rsid w:val="00FE4B86"/>
    <w:rsid w:val="00FE5356"/>
    <w:rsid w:val="00FE53D2"/>
    <w:rsid w:val="00FE54CA"/>
    <w:rsid w:val="00FE581E"/>
    <w:rsid w:val="00FE5AF6"/>
    <w:rsid w:val="00FE6199"/>
    <w:rsid w:val="00FE61E0"/>
    <w:rsid w:val="00FE65D3"/>
    <w:rsid w:val="00FE65E8"/>
    <w:rsid w:val="00FE66DE"/>
    <w:rsid w:val="00FE6745"/>
    <w:rsid w:val="00FE67AB"/>
    <w:rsid w:val="00FE67DE"/>
    <w:rsid w:val="00FE6878"/>
    <w:rsid w:val="00FE6916"/>
    <w:rsid w:val="00FE6D44"/>
    <w:rsid w:val="00FE6DFD"/>
    <w:rsid w:val="00FE6ED0"/>
    <w:rsid w:val="00FE707E"/>
    <w:rsid w:val="00FE71F8"/>
    <w:rsid w:val="00FE73E1"/>
    <w:rsid w:val="00FE7407"/>
    <w:rsid w:val="00FE7766"/>
    <w:rsid w:val="00FF0041"/>
    <w:rsid w:val="00FF0056"/>
    <w:rsid w:val="00FF0111"/>
    <w:rsid w:val="00FF0B1A"/>
    <w:rsid w:val="00FF0E60"/>
    <w:rsid w:val="00FF0EE6"/>
    <w:rsid w:val="00FF0F04"/>
    <w:rsid w:val="00FF0FE7"/>
    <w:rsid w:val="00FF10C8"/>
    <w:rsid w:val="00FF13A9"/>
    <w:rsid w:val="00FF13AA"/>
    <w:rsid w:val="00FF14C3"/>
    <w:rsid w:val="00FF16D6"/>
    <w:rsid w:val="00FF17FB"/>
    <w:rsid w:val="00FF198D"/>
    <w:rsid w:val="00FF1AE0"/>
    <w:rsid w:val="00FF3142"/>
    <w:rsid w:val="00FF328B"/>
    <w:rsid w:val="00FF3496"/>
    <w:rsid w:val="00FF365B"/>
    <w:rsid w:val="00FF39F9"/>
    <w:rsid w:val="00FF3A24"/>
    <w:rsid w:val="00FF3B50"/>
    <w:rsid w:val="00FF3FB3"/>
    <w:rsid w:val="00FF4675"/>
    <w:rsid w:val="00FF46AA"/>
    <w:rsid w:val="00FF4800"/>
    <w:rsid w:val="00FF4828"/>
    <w:rsid w:val="00FF4A77"/>
    <w:rsid w:val="00FF4AE9"/>
    <w:rsid w:val="00FF4B7D"/>
    <w:rsid w:val="00FF4C5C"/>
    <w:rsid w:val="00FF5713"/>
    <w:rsid w:val="00FF6597"/>
    <w:rsid w:val="00FF66A4"/>
    <w:rsid w:val="00FF6728"/>
    <w:rsid w:val="00FF672D"/>
    <w:rsid w:val="00FF6767"/>
    <w:rsid w:val="00FF6BB2"/>
    <w:rsid w:val="00FF707A"/>
    <w:rsid w:val="00FF71C9"/>
    <w:rsid w:val="00FF7283"/>
    <w:rsid w:val="00FF72BF"/>
    <w:rsid w:val="00FF7545"/>
    <w:rsid w:val="00FF758D"/>
    <w:rsid w:val="00FF7AFB"/>
    <w:rsid w:val="00FF7E7C"/>
    <w:rsid w:val="00FF7F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List Bullet 5" w:uiPriority="99"/>
    <w:lsdException w:name="Title" w:qFormat="1"/>
    <w:lsdException w:name="Default Paragraph Font" w:uiPriority="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444EAF"/>
    <w:rPr>
      <w:sz w:val="24"/>
      <w:szCs w:val="24"/>
    </w:rPr>
  </w:style>
  <w:style w:type="paragraph" w:styleId="Heading1">
    <w:name w:val="heading 1"/>
    <w:basedOn w:val="Normal"/>
    <w:next w:val="Normal"/>
    <w:link w:val="Heading1Char"/>
    <w:autoRedefine/>
    <w:qFormat/>
    <w:rsid w:val="002B5BD9"/>
    <w:pPr>
      <w:spacing w:before="240" w:after="240"/>
      <w:jc w:val="center"/>
      <w:outlineLvl w:val="0"/>
    </w:pPr>
    <w:rPr>
      <w:rFonts w:ascii="Arial" w:hAnsi="Arial" w:cs="Arial"/>
      <w:b/>
      <w:bCs/>
      <w:kern w:val="32"/>
      <w:sz w:val="36"/>
      <w:szCs w:val="36"/>
    </w:rPr>
  </w:style>
  <w:style w:type="paragraph" w:styleId="Heading2">
    <w:name w:val="heading 2"/>
    <w:basedOn w:val="Normal"/>
    <w:next w:val="Normal"/>
    <w:link w:val="Heading2Char"/>
    <w:qFormat/>
    <w:pPr>
      <w:keepNext/>
      <w:spacing w:before="120" w:after="120"/>
      <w:outlineLvl w:val="1"/>
    </w:pPr>
    <w:rPr>
      <w:rFonts w:ascii="Arial" w:hAnsi="Arial" w:cs="Arial"/>
      <w:b/>
      <w:bCs/>
      <w:i/>
      <w:iCs/>
      <w:sz w:val="28"/>
      <w:szCs w:val="28"/>
    </w:rPr>
  </w:style>
  <w:style w:type="paragraph" w:styleId="Heading3">
    <w:name w:val="heading 3"/>
    <w:basedOn w:val="Normal"/>
    <w:next w:val="Normal"/>
    <w:link w:val="Heading3Char"/>
    <w:autoRedefine/>
    <w:qFormat/>
    <w:pPr>
      <w:keepNext/>
      <w:spacing w:before="120" w:after="120"/>
      <w:outlineLvl w:val="2"/>
    </w:pPr>
    <w:rPr>
      <w:rFonts w:ascii="Arial" w:hAnsi="Arial" w:cs="Arial"/>
      <w:b/>
      <w:bCs/>
      <w:sz w:val="26"/>
      <w:szCs w:val="26"/>
    </w:rPr>
  </w:style>
  <w:style w:type="paragraph" w:styleId="Heading4">
    <w:name w:val="heading 4"/>
    <w:basedOn w:val="Normal"/>
    <w:next w:val="Normal"/>
    <w:link w:val="Heading4Char1"/>
    <w:qFormat/>
    <w:pPr>
      <w:keepNext/>
      <w:numPr>
        <w:ilvl w:val="3"/>
        <w:numId w:val="1"/>
      </w:numPr>
      <w:spacing w:before="120" w:after="120"/>
      <w:outlineLvl w:val="3"/>
    </w:pPr>
    <w:rPr>
      <w:rFonts w:ascii="Arial" w:hAnsi="Arial" w:cs="Arial"/>
      <w:b/>
      <w:bCs/>
      <w:i/>
      <w:iCs/>
      <w:sz w:val="22"/>
      <w:szCs w:val="22"/>
    </w:rPr>
  </w:style>
  <w:style w:type="paragraph" w:styleId="Heading5">
    <w:name w:val="heading 5"/>
    <w:basedOn w:val="Normal"/>
    <w:next w:val="Normal"/>
    <w:link w:val="Heading5Char"/>
    <w:qFormat/>
    <w:pPr>
      <w:keepNext/>
      <w:spacing w:before="120"/>
      <w:outlineLvl w:val="4"/>
    </w:pPr>
    <w:rPr>
      <w:b/>
      <w:bCs/>
      <w:i/>
      <w:iCs/>
      <w:szCs w:val="26"/>
    </w:rPr>
  </w:style>
  <w:style w:type="paragraph" w:styleId="Heading6">
    <w:name w:val="heading 6"/>
    <w:basedOn w:val="Normal"/>
    <w:next w:val="Normal"/>
    <w:link w:val="Heading6Char"/>
    <w:qFormat/>
    <w:pPr>
      <w:spacing w:before="120"/>
      <w:outlineLvl w:val="5"/>
    </w:pPr>
    <w:rPr>
      <w:b/>
      <w:bCs/>
      <w:szCs w:val="22"/>
    </w:rPr>
  </w:style>
  <w:style w:type="paragraph" w:styleId="Heading7">
    <w:name w:val="heading 7"/>
    <w:basedOn w:val="Normal"/>
    <w:next w:val="Normal"/>
    <w:link w:val="Heading7Char"/>
    <w:qFormat/>
    <w:pPr>
      <w:spacing w:before="240" w:after="60"/>
      <w:outlineLvl w:val="6"/>
    </w:pPr>
  </w:style>
  <w:style w:type="paragraph" w:styleId="Heading8">
    <w:name w:val="heading 8"/>
    <w:basedOn w:val="Normal"/>
    <w:next w:val="Normal"/>
    <w:link w:val="Heading8Char"/>
    <w:qFormat/>
    <w:pPr>
      <w:spacing w:before="240" w:after="60"/>
      <w:outlineLvl w:val="7"/>
    </w:pPr>
    <w:rPr>
      <w:i/>
      <w:iCs/>
    </w:rPr>
  </w:style>
  <w:style w:type="paragraph" w:styleId="Heading9">
    <w:name w:val="heading 9"/>
    <w:basedOn w:val="Normal"/>
    <w:next w:val="Normal"/>
    <w:link w:val="Heading9Char"/>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1">
    <w:name w:val="Heading 4 Char1"/>
    <w:link w:val="Heading4"/>
    <w:rPr>
      <w:rFonts w:ascii="Arial" w:hAnsi="Arial" w:cs="Arial"/>
      <w:b/>
      <w:bCs/>
      <w:i/>
      <w:iCs/>
      <w:sz w:val="22"/>
      <w:szCs w:val="22"/>
    </w:rPr>
  </w:style>
  <w:style w:type="character" w:customStyle="1" w:styleId="Heading5Char">
    <w:name w:val="Heading 5 Char"/>
    <w:link w:val="Heading5"/>
    <w:rPr>
      <w:b/>
      <w:bCs/>
      <w:i/>
      <w:iCs/>
      <w:sz w:val="24"/>
      <w:szCs w:val="26"/>
      <w:lang w:val="en-AU" w:eastAsia="en-AU" w:bidi="ar-SA"/>
    </w:rPr>
  </w:style>
  <w:style w:type="paragraph" w:customStyle="1" w:styleId="1RARMP">
    <w:name w:val="1 RARMP"/>
    <w:basedOn w:val="Normal"/>
    <w:qFormat/>
    <w:rsid w:val="00011D1E"/>
    <w:pPr>
      <w:numPr>
        <w:numId w:val="21"/>
      </w:numPr>
      <w:spacing w:before="120" w:after="120"/>
      <w:outlineLvl w:val="0"/>
    </w:pPr>
    <w:rPr>
      <w:rFonts w:ascii="Arial" w:hAnsi="Arial" w:cs="Arial"/>
      <w:b/>
      <w:bCs/>
      <w:color w:val="000000"/>
      <w:sz w:val="36"/>
      <w:szCs w:val="36"/>
    </w:rPr>
  </w:style>
  <w:style w:type="paragraph" w:customStyle="1" w:styleId="2RARMP">
    <w:name w:val="2 RARMP"/>
    <w:basedOn w:val="Normal"/>
    <w:qFormat/>
    <w:rsid w:val="00DE68EC"/>
    <w:pPr>
      <w:keepNext/>
      <w:numPr>
        <w:ilvl w:val="1"/>
        <w:numId w:val="21"/>
      </w:numPr>
      <w:tabs>
        <w:tab w:val="clear" w:pos="1673"/>
        <w:tab w:val="left" w:pos="1701"/>
      </w:tabs>
      <w:spacing w:before="240" w:after="120"/>
      <w:ind w:left="1985" w:hanging="1843"/>
      <w:outlineLvl w:val="1"/>
    </w:pPr>
    <w:rPr>
      <w:rFonts w:ascii="Arial" w:hAnsi="Arial" w:cs="Arial"/>
      <w:b/>
      <w:bCs/>
      <w:i/>
      <w:iCs/>
      <w:sz w:val="28"/>
      <w:szCs w:val="28"/>
    </w:rPr>
  </w:style>
  <w:style w:type="paragraph" w:customStyle="1" w:styleId="3RARMP">
    <w:name w:val="3 RARMP"/>
    <w:basedOn w:val="Normal"/>
    <w:qFormat/>
    <w:rsid w:val="00DC7406"/>
    <w:pPr>
      <w:keepNext/>
      <w:numPr>
        <w:ilvl w:val="2"/>
        <w:numId w:val="21"/>
      </w:numPr>
      <w:tabs>
        <w:tab w:val="clear" w:pos="426"/>
        <w:tab w:val="num" w:pos="567"/>
      </w:tabs>
      <w:spacing w:before="240" w:after="120"/>
      <w:ind w:left="0"/>
      <w:outlineLvl w:val="2"/>
    </w:pPr>
    <w:rPr>
      <w:rFonts w:ascii="Arial" w:hAnsi="Arial" w:cs="Arial"/>
      <w:b/>
      <w:bCs/>
      <w:lang w:eastAsia="nl-NL"/>
    </w:rPr>
  </w:style>
  <w:style w:type="paragraph" w:customStyle="1" w:styleId="4RARMP">
    <w:name w:val="4 RARMP"/>
    <w:basedOn w:val="Normal"/>
    <w:link w:val="4RARMPChar"/>
    <w:qFormat/>
    <w:rsid w:val="00DC7406"/>
    <w:pPr>
      <w:keepNext/>
      <w:keepLines/>
      <w:numPr>
        <w:ilvl w:val="3"/>
        <w:numId w:val="21"/>
      </w:numPr>
      <w:tabs>
        <w:tab w:val="clear" w:pos="284"/>
        <w:tab w:val="num" w:pos="851"/>
      </w:tabs>
      <w:spacing w:before="120" w:after="120"/>
      <w:outlineLvl w:val="3"/>
    </w:pPr>
    <w:rPr>
      <w:rFonts w:ascii="Arial" w:hAnsi="Arial" w:cs="Arial"/>
      <w:b/>
      <w:bCs/>
      <w:i/>
      <w:iCs/>
      <w:sz w:val="22"/>
      <w:szCs w:val="22"/>
    </w:rPr>
  </w:style>
  <w:style w:type="paragraph" w:customStyle="1" w:styleId="Events">
    <w:name w:val="Events"/>
    <w:basedOn w:val="Heading4"/>
    <w:link w:val="EventsCharChar"/>
    <w:rsid w:val="005F5E08"/>
    <w:pPr>
      <w:keepLines/>
      <w:numPr>
        <w:ilvl w:val="0"/>
      </w:numPr>
      <w:tabs>
        <w:tab w:val="clear" w:pos="2864"/>
        <w:tab w:val="num" w:pos="1843"/>
      </w:tabs>
      <w:ind w:left="1842"/>
    </w:pPr>
    <w:rPr>
      <w:color w:val="000000"/>
    </w:rPr>
  </w:style>
  <w:style w:type="character" w:customStyle="1" w:styleId="EventsCharChar">
    <w:name w:val="Events Char Char"/>
    <w:link w:val="Events"/>
    <w:rsid w:val="005F5E08"/>
    <w:rPr>
      <w:rFonts w:ascii="Arial" w:hAnsi="Arial" w:cs="Arial"/>
      <w:b/>
      <w:bCs/>
      <w:i/>
      <w:iCs/>
      <w:color w:val="000000"/>
      <w:sz w:val="22"/>
      <w:szCs w:val="22"/>
    </w:rPr>
  </w:style>
  <w:style w:type="paragraph" w:customStyle="1" w:styleId="RARMP">
    <w:name w:val="RARMP"/>
    <w:basedOn w:val="Heading1"/>
    <w:next w:val="Normal"/>
    <w:autoRedefine/>
    <w:pPr>
      <w:numPr>
        <w:numId w:val="2"/>
      </w:numPr>
    </w:pPr>
    <w:rPr>
      <w:rFonts w:ascii="Arial Bold" w:hAnsi="Arial Bold" w:cs="Arial (W1)"/>
      <w:bCs w:val="0"/>
    </w:rPr>
  </w:style>
  <w:style w:type="paragraph" w:styleId="TOC1">
    <w:name w:val="toc 1"/>
    <w:basedOn w:val="Normal"/>
    <w:next w:val="Normal"/>
    <w:autoRedefine/>
    <w:uiPriority w:val="39"/>
    <w:qFormat/>
    <w:rsid w:val="004B5D70"/>
    <w:pPr>
      <w:keepNext/>
      <w:tabs>
        <w:tab w:val="left" w:pos="2168"/>
        <w:tab w:val="right" w:leader="dot" w:pos="9639"/>
      </w:tabs>
      <w:spacing w:before="120" w:after="120"/>
      <w:ind w:left="2127" w:hanging="1407"/>
    </w:pPr>
    <w:rPr>
      <w:b/>
      <w:bCs/>
      <w:caps/>
      <w:noProof/>
      <w:sz w:val="20"/>
      <w:szCs w:val="20"/>
    </w:rPr>
  </w:style>
  <w:style w:type="paragraph" w:styleId="TOC2">
    <w:name w:val="toc 2"/>
    <w:basedOn w:val="Normal"/>
    <w:next w:val="Normal"/>
    <w:autoRedefine/>
    <w:uiPriority w:val="39"/>
    <w:qFormat/>
    <w:rsid w:val="004D5BF9"/>
    <w:pPr>
      <w:tabs>
        <w:tab w:val="left" w:pos="1418"/>
        <w:tab w:val="right" w:leader="dot" w:pos="9628"/>
      </w:tabs>
      <w:ind w:left="1418" w:hanging="1134"/>
    </w:pPr>
    <w:rPr>
      <w:b/>
      <w:bCs/>
      <w:iCs/>
      <w:smallCaps/>
      <w:noProof/>
      <w:sz w:val="20"/>
      <w:szCs w:val="20"/>
    </w:rPr>
  </w:style>
  <w:style w:type="paragraph" w:styleId="TOC3">
    <w:name w:val="toc 3"/>
    <w:basedOn w:val="Normal"/>
    <w:next w:val="Normal"/>
    <w:autoRedefine/>
    <w:uiPriority w:val="39"/>
    <w:qFormat/>
    <w:rsid w:val="00740019"/>
    <w:pPr>
      <w:tabs>
        <w:tab w:val="right" w:leader="dot" w:pos="9639"/>
      </w:tabs>
      <w:ind w:left="1406" w:hanging="924"/>
    </w:pPr>
    <w:rPr>
      <w:iCs/>
      <w:sz w:val="20"/>
      <w:szCs w:val="20"/>
    </w:rPr>
  </w:style>
  <w:style w:type="paragraph" w:styleId="TOC4">
    <w:name w:val="toc 4"/>
    <w:basedOn w:val="Normal"/>
    <w:next w:val="Normal"/>
    <w:autoRedefine/>
    <w:uiPriority w:val="39"/>
    <w:pPr>
      <w:ind w:left="720"/>
    </w:pPr>
    <w:rPr>
      <w:sz w:val="18"/>
      <w:szCs w:val="18"/>
    </w:rPr>
  </w:style>
  <w:style w:type="paragraph" w:styleId="TOC5">
    <w:name w:val="toc 5"/>
    <w:basedOn w:val="Normal"/>
    <w:next w:val="Normal"/>
    <w:autoRedefine/>
    <w:uiPriority w:val="39"/>
    <w:pPr>
      <w:ind w:left="960"/>
    </w:pPr>
    <w:rPr>
      <w:sz w:val="18"/>
      <w:szCs w:val="18"/>
    </w:rPr>
  </w:style>
  <w:style w:type="paragraph" w:styleId="TOC6">
    <w:name w:val="toc 6"/>
    <w:basedOn w:val="Normal"/>
    <w:next w:val="Normal"/>
    <w:autoRedefine/>
    <w:uiPriority w:val="39"/>
    <w:pPr>
      <w:ind w:left="1200"/>
    </w:pPr>
    <w:rPr>
      <w:sz w:val="18"/>
      <w:szCs w:val="18"/>
    </w:rPr>
  </w:style>
  <w:style w:type="paragraph" w:styleId="TOC7">
    <w:name w:val="toc 7"/>
    <w:basedOn w:val="Normal"/>
    <w:next w:val="Normal"/>
    <w:autoRedefine/>
    <w:uiPriority w:val="39"/>
    <w:pPr>
      <w:ind w:left="1440"/>
    </w:pPr>
    <w:rPr>
      <w:sz w:val="18"/>
      <w:szCs w:val="18"/>
    </w:rPr>
  </w:style>
  <w:style w:type="paragraph" w:styleId="TOC8">
    <w:name w:val="toc 8"/>
    <w:basedOn w:val="Normal"/>
    <w:next w:val="Normal"/>
    <w:autoRedefine/>
    <w:uiPriority w:val="39"/>
    <w:pPr>
      <w:ind w:left="1680"/>
    </w:pPr>
    <w:rPr>
      <w:sz w:val="18"/>
      <w:szCs w:val="18"/>
    </w:rPr>
  </w:style>
  <w:style w:type="paragraph" w:styleId="TOC9">
    <w:name w:val="toc 9"/>
    <w:basedOn w:val="Normal"/>
    <w:next w:val="Normal"/>
    <w:autoRedefine/>
    <w:uiPriority w:val="39"/>
    <w:pPr>
      <w:ind w:left="1920"/>
    </w:pPr>
    <w:rPr>
      <w:sz w:val="18"/>
      <w:szCs w:val="18"/>
    </w:rPr>
  </w:style>
  <w:style w:type="character" w:styleId="FootnoteReference">
    <w:name w:val="footnote reference"/>
    <w:rPr>
      <w:vertAlign w:val="superscript"/>
    </w:rPr>
  </w:style>
  <w:style w:type="character" w:styleId="Hyperlink">
    <w:name w:val="Hyperlink"/>
    <w:uiPriority w:val="99"/>
    <w:rPr>
      <w:color w:val="0000FF"/>
      <w:u w:val="single"/>
    </w:rPr>
  </w:style>
  <w:style w:type="paragraph" w:styleId="DocumentMap">
    <w:name w:val="Document Map"/>
    <w:basedOn w:val="Normal"/>
    <w:link w:val="DocumentMapChar"/>
    <w:semiHidden/>
    <w:pPr>
      <w:shd w:val="clear" w:color="auto" w:fill="000080"/>
    </w:pPr>
    <w:rPr>
      <w:rFonts w:ascii="Tahoma" w:hAnsi="Tahoma" w:cs="Tahoma"/>
      <w:sz w:val="20"/>
      <w:szCs w:val="20"/>
    </w:rPr>
  </w:style>
  <w:style w:type="character" w:styleId="FollowedHyperlink">
    <w:name w:val="FollowedHyperlink"/>
    <w:rPr>
      <w:color w:val="008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paragraph" w:customStyle="1" w:styleId="figure">
    <w:name w:val="figure"/>
    <w:basedOn w:val="Normal"/>
    <w:next w:val="Normal"/>
    <w:link w:val="figureChar"/>
    <w:qFormat/>
    <w:pPr>
      <w:keepNext/>
      <w:numPr>
        <w:numId w:val="3"/>
      </w:numPr>
      <w:spacing w:before="120" w:after="120"/>
    </w:pPr>
    <w:rPr>
      <w:rFonts w:ascii="Arial Bold" w:hAnsi="Arial Bold"/>
      <w:b/>
      <w:sz w:val="20"/>
    </w:rPr>
  </w:style>
  <w:style w:type="paragraph" w:customStyle="1" w:styleId="table">
    <w:name w:val="table"/>
    <w:basedOn w:val="figure"/>
    <w:link w:val="tableChar"/>
    <w:autoRedefine/>
    <w:qFormat/>
    <w:rsid w:val="001A500F"/>
    <w:pPr>
      <w:numPr>
        <w:numId w:val="11"/>
      </w:numPr>
      <w:spacing w:before="240"/>
    </w:pPr>
    <w:rPr>
      <w:rFonts w:ascii="Arial" w:hAnsi="Arial" w:cs="Arial"/>
      <w:bCs/>
      <w:szCs w:val="20"/>
    </w:rPr>
  </w:style>
  <w:style w:type="paragraph" w:customStyle="1" w:styleId="Paranonumbers">
    <w:name w:val="Para no numbers"/>
    <w:basedOn w:val="Normal"/>
    <w:link w:val="ParanonumbersChar"/>
    <w:qFormat/>
    <w:pPr>
      <w:spacing w:before="120" w:after="120"/>
    </w:pPr>
  </w:style>
  <w:style w:type="character" w:customStyle="1" w:styleId="ParanonumbersChar">
    <w:name w:val="Para no numbers Char"/>
    <w:link w:val="Paranonumbers"/>
    <w:locked/>
    <w:rPr>
      <w:sz w:val="24"/>
      <w:szCs w:val="24"/>
      <w:lang w:val="en-AU" w:eastAsia="en-AU" w:bidi="ar-SA"/>
    </w:rPr>
  </w:style>
  <w:style w:type="paragraph" w:customStyle="1" w:styleId="tablebullets">
    <w:name w:val="table bullets"/>
    <w:basedOn w:val="Normal"/>
    <w:qFormat/>
    <w:rsid w:val="009A6528"/>
    <w:pPr>
      <w:numPr>
        <w:numId w:val="7"/>
      </w:numPr>
      <w:spacing w:after="60"/>
      <w:ind w:left="227" w:hanging="227"/>
    </w:pPr>
    <w:rPr>
      <w:rFonts w:ascii="Arial Narrow" w:hAnsi="Arial Narrow" w:cs="Arial"/>
      <w:sz w:val="20"/>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Plain">
    <w:name w:val="Block Text Plain"/>
    <w:basedOn w:val="Normal"/>
    <w:semiHidden/>
    <w:pPr>
      <w:spacing w:before="120" w:after="120"/>
    </w:pPr>
    <w:rPr>
      <w:lang w:eastAsia="en-US"/>
    </w:rPr>
  </w:style>
  <w:style w:type="character" w:customStyle="1" w:styleId="tableChar">
    <w:name w:val="table Char"/>
    <w:link w:val="table"/>
    <w:rsid w:val="001A500F"/>
    <w:rPr>
      <w:rFonts w:ascii="Arial" w:hAnsi="Arial" w:cs="Arial"/>
      <w:b/>
      <w:bCs/>
    </w:rPr>
  </w:style>
  <w:style w:type="paragraph" w:customStyle="1" w:styleId="1">
    <w:name w:val="1"/>
    <w:basedOn w:val="Normal"/>
    <w:semiHidden/>
    <w:rPr>
      <w:rFonts w:ascii="Arial" w:hAnsi="Arial" w:cs="Arial"/>
      <w:sz w:val="22"/>
      <w:szCs w:val="22"/>
      <w:lang w:eastAsia="en-US"/>
    </w:rPr>
  </w:style>
  <w:style w:type="paragraph" w:customStyle="1" w:styleId="Tabletext">
    <w:name w:val="Table text"/>
    <w:basedOn w:val="Normal"/>
    <w:pPr>
      <w:spacing w:before="60" w:after="60"/>
    </w:pPr>
    <w:rPr>
      <w:rFonts w:ascii="Arial Narrow" w:hAnsi="Arial Narrow" w:cs="Arial Narrow"/>
      <w:sz w:val="20"/>
      <w:szCs w:val="20"/>
    </w:rPr>
  </w:style>
  <w:style w:type="paragraph" w:customStyle="1" w:styleId="Char">
    <w:name w:val="Char"/>
    <w:basedOn w:val="Normal"/>
    <w:semiHidden/>
    <w:rPr>
      <w:rFonts w:ascii="Arial" w:hAnsi="Arial" w:cs="Arial"/>
      <w:sz w:val="22"/>
      <w:szCs w:val="22"/>
      <w:lang w:eastAsia="en-U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table" w:customStyle="1" w:styleId="RARMPtable">
    <w:name w:val="RARMP table"/>
    <w:basedOn w:val="TableNormal"/>
    <w:rPr>
      <w:rFonts w:ascii="Arial Narrow"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B73D29"/>
    <w:pPr>
      <w:numPr>
        <w:numId w:val="4"/>
      </w:numPr>
      <w:spacing w:before="120" w:after="120"/>
    </w:pPr>
    <w:rPr>
      <w:lang w:val="en"/>
    </w:rPr>
  </w:style>
  <w:style w:type="paragraph" w:customStyle="1" w:styleId="Licencebullets">
    <w:name w:val="Licence bullets"/>
    <w:basedOn w:val="Paranonumbers"/>
    <w:pPr>
      <w:numPr>
        <w:numId w:val="5"/>
      </w:numPr>
    </w:pPr>
  </w:style>
  <w:style w:type="numbering" w:styleId="ArticleSection">
    <w:name w:val="Outline List 3"/>
    <w:basedOn w:val="NoList"/>
    <w:pPr>
      <w:numPr>
        <w:numId w:val="6"/>
      </w:numPr>
    </w:pPr>
  </w:style>
  <w:style w:type="character" w:customStyle="1" w:styleId="figureChar">
    <w:name w:val="figure Char"/>
    <w:link w:val="figure"/>
    <w:locked/>
    <w:rsid w:val="0042089E"/>
    <w:rPr>
      <w:rFonts w:ascii="Arial Bold" w:hAnsi="Arial Bold"/>
      <w:b/>
      <w:szCs w:val="24"/>
    </w:rPr>
  </w:style>
  <w:style w:type="paragraph" w:customStyle="1" w:styleId="CharChar1Char">
    <w:name w:val="Char Char1 Char"/>
    <w:basedOn w:val="Normal"/>
    <w:semiHidden/>
    <w:rsid w:val="007F0EE6"/>
    <w:rPr>
      <w:rFonts w:ascii="Arial" w:hAnsi="Arial" w:cs="Arial"/>
      <w:sz w:val="22"/>
      <w:szCs w:val="22"/>
      <w:lang w:eastAsia="en-US"/>
    </w:rPr>
  </w:style>
  <w:style w:type="character" w:customStyle="1" w:styleId="Heading4Char">
    <w:name w:val="Heading 4 Char"/>
    <w:basedOn w:val="DefaultParagraphFont"/>
    <w:rsid w:val="00DB76E8"/>
    <w:rPr>
      <w:rFonts w:ascii="Arial" w:hAnsi="Arial" w:cs="Arial"/>
      <w:b/>
      <w:bCs/>
      <w:i/>
      <w:iCs/>
      <w:sz w:val="22"/>
      <w:szCs w:val="22"/>
      <w:lang w:val="en-AU" w:eastAsia="en-AU" w:bidi="ar-SA"/>
    </w:rPr>
  </w:style>
  <w:style w:type="paragraph" w:styleId="Revision">
    <w:name w:val="Revision"/>
    <w:hidden/>
    <w:uiPriority w:val="99"/>
    <w:semiHidden/>
    <w:rsid w:val="00963A3D"/>
    <w:rPr>
      <w:sz w:val="24"/>
      <w:szCs w:val="24"/>
    </w:rPr>
  </w:style>
  <w:style w:type="character" w:customStyle="1" w:styleId="CommentTextChar">
    <w:name w:val="Comment Text Char"/>
    <w:basedOn w:val="DefaultParagraphFont"/>
    <w:link w:val="CommentText"/>
    <w:rsid w:val="00857FE0"/>
  </w:style>
  <w:style w:type="character" w:customStyle="1" w:styleId="Heading7Char">
    <w:name w:val="Heading 7 Char"/>
    <w:basedOn w:val="DefaultParagraphFont"/>
    <w:link w:val="Heading7"/>
    <w:rsid w:val="001D3E4B"/>
    <w:rPr>
      <w:sz w:val="24"/>
      <w:szCs w:val="24"/>
    </w:rPr>
  </w:style>
  <w:style w:type="character" w:customStyle="1" w:styleId="Heading8Char">
    <w:name w:val="Heading 8 Char"/>
    <w:basedOn w:val="DefaultParagraphFont"/>
    <w:link w:val="Heading8"/>
    <w:rsid w:val="001D3E4B"/>
    <w:rPr>
      <w:i/>
      <w:iCs/>
      <w:sz w:val="24"/>
      <w:szCs w:val="24"/>
    </w:rPr>
  </w:style>
  <w:style w:type="character" w:customStyle="1" w:styleId="Heading9Char">
    <w:name w:val="Heading 9 Char"/>
    <w:basedOn w:val="DefaultParagraphFont"/>
    <w:link w:val="Heading9"/>
    <w:rsid w:val="001D3E4B"/>
    <w:rPr>
      <w:rFonts w:ascii="Arial" w:hAnsi="Arial" w:cs="Arial"/>
      <w:sz w:val="22"/>
      <w:szCs w:val="22"/>
    </w:rPr>
  </w:style>
  <w:style w:type="table" w:customStyle="1" w:styleId="TableGrid1">
    <w:name w:val="Table Grid1"/>
    <w:basedOn w:val="TableNormal"/>
    <w:next w:val="TableGrid"/>
    <w:rsid w:val="001D3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1D3E4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character" w:customStyle="1" w:styleId="CommentSubjectChar">
    <w:name w:val="Comment Subject Char"/>
    <w:basedOn w:val="CommentTextChar"/>
    <w:link w:val="CommentSubject"/>
    <w:rsid w:val="001D3E4B"/>
    <w:rPr>
      <w:b/>
      <w:bCs/>
    </w:rPr>
  </w:style>
  <w:style w:type="character" w:customStyle="1" w:styleId="BalloonTextChar">
    <w:name w:val="Balloon Text Char"/>
    <w:basedOn w:val="DefaultParagraphFont"/>
    <w:link w:val="BalloonText"/>
    <w:uiPriority w:val="99"/>
    <w:semiHidden/>
    <w:rsid w:val="001D3E4B"/>
    <w:rPr>
      <w:rFonts w:ascii="Tahoma" w:hAnsi="Tahoma" w:cs="Tahoma"/>
      <w:sz w:val="16"/>
      <w:szCs w:val="16"/>
    </w:rPr>
  </w:style>
  <w:style w:type="paragraph" w:customStyle="1" w:styleId="para0">
    <w:name w:val="para"/>
    <w:basedOn w:val="Normal"/>
    <w:link w:val="paraChar"/>
    <w:qFormat/>
    <w:rsid w:val="00583926"/>
    <w:pPr>
      <w:tabs>
        <w:tab w:val="left" w:pos="567"/>
      </w:tabs>
      <w:spacing w:before="120" w:after="120"/>
    </w:pPr>
    <w:rPr>
      <w:rFonts w:eastAsia="Times New Roman"/>
      <w:color w:val="AB73D5" w:themeColor="accent6" w:themeTint="99"/>
      <w:lang w:val="en-US" w:eastAsia="en-US"/>
    </w:rPr>
  </w:style>
  <w:style w:type="paragraph" w:customStyle="1" w:styleId="textfortable">
    <w:name w:val="text for table"/>
    <w:basedOn w:val="Normal"/>
    <w:rsid w:val="00AF161C"/>
    <w:pPr>
      <w:jc w:val="center"/>
    </w:pPr>
    <w:rPr>
      <w:rFonts w:ascii="Arial Narrow" w:eastAsia="Times New Roman" w:hAnsi="Arial Narrow"/>
      <w:sz w:val="20"/>
      <w:szCs w:val="20"/>
    </w:rPr>
  </w:style>
  <w:style w:type="table" w:customStyle="1" w:styleId="TableGrid2">
    <w:name w:val="Table Grid2"/>
    <w:basedOn w:val="TableNormal"/>
    <w:next w:val="TableGrid"/>
    <w:uiPriority w:val="59"/>
    <w:rsid w:val="007F60E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link w:val="bullets2Char"/>
    <w:qFormat/>
    <w:rsid w:val="00E263CB"/>
    <w:pPr>
      <w:numPr>
        <w:numId w:val="9"/>
      </w:numPr>
      <w:spacing w:before="120" w:after="120"/>
    </w:pPr>
    <w:rPr>
      <w:rFonts w:eastAsia="Times New Roman"/>
    </w:rPr>
  </w:style>
  <w:style w:type="paragraph" w:customStyle="1" w:styleId="appendix">
    <w:name w:val="appendix"/>
    <w:basedOn w:val="Normal"/>
    <w:rsid w:val="00333095"/>
    <w:pPr>
      <w:numPr>
        <w:numId w:val="8"/>
      </w:numPr>
      <w:tabs>
        <w:tab w:val="clear" w:pos="720"/>
        <w:tab w:val="num" w:pos="2340"/>
      </w:tabs>
      <w:spacing w:before="120" w:after="240"/>
      <w:ind w:left="2340" w:hanging="2340"/>
      <w:outlineLvl w:val="0"/>
    </w:pPr>
    <w:rPr>
      <w:rFonts w:ascii="Arial Bold" w:eastAsia="Times New Roman" w:hAnsi="Arial Bold"/>
      <w:b/>
      <w:sz w:val="36"/>
      <w:szCs w:val="36"/>
    </w:rPr>
  </w:style>
  <w:style w:type="paragraph" w:customStyle="1" w:styleId="lett">
    <w:name w:val="lett"/>
    <w:basedOn w:val="Normal"/>
    <w:rsid w:val="00CE371D"/>
    <w:pPr>
      <w:spacing w:before="120" w:after="120"/>
    </w:pPr>
    <w:rPr>
      <w:rFonts w:eastAsia="Times New Roman"/>
    </w:rPr>
  </w:style>
  <w:style w:type="character" w:customStyle="1" w:styleId="Heading1Char">
    <w:name w:val="Heading 1 Char"/>
    <w:basedOn w:val="DefaultParagraphFont"/>
    <w:link w:val="Heading1"/>
    <w:rsid w:val="002B5BD9"/>
    <w:rPr>
      <w:rFonts w:ascii="Arial" w:hAnsi="Arial" w:cs="Arial"/>
      <w:b/>
      <w:bCs/>
      <w:kern w:val="32"/>
      <w:sz w:val="36"/>
      <w:szCs w:val="36"/>
    </w:rPr>
  </w:style>
  <w:style w:type="paragraph" w:customStyle="1" w:styleId="heading30">
    <w:name w:val="heading3"/>
    <w:basedOn w:val="Normal"/>
    <w:link w:val="heading3Char0"/>
    <w:rsid w:val="00EA2C80"/>
    <w:pPr>
      <w:keepNext/>
      <w:spacing w:before="120" w:after="120"/>
    </w:pPr>
    <w:rPr>
      <w:rFonts w:eastAsia="Times New Roman"/>
      <w:b/>
      <w:i/>
    </w:rPr>
  </w:style>
  <w:style w:type="character" w:customStyle="1" w:styleId="heading3Char0">
    <w:name w:val="heading3 Char"/>
    <w:basedOn w:val="DefaultParagraphFont"/>
    <w:link w:val="heading30"/>
    <w:rsid w:val="00EA2C80"/>
    <w:rPr>
      <w:rFonts w:eastAsia="Times New Roman"/>
      <w:b/>
      <w:i/>
      <w:sz w:val="24"/>
      <w:szCs w:val="24"/>
    </w:rPr>
  </w:style>
  <w:style w:type="paragraph" w:customStyle="1" w:styleId="licencenotes">
    <w:name w:val="licence notes"/>
    <w:basedOn w:val="Normal"/>
    <w:qFormat/>
    <w:rsid w:val="00EA2C80"/>
    <w:pPr>
      <w:spacing w:before="120" w:after="120"/>
    </w:pPr>
    <w:rPr>
      <w:rFonts w:eastAsia="Times New Roman"/>
      <w:i/>
    </w:rPr>
  </w:style>
  <w:style w:type="paragraph" w:customStyle="1" w:styleId="roman">
    <w:name w:val="roman"/>
    <w:basedOn w:val="Normal"/>
    <w:rsid w:val="00EA2C80"/>
    <w:pPr>
      <w:numPr>
        <w:numId w:val="39"/>
      </w:numPr>
      <w:spacing w:before="120" w:after="120"/>
    </w:pPr>
    <w:rPr>
      <w:rFonts w:eastAsia="Times New Roman"/>
    </w:rPr>
  </w:style>
  <w:style w:type="paragraph" w:styleId="Header">
    <w:name w:val="header"/>
    <w:basedOn w:val="Normal"/>
    <w:link w:val="HeaderChar"/>
    <w:rsid w:val="00612FFF"/>
    <w:pPr>
      <w:tabs>
        <w:tab w:val="center" w:pos="4513"/>
        <w:tab w:val="right" w:pos="9026"/>
      </w:tabs>
    </w:pPr>
  </w:style>
  <w:style w:type="character" w:customStyle="1" w:styleId="HeaderChar">
    <w:name w:val="Header Char"/>
    <w:basedOn w:val="DefaultParagraphFont"/>
    <w:link w:val="Header"/>
    <w:rsid w:val="00612FFF"/>
    <w:rPr>
      <w:sz w:val="24"/>
      <w:szCs w:val="24"/>
    </w:rPr>
  </w:style>
  <w:style w:type="paragraph" w:styleId="Footer">
    <w:name w:val="footer"/>
    <w:basedOn w:val="Normal"/>
    <w:link w:val="FooterChar"/>
    <w:rsid w:val="00612FFF"/>
    <w:pPr>
      <w:tabs>
        <w:tab w:val="center" w:pos="4513"/>
        <w:tab w:val="right" w:pos="9026"/>
      </w:tabs>
    </w:pPr>
  </w:style>
  <w:style w:type="character" w:customStyle="1" w:styleId="FooterChar">
    <w:name w:val="Footer Char"/>
    <w:basedOn w:val="DefaultParagraphFont"/>
    <w:link w:val="Footer"/>
    <w:uiPriority w:val="99"/>
    <w:rsid w:val="00612FFF"/>
    <w:rPr>
      <w:sz w:val="24"/>
      <w:szCs w:val="24"/>
    </w:rPr>
  </w:style>
  <w:style w:type="paragraph" w:styleId="BodyText">
    <w:name w:val="Body Text"/>
    <w:basedOn w:val="Normal"/>
    <w:link w:val="BodyTextChar"/>
    <w:rsid w:val="00A57345"/>
    <w:pPr>
      <w:spacing w:before="120" w:after="120"/>
      <w:jc w:val="both"/>
    </w:pPr>
    <w:rPr>
      <w:rFonts w:eastAsia="Times New Roman"/>
      <w:lang w:val="en-GB" w:eastAsia="en-US"/>
    </w:rPr>
  </w:style>
  <w:style w:type="character" w:customStyle="1" w:styleId="BodyTextChar">
    <w:name w:val="Body Text Char"/>
    <w:basedOn w:val="DefaultParagraphFont"/>
    <w:link w:val="BodyText"/>
    <w:rsid w:val="00A57345"/>
    <w:rPr>
      <w:rFonts w:eastAsia="Times New Roman"/>
      <w:sz w:val="24"/>
      <w:szCs w:val="24"/>
      <w:lang w:val="en-GB" w:eastAsia="en-US"/>
    </w:rPr>
  </w:style>
  <w:style w:type="character" w:styleId="Emphasis">
    <w:name w:val="Emphasis"/>
    <w:basedOn w:val="DefaultParagraphFont"/>
    <w:uiPriority w:val="20"/>
    <w:qFormat/>
    <w:rsid w:val="005A2A25"/>
    <w:rPr>
      <w:i/>
      <w:iCs/>
      <w:sz w:val="24"/>
      <w:szCs w:val="24"/>
      <w:bdr w:val="none" w:sz="0" w:space="0" w:color="auto" w:frame="1"/>
      <w:vertAlign w:val="baseline"/>
    </w:rPr>
  </w:style>
  <w:style w:type="paragraph" w:styleId="ListParagraph">
    <w:name w:val="List Paragraph"/>
    <w:basedOn w:val="Normal"/>
    <w:uiPriority w:val="34"/>
    <w:qFormat/>
    <w:rsid w:val="009A6528"/>
    <w:pPr>
      <w:ind w:left="720"/>
      <w:contextualSpacing/>
    </w:pPr>
  </w:style>
  <w:style w:type="paragraph" w:customStyle="1" w:styleId="tablebullets2">
    <w:name w:val="table bullets2"/>
    <w:basedOn w:val="ListParagraph"/>
    <w:rsid w:val="009A6528"/>
    <w:pPr>
      <w:numPr>
        <w:numId w:val="12"/>
      </w:numPr>
      <w:ind w:left="459" w:hanging="283"/>
    </w:pPr>
    <w:rPr>
      <w:rFonts w:ascii="Arial Narrow" w:hAnsi="Arial Narrow"/>
      <w:sz w:val="20"/>
      <w:szCs w:val="20"/>
    </w:rPr>
  </w:style>
  <w:style w:type="character" w:customStyle="1" w:styleId="Heading2Char">
    <w:name w:val="Heading 2 Char"/>
    <w:basedOn w:val="DefaultParagraphFont"/>
    <w:link w:val="Heading2"/>
    <w:rsid w:val="003B4E55"/>
    <w:rPr>
      <w:rFonts w:ascii="Arial" w:hAnsi="Arial" w:cs="Arial"/>
      <w:b/>
      <w:bCs/>
      <w:i/>
      <w:iCs/>
      <w:sz w:val="28"/>
      <w:szCs w:val="28"/>
    </w:rPr>
  </w:style>
  <w:style w:type="character" w:customStyle="1" w:styleId="Heading3Char">
    <w:name w:val="Heading 3 Char"/>
    <w:basedOn w:val="DefaultParagraphFont"/>
    <w:link w:val="Heading3"/>
    <w:rsid w:val="003B4E55"/>
    <w:rPr>
      <w:rFonts w:ascii="Arial" w:hAnsi="Arial" w:cs="Arial"/>
      <w:b/>
      <w:bCs/>
      <w:sz w:val="26"/>
      <w:szCs w:val="26"/>
    </w:rPr>
  </w:style>
  <w:style w:type="character" w:customStyle="1" w:styleId="Heading6Char">
    <w:name w:val="Heading 6 Char"/>
    <w:basedOn w:val="DefaultParagraphFont"/>
    <w:link w:val="Heading6"/>
    <w:rsid w:val="003B4E55"/>
    <w:rPr>
      <w:b/>
      <w:bCs/>
      <w:sz w:val="24"/>
      <w:szCs w:val="22"/>
    </w:rPr>
  </w:style>
  <w:style w:type="character" w:customStyle="1" w:styleId="DocumentMapChar">
    <w:name w:val="Document Map Char"/>
    <w:basedOn w:val="DefaultParagraphFont"/>
    <w:link w:val="DocumentMap"/>
    <w:semiHidden/>
    <w:rsid w:val="003B4E55"/>
    <w:rPr>
      <w:rFonts w:ascii="Tahoma" w:hAnsi="Tahoma" w:cs="Tahoma"/>
      <w:shd w:val="clear" w:color="auto" w:fill="000080"/>
    </w:rPr>
  </w:style>
  <w:style w:type="character" w:customStyle="1" w:styleId="HTMLPreformattedChar">
    <w:name w:val="HTML Preformatted Char"/>
    <w:basedOn w:val="DefaultParagraphFont"/>
    <w:link w:val="HTMLPreformatted"/>
    <w:rsid w:val="003B4E55"/>
    <w:rPr>
      <w:rFonts w:ascii="Courier New" w:hAnsi="Courier New" w:cs="Courier New"/>
      <w:lang w:val="en-US" w:eastAsia="en-US"/>
    </w:rPr>
  </w:style>
  <w:style w:type="paragraph" w:customStyle="1" w:styleId="BulletedRARMP">
    <w:name w:val="Bulleted RARMP"/>
    <w:basedOn w:val="Normal"/>
    <w:link w:val="BulletedRARMPCharChar"/>
    <w:rsid w:val="00253618"/>
    <w:pPr>
      <w:numPr>
        <w:numId w:val="13"/>
      </w:numPr>
      <w:spacing w:after="60"/>
    </w:pPr>
  </w:style>
  <w:style w:type="paragraph" w:customStyle="1" w:styleId="Para">
    <w:name w:val="Para"/>
    <w:basedOn w:val="Normal"/>
    <w:link w:val="ParaChar0"/>
    <w:rsid w:val="001E7685"/>
    <w:pPr>
      <w:numPr>
        <w:numId w:val="14"/>
      </w:numPr>
      <w:tabs>
        <w:tab w:val="left" w:pos="567"/>
      </w:tabs>
      <w:spacing w:before="120" w:after="120"/>
    </w:pPr>
    <w:rPr>
      <w:rFonts w:eastAsia="Times New Roman"/>
    </w:rPr>
  </w:style>
  <w:style w:type="character" w:customStyle="1" w:styleId="ParaChar0">
    <w:name w:val="Para Char"/>
    <w:link w:val="Para"/>
    <w:locked/>
    <w:rsid w:val="001E7685"/>
    <w:rPr>
      <w:rFonts w:eastAsia="Times New Roman"/>
      <w:sz w:val="24"/>
      <w:szCs w:val="24"/>
    </w:rPr>
  </w:style>
  <w:style w:type="numbering" w:customStyle="1" w:styleId="tablebulletsRARMP">
    <w:name w:val="table bullets RARMP"/>
    <w:basedOn w:val="NoList"/>
    <w:rsid w:val="001E7685"/>
    <w:pPr>
      <w:numPr>
        <w:numId w:val="15"/>
      </w:numPr>
    </w:pPr>
  </w:style>
  <w:style w:type="paragraph" w:styleId="NormalWeb">
    <w:name w:val="Normal (Web)"/>
    <w:basedOn w:val="Normal"/>
    <w:uiPriority w:val="99"/>
    <w:rsid w:val="001E7685"/>
  </w:style>
  <w:style w:type="paragraph" w:customStyle="1" w:styleId="romanRARMP">
    <w:name w:val="roman RARMP"/>
    <w:basedOn w:val="Normal"/>
    <w:qFormat/>
    <w:rsid w:val="001E7685"/>
    <w:pPr>
      <w:tabs>
        <w:tab w:val="num" w:pos="1080"/>
      </w:tabs>
      <w:spacing w:before="120" w:after="120"/>
      <w:ind w:left="1080" w:hanging="360"/>
    </w:pPr>
    <w:rPr>
      <w:rFonts w:eastAsia="Times New Roman"/>
    </w:rPr>
  </w:style>
  <w:style w:type="paragraph" w:customStyle="1" w:styleId="BulletedRARMP3">
    <w:name w:val="Bulleted RARMP3"/>
    <w:basedOn w:val="Normal"/>
    <w:autoRedefine/>
    <w:rsid w:val="006E1B33"/>
    <w:pPr>
      <w:numPr>
        <w:ilvl w:val="1"/>
        <w:numId w:val="16"/>
      </w:numPr>
      <w:spacing w:before="120" w:after="120" w:line="276" w:lineRule="auto"/>
      <w:ind w:left="1434" w:hanging="357"/>
      <w:contextualSpacing/>
    </w:pPr>
    <w:rPr>
      <w:rFonts w:eastAsia="Times New Roman"/>
    </w:rPr>
  </w:style>
  <w:style w:type="paragraph" w:customStyle="1" w:styleId="bulletedRARMP2">
    <w:name w:val="bulleted RARMP2"/>
    <w:basedOn w:val="Normal"/>
    <w:rsid w:val="006E1B33"/>
    <w:pPr>
      <w:tabs>
        <w:tab w:val="num" w:pos="720"/>
      </w:tabs>
      <w:spacing w:before="60" w:after="60"/>
      <w:ind w:left="720" w:hanging="360"/>
    </w:pPr>
    <w:rPr>
      <w:rFonts w:eastAsia="Times New Roman"/>
    </w:rPr>
  </w:style>
  <w:style w:type="paragraph" w:customStyle="1" w:styleId="head4">
    <w:name w:val="head4"/>
    <w:basedOn w:val="Para"/>
    <w:qFormat/>
    <w:rsid w:val="00273170"/>
    <w:pPr>
      <w:keepNext/>
      <w:numPr>
        <w:numId w:val="0"/>
      </w:numPr>
      <w:outlineLvl w:val="4"/>
    </w:pPr>
    <w:rPr>
      <w:b/>
      <w:i/>
    </w:rPr>
  </w:style>
  <w:style w:type="paragraph" w:styleId="FootnoteText">
    <w:name w:val="footnote text"/>
    <w:basedOn w:val="Normal"/>
    <w:link w:val="FootnoteTextChar"/>
    <w:rsid w:val="00273170"/>
    <w:rPr>
      <w:rFonts w:eastAsia="Times New Roman"/>
      <w:sz w:val="20"/>
      <w:szCs w:val="20"/>
    </w:rPr>
  </w:style>
  <w:style w:type="character" w:customStyle="1" w:styleId="FootnoteTextChar">
    <w:name w:val="Footnote Text Char"/>
    <w:basedOn w:val="DefaultParagraphFont"/>
    <w:link w:val="FootnoteText"/>
    <w:rsid w:val="00273170"/>
    <w:rPr>
      <w:rFonts w:eastAsia="Times New Roman"/>
    </w:rPr>
  </w:style>
  <w:style w:type="paragraph" w:customStyle="1" w:styleId="Section">
    <w:name w:val="Section"/>
    <w:basedOn w:val="1RARMP"/>
    <w:qFormat/>
    <w:rsid w:val="00273170"/>
    <w:pPr>
      <w:keepNext/>
      <w:tabs>
        <w:tab w:val="num" w:pos="1531"/>
        <w:tab w:val="left" w:pos="1985"/>
      </w:tabs>
      <w:spacing w:before="240"/>
      <w:ind w:left="1531" w:hanging="1531"/>
      <w:outlineLvl w:val="1"/>
    </w:pPr>
    <w:rPr>
      <w:rFonts w:eastAsia="Times New Roman"/>
      <w:i/>
      <w:color w:val="auto"/>
      <w:sz w:val="28"/>
    </w:rPr>
  </w:style>
  <w:style w:type="paragraph" w:customStyle="1" w:styleId="bulletlevel2">
    <w:name w:val="bullet level 2"/>
    <w:basedOn w:val="Normal"/>
    <w:rsid w:val="00273170"/>
    <w:pPr>
      <w:numPr>
        <w:numId w:val="17"/>
      </w:numPr>
      <w:spacing w:before="120" w:after="120" w:line="280" w:lineRule="atLeast"/>
    </w:pPr>
    <w:rPr>
      <w:rFonts w:eastAsia="Times New Roman"/>
      <w:szCs w:val="20"/>
      <w:lang w:val="en-US" w:eastAsia="en-US"/>
    </w:rPr>
  </w:style>
  <w:style w:type="paragraph" w:customStyle="1" w:styleId="Licencenote">
    <w:name w:val="Licence note"/>
    <w:basedOn w:val="Paranonumbers"/>
    <w:qFormat/>
    <w:rsid w:val="00273170"/>
    <w:rPr>
      <w:rFonts w:eastAsia="Times New Roman"/>
      <w:i/>
    </w:rPr>
  </w:style>
  <w:style w:type="paragraph" w:customStyle="1" w:styleId="letteredRARMP">
    <w:name w:val="lettered RARMP"/>
    <w:basedOn w:val="Normal"/>
    <w:rsid w:val="00273170"/>
    <w:pPr>
      <w:numPr>
        <w:numId w:val="18"/>
      </w:numPr>
      <w:spacing w:before="60" w:after="120"/>
    </w:pPr>
    <w:rPr>
      <w:rFonts w:eastAsia="Times New Roman"/>
    </w:rPr>
  </w:style>
  <w:style w:type="paragraph" w:customStyle="1" w:styleId="Head1">
    <w:name w:val="Head1"/>
    <w:basedOn w:val="Normal"/>
    <w:qFormat/>
    <w:rsid w:val="003C355A"/>
    <w:pPr>
      <w:keepNext/>
      <w:spacing w:before="240" w:after="120"/>
      <w:outlineLvl w:val="0"/>
    </w:pPr>
    <w:rPr>
      <w:rFonts w:ascii="Arial" w:eastAsia="Times New Roman" w:hAnsi="Arial" w:cs="Arial"/>
      <w:b/>
      <w:sz w:val="36"/>
      <w:szCs w:val="36"/>
    </w:rPr>
  </w:style>
  <w:style w:type="character" w:customStyle="1" w:styleId="ParaCharChar">
    <w:name w:val="Para Char Char"/>
    <w:basedOn w:val="DefaultParagraphFont"/>
    <w:locked/>
    <w:rsid w:val="00B52C63"/>
    <w:rPr>
      <w:sz w:val="24"/>
      <w:szCs w:val="24"/>
      <w:lang w:val="en-AU" w:eastAsia="en-AU" w:bidi="ar-SA"/>
    </w:rPr>
  </w:style>
  <w:style w:type="character" w:styleId="IntenseReference">
    <w:name w:val="Intense Reference"/>
    <w:basedOn w:val="DefaultParagraphFont"/>
    <w:uiPriority w:val="32"/>
    <w:qFormat/>
    <w:rsid w:val="0032459E"/>
    <w:rPr>
      <w:b/>
      <w:bCs/>
      <w:i/>
      <w:smallCaps/>
      <w:color w:val="FF0000" w:themeColor="accent2"/>
      <w:spacing w:val="5"/>
      <w:u w:val="none"/>
    </w:rPr>
  </w:style>
  <w:style w:type="paragraph" w:customStyle="1" w:styleId="lettered">
    <w:name w:val="lettered"/>
    <w:basedOn w:val="Normal"/>
    <w:rsid w:val="00976DB5"/>
    <w:pPr>
      <w:tabs>
        <w:tab w:val="num" w:pos="1647"/>
      </w:tabs>
      <w:spacing w:before="60" w:after="60"/>
      <w:ind w:left="1647" w:hanging="567"/>
    </w:pPr>
    <w:rPr>
      <w:rFonts w:eastAsia="Times New Roman"/>
    </w:rPr>
  </w:style>
  <w:style w:type="character" w:styleId="Strong">
    <w:name w:val="Strong"/>
    <w:basedOn w:val="DefaultParagraphFont"/>
    <w:uiPriority w:val="22"/>
    <w:qFormat/>
    <w:rsid w:val="00996622"/>
    <w:rPr>
      <w:b/>
      <w:bCs/>
    </w:rPr>
  </w:style>
  <w:style w:type="character" w:customStyle="1" w:styleId="hiddentext">
    <w:name w:val="hiddentext"/>
    <w:basedOn w:val="DefaultParagraphFont"/>
    <w:rsid w:val="00996622"/>
    <w:rPr>
      <w:rFonts w:ascii="Verdana" w:hAnsi="Verdana" w:hint="default"/>
    </w:rPr>
  </w:style>
  <w:style w:type="paragraph" w:customStyle="1" w:styleId="desc2">
    <w:name w:val="desc2"/>
    <w:basedOn w:val="Normal"/>
    <w:rsid w:val="00665890"/>
    <w:rPr>
      <w:rFonts w:eastAsia="Times New Roman"/>
      <w:sz w:val="26"/>
      <w:szCs w:val="26"/>
    </w:rPr>
  </w:style>
  <w:style w:type="character" w:customStyle="1" w:styleId="jrnl">
    <w:name w:val="jrnl"/>
    <w:basedOn w:val="DefaultParagraphFont"/>
    <w:rsid w:val="00665890"/>
  </w:style>
  <w:style w:type="paragraph" w:customStyle="1" w:styleId="title1">
    <w:name w:val="title1"/>
    <w:basedOn w:val="Normal"/>
    <w:rsid w:val="00585871"/>
    <w:rPr>
      <w:rFonts w:eastAsia="Times New Roman"/>
      <w:sz w:val="27"/>
      <w:szCs w:val="27"/>
    </w:rPr>
  </w:style>
  <w:style w:type="character" w:customStyle="1" w:styleId="st1">
    <w:name w:val="st1"/>
    <w:basedOn w:val="DefaultParagraphFont"/>
    <w:rsid w:val="003D56A9"/>
  </w:style>
  <w:style w:type="paragraph" w:customStyle="1" w:styleId="mmpara">
    <w:name w:val="mmpara"/>
    <w:basedOn w:val="Normal"/>
    <w:rsid w:val="004B4E3B"/>
    <w:pPr>
      <w:spacing w:after="288" w:line="336" w:lineRule="atLeast"/>
    </w:pPr>
    <w:rPr>
      <w:rFonts w:ascii="Arial" w:eastAsia="Times New Roman" w:hAnsi="Arial" w:cs="Arial"/>
      <w:color w:val="000000"/>
    </w:rPr>
  </w:style>
  <w:style w:type="paragraph" w:customStyle="1" w:styleId="1Para">
    <w:name w:val="1 Para"/>
    <w:basedOn w:val="Normal"/>
    <w:link w:val="1ParaChar"/>
    <w:autoRedefine/>
    <w:qFormat/>
    <w:rsid w:val="00E95134"/>
    <w:pPr>
      <w:numPr>
        <w:numId w:val="19"/>
      </w:numPr>
      <w:spacing w:before="120" w:after="120"/>
    </w:pPr>
  </w:style>
  <w:style w:type="character" w:customStyle="1" w:styleId="1ParaChar">
    <w:name w:val="1 Para Char"/>
    <w:link w:val="1Para"/>
    <w:rsid w:val="00E95134"/>
    <w:rPr>
      <w:sz w:val="24"/>
      <w:szCs w:val="24"/>
    </w:rPr>
  </w:style>
  <w:style w:type="character" w:customStyle="1" w:styleId="fm-citation-ids-label">
    <w:name w:val="fm-citation-ids-label"/>
    <w:basedOn w:val="DefaultParagraphFont"/>
    <w:rsid w:val="00D37D78"/>
  </w:style>
  <w:style w:type="character" w:customStyle="1" w:styleId="citation">
    <w:name w:val="citation"/>
    <w:basedOn w:val="DefaultParagraphFont"/>
    <w:rsid w:val="005C42A2"/>
  </w:style>
  <w:style w:type="paragraph" w:customStyle="1" w:styleId="medium">
    <w:name w:val="medium"/>
    <w:basedOn w:val="Normal"/>
    <w:rsid w:val="006A3F72"/>
    <w:pPr>
      <w:spacing w:before="100" w:beforeAutospacing="1" w:after="100" w:afterAutospacing="1"/>
    </w:pPr>
    <w:rPr>
      <w:rFonts w:ascii="Verdana" w:eastAsia="Times New Roman" w:hAnsi="Verdana"/>
      <w:sz w:val="17"/>
      <w:szCs w:val="17"/>
    </w:rPr>
  </w:style>
  <w:style w:type="character" w:customStyle="1" w:styleId="body1">
    <w:name w:val="body1"/>
    <w:basedOn w:val="DefaultParagraphFont"/>
    <w:rsid w:val="006A3F72"/>
    <w:rPr>
      <w:b w:val="0"/>
      <w:bCs w:val="0"/>
      <w:strike w:val="0"/>
      <w:dstrike w:val="0"/>
      <w:color w:val="5B5B5B"/>
      <w:sz w:val="17"/>
      <w:szCs w:val="17"/>
      <w:u w:val="none"/>
      <w:effect w:val="none"/>
    </w:rPr>
  </w:style>
  <w:style w:type="paragraph" w:customStyle="1" w:styleId="chapter">
    <w:name w:val="chapter"/>
    <w:basedOn w:val="Normal"/>
    <w:next w:val="Normal"/>
    <w:rsid w:val="00A10D2F"/>
    <w:pPr>
      <w:keepNext/>
      <w:tabs>
        <w:tab w:val="num" w:pos="397"/>
      </w:tabs>
      <w:spacing w:before="240" w:after="120"/>
      <w:ind w:left="397" w:hanging="397"/>
      <w:outlineLvl w:val="0"/>
    </w:pPr>
    <w:rPr>
      <w:rFonts w:ascii="Arial" w:eastAsia="Times New Roman" w:hAnsi="Arial"/>
      <w:b/>
      <w:sz w:val="36"/>
    </w:rPr>
  </w:style>
  <w:style w:type="paragraph" w:customStyle="1" w:styleId="subheading">
    <w:name w:val="subheading"/>
    <w:basedOn w:val="Normal"/>
    <w:next w:val="subsub"/>
    <w:rsid w:val="00A10D2F"/>
    <w:pPr>
      <w:keepNext/>
      <w:tabs>
        <w:tab w:val="num" w:pos="720"/>
      </w:tabs>
      <w:spacing w:before="120" w:after="120"/>
      <w:outlineLvl w:val="2"/>
    </w:pPr>
    <w:rPr>
      <w:rFonts w:ascii="Arial Bold" w:eastAsia="Times New Roman" w:hAnsi="Arial Bold"/>
      <w:b/>
    </w:rPr>
  </w:style>
  <w:style w:type="paragraph" w:customStyle="1" w:styleId="subsub">
    <w:name w:val="subsub"/>
    <w:basedOn w:val="Normal"/>
    <w:next w:val="para0"/>
    <w:rsid w:val="00A10D2F"/>
    <w:pPr>
      <w:keepNext/>
      <w:tabs>
        <w:tab w:val="num" w:pos="862"/>
      </w:tabs>
      <w:spacing w:before="120" w:after="120"/>
      <w:ind w:left="862" w:hanging="862"/>
      <w:outlineLvl w:val="3"/>
    </w:pPr>
    <w:rPr>
      <w:rFonts w:ascii="Arial Bold Italic" w:eastAsia="Times New Roman" w:hAnsi="Arial Bold Italic"/>
      <w:b/>
      <w:i/>
      <w:sz w:val="22"/>
      <w:szCs w:val="22"/>
    </w:rPr>
  </w:style>
  <w:style w:type="paragraph" w:customStyle="1" w:styleId="risk">
    <w:name w:val="risk"/>
    <w:basedOn w:val="Normal"/>
    <w:rsid w:val="00493E46"/>
    <w:pPr>
      <w:keepNext/>
      <w:numPr>
        <w:numId w:val="20"/>
      </w:numPr>
      <w:spacing w:before="120" w:after="120"/>
    </w:pPr>
    <w:rPr>
      <w:rFonts w:ascii="Arial" w:eastAsia="Times New Roman" w:hAnsi="Arial"/>
      <w:b/>
      <w:i/>
      <w:sz w:val="22"/>
    </w:rPr>
  </w:style>
  <w:style w:type="paragraph" w:customStyle="1" w:styleId="bullets">
    <w:name w:val="bullets"/>
    <w:basedOn w:val="Normal"/>
    <w:rsid w:val="001E33DB"/>
    <w:pPr>
      <w:spacing w:before="60" w:after="60"/>
    </w:pPr>
    <w:rPr>
      <w:rFonts w:eastAsia="Times New Roman"/>
    </w:rPr>
  </w:style>
  <w:style w:type="paragraph" w:customStyle="1" w:styleId="Default">
    <w:name w:val="Default"/>
    <w:rsid w:val="0012124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7B0C7A"/>
    <w:rPr>
      <w:rFonts w:ascii="Arial" w:eastAsiaTheme="minorHAnsi" w:hAnsi="Arial" w:cs="Consolas"/>
      <w:sz w:val="18"/>
      <w:szCs w:val="21"/>
      <w:lang w:eastAsia="en-US"/>
    </w:rPr>
  </w:style>
  <w:style w:type="character" w:customStyle="1" w:styleId="PlainTextChar">
    <w:name w:val="Plain Text Char"/>
    <w:basedOn w:val="DefaultParagraphFont"/>
    <w:link w:val="PlainText"/>
    <w:uiPriority w:val="99"/>
    <w:rsid w:val="007B0C7A"/>
    <w:rPr>
      <w:rFonts w:ascii="Arial" w:eastAsiaTheme="minorHAnsi" w:hAnsi="Arial" w:cs="Consolas"/>
      <w:sz w:val="18"/>
      <w:szCs w:val="21"/>
      <w:lang w:eastAsia="en-US"/>
    </w:rPr>
  </w:style>
  <w:style w:type="paragraph" w:styleId="Title">
    <w:name w:val="Title"/>
    <w:aliases w:val="normal dot,OGTR"/>
    <w:basedOn w:val="Normal"/>
    <w:next w:val="Normal"/>
    <w:link w:val="TitleChar"/>
    <w:qFormat/>
    <w:rsid w:val="00436683"/>
    <w:pPr>
      <w:pBdr>
        <w:bottom w:val="single" w:sz="8" w:space="4" w:color="0000FF"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aliases w:val="normal dot Char,OGTR Char"/>
    <w:basedOn w:val="DefaultParagraphFont"/>
    <w:link w:val="Title"/>
    <w:rsid w:val="00436683"/>
    <w:rPr>
      <w:rFonts w:ascii="Arial" w:eastAsiaTheme="majorEastAsia" w:hAnsi="Arial" w:cstheme="majorBidi"/>
      <w:b/>
      <w:kern w:val="28"/>
      <w:sz w:val="32"/>
      <w:szCs w:val="52"/>
    </w:rPr>
  </w:style>
  <w:style w:type="paragraph" w:styleId="NoSpacing">
    <w:name w:val="No Spacing"/>
    <w:aliases w:val="table title"/>
    <w:uiPriority w:val="1"/>
    <w:qFormat/>
    <w:rsid w:val="00436683"/>
    <w:rPr>
      <w:rFonts w:eastAsia="Times New Roman"/>
      <w:sz w:val="24"/>
      <w:szCs w:val="24"/>
      <w:lang w:eastAsia="en-US"/>
    </w:rPr>
  </w:style>
  <w:style w:type="character" w:customStyle="1" w:styleId="tabletext0">
    <w:name w:val="table text"/>
    <w:uiPriority w:val="1"/>
    <w:qFormat/>
    <w:rsid w:val="00436683"/>
    <w:rPr>
      <w:rFonts w:ascii="Arial Narrow" w:hAnsi="Arial Narrow"/>
      <w:color w:val="000000" w:themeColor="text1"/>
      <w:sz w:val="20"/>
    </w:rPr>
  </w:style>
  <w:style w:type="character" w:customStyle="1" w:styleId="tableheading">
    <w:name w:val="table heading"/>
    <w:uiPriority w:val="1"/>
    <w:qFormat/>
    <w:rsid w:val="00436683"/>
    <w:rPr>
      <w:b/>
      <w:color w:val="000000" w:themeColor="text1"/>
    </w:rPr>
  </w:style>
  <w:style w:type="paragraph" w:customStyle="1" w:styleId="tabledot">
    <w:name w:val="table dot"/>
    <w:basedOn w:val="Title"/>
    <w:link w:val="tabledotChar"/>
    <w:uiPriority w:val="2"/>
    <w:qFormat/>
    <w:rsid w:val="00436683"/>
    <w:pPr>
      <w:pBdr>
        <w:bottom w:val="none" w:sz="0" w:space="0" w:color="auto"/>
      </w:pBdr>
      <w:spacing w:before="60" w:after="60"/>
      <w:ind w:left="720" w:hanging="360"/>
      <w:contextualSpacing w:val="0"/>
      <w:jc w:val="left"/>
    </w:pPr>
    <w:rPr>
      <w:rFonts w:ascii="Arial Narrow" w:eastAsia="Times New Roman" w:hAnsi="Arial Narrow" w:cs="Times New Roman"/>
      <w:b w:val="0"/>
      <w:color w:val="1F497D" w:themeColor="text2"/>
      <w:kern w:val="0"/>
      <w:sz w:val="20"/>
      <w:szCs w:val="24"/>
    </w:rPr>
  </w:style>
  <w:style w:type="character" w:customStyle="1" w:styleId="tabledotChar">
    <w:name w:val="table dot Char"/>
    <w:basedOn w:val="DefaultParagraphFont"/>
    <w:link w:val="tabledot"/>
    <w:uiPriority w:val="2"/>
    <w:rsid w:val="00436683"/>
    <w:rPr>
      <w:rFonts w:ascii="Arial Narrow" w:eastAsia="Times New Roman" w:hAnsi="Arial Narrow"/>
      <w:color w:val="1F497D" w:themeColor="text2"/>
      <w:szCs w:val="24"/>
    </w:rPr>
  </w:style>
  <w:style w:type="paragraph" w:customStyle="1" w:styleId="TableDot1">
    <w:name w:val="Table Dot 1"/>
    <w:basedOn w:val="tablebullets"/>
    <w:link w:val="TableDot1Char"/>
    <w:qFormat/>
    <w:rsid w:val="00436683"/>
    <w:pPr>
      <w:numPr>
        <w:numId w:val="0"/>
      </w:numPr>
      <w:tabs>
        <w:tab w:val="num" w:pos="0"/>
      </w:tabs>
      <w:spacing w:before="60"/>
      <w:ind w:left="284" w:hanging="284"/>
    </w:pPr>
  </w:style>
  <w:style w:type="character" w:customStyle="1" w:styleId="TableDot1Char">
    <w:name w:val="Table Dot 1 Char"/>
    <w:basedOn w:val="DefaultParagraphFont"/>
    <w:link w:val="TableDot1"/>
    <w:rsid w:val="00436683"/>
    <w:rPr>
      <w:rFonts w:ascii="Arial Narrow" w:hAnsi="Arial Narrow" w:cs="Arial"/>
    </w:rPr>
  </w:style>
  <w:style w:type="character" w:customStyle="1" w:styleId="4RARMPChar">
    <w:name w:val="4 RARMP Char"/>
    <w:link w:val="4RARMP"/>
    <w:rsid w:val="00DC7406"/>
    <w:rPr>
      <w:rFonts w:ascii="Arial" w:hAnsi="Arial" w:cs="Arial"/>
      <w:b/>
      <w:bCs/>
      <w:i/>
      <w:iCs/>
      <w:sz w:val="22"/>
      <w:szCs w:val="22"/>
    </w:rPr>
  </w:style>
  <w:style w:type="paragraph" w:customStyle="1" w:styleId="Bullets3">
    <w:name w:val="Bullets 3"/>
    <w:basedOn w:val="bullets2"/>
    <w:link w:val="Bullets3Char"/>
    <w:qFormat/>
    <w:rsid w:val="008307DE"/>
    <w:pPr>
      <w:numPr>
        <w:numId w:val="25"/>
      </w:numPr>
      <w:tabs>
        <w:tab w:val="num" w:pos="1021"/>
      </w:tabs>
      <w:ind w:left="1276" w:hanging="567"/>
    </w:pPr>
  </w:style>
  <w:style w:type="character" w:customStyle="1" w:styleId="bullets2Char">
    <w:name w:val="bullets2 Char"/>
    <w:basedOn w:val="DefaultParagraphFont"/>
    <w:link w:val="bullets2"/>
    <w:rsid w:val="006F1628"/>
    <w:rPr>
      <w:rFonts w:eastAsia="Times New Roman"/>
      <w:sz w:val="24"/>
      <w:szCs w:val="24"/>
    </w:rPr>
  </w:style>
  <w:style w:type="character" w:customStyle="1" w:styleId="Bullets3Char">
    <w:name w:val="Bullets 3 Char"/>
    <w:basedOn w:val="bullets2Char"/>
    <w:link w:val="Bullets3"/>
    <w:rsid w:val="008307DE"/>
    <w:rPr>
      <w:rFonts w:eastAsia="Times New Roman"/>
      <w:sz w:val="24"/>
      <w:szCs w:val="24"/>
    </w:rPr>
  </w:style>
  <w:style w:type="paragraph" w:customStyle="1" w:styleId="Normal-nospace">
    <w:name w:val="Normal - no space"/>
    <w:basedOn w:val="Normal"/>
    <w:rsid w:val="00216E5D"/>
    <w:pPr>
      <w:widowControl w:val="0"/>
    </w:pPr>
    <w:rPr>
      <w:rFonts w:ascii="Arial" w:eastAsia="Times New Roman" w:hAnsi="Arial" w:cs="Arial"/>
      <w:sz w:val="18"/>
      <w:szCs w:val="18"/>
      <w:lang w:val="en-US" w:eastAsia="en-US"/>
    </w:rPr>
  </w:style>
  <w:style w:type="paragraph" w:customStyle="1" w:styleId="LCnumbers">
    <w:name w:val="LC numbers"/>
    <w:basedOn w:val="Normal"/>
    <w:autoRedefine/>
    <w:rsid w:val="00216E5D"/>
    <w:pPr>
      <w:numPr>
        <w:numId w:val="26"/>
      </w:numPr>
      <w:spacing w:after="60"/>
    </w:pPr>
    <w:rPr>
      <w:rFonts w:eastAsia="Times New Roman"/>
    </w:rPr>
  </w:style>
  <w:style w:type="character" w:customStyle="1" w:styleId="FootnoteTextChar1">
    <w:name w:val="Footnote Text Char1"/>
    <w:locked/>
    <w:rsid w:val="00216E5D"/>
  </w:style>
  <w:style w:type="paragraph" w:customStyle="1" w:styleId="RIGHTLIST">
    <w:name w:val="RIGHTLIST"/>
    <w:basedOn w:val="Normal"/>
    <w:rsid w:val="006C11E6"/>
    <w:pPr>
      <w:keepNext/>
      <w:numPr>
        <w:numId w:val="27"/>
      </w:numPr>
      <w:tabs>
        <w:tab w:val="right" w:leader="dot" w:pos="9356"/>
      </w:tabs>
      <w:spacing w:before="80" w:after="40"/>
    </w:pPr>
    <w:rPr>
      <w:sz w:val="22"/>
      <w:szCs w:val="22"/>
      <w:lang w:eastAsia="en-US"/>
    </w:rPr>
  </w:style>
  <w:style w:type="paragraph" w:customStyle="1" w:styleId="tableheadings">
    <w:name w:val="table headings"/>
    <w:basedOn w:val="Normal"/>
    <w:qFormat/>
    <w:rsid w:val="006C11E6"/>
    <w:pPr>
      <w:spacing w:before="120" w:after="120"/>
    </w:pPr>
    <w:rPr>
      <w:rFonts w:ascii="Arial Narrow" w:eastAsia="Times New Roman" w:hAnsi="Arial Narrow"/>
      <w:b/>
      <w:sz w:val="22"/>
    </w:rPr>
  </w:style>
  <w:style w:type="character" w:customStyle="1" w:styleId="BulletedRARMPCharChar">
    <w:name w:val="Bulleted RARMP Char Char"/>
    <w:link w:val="BulletedRARMP"/>
    <w:rsid w:val="0051349A"/>
    <w:rPr>
      <w:sz w:val="24"/>
      <w:szCs w:val="24"/>
    </w:rPr>
  </w:style>
  <w:style w:type="character" w:customStyle="1" w:styleId="Link">
    <w:name w:val="Link"/>
    <w:rsid w:val="00526E4C"/>
    <w:rPr>
      <w:color w:val="0000FF"/>
      <w:u w:val="single" w:color="0000FF"/>
    </w:rPr>
  </w:style>
  <w:style w:type="numbering" w:customStyle="1" w:styleId="List25">
    <w:name w:val="List 25"/>
    <w:basedOn w:val="NoList"/>
    <w:rsid w:val="00526E4C"/>
    <w:pPr>
      <w:numPr>
        <w:numId w:val="30"/>
      </w:numPr>
    </w:pPr>
  </w:style>
  <w:style w:type="character" w:customStyle="1" w:styleId="Hyperlink2">
    <w:name w:val="Hyperlink.2"/>
    <w:basedOn w:val="Link"/>
    <w:rsid w:val="00411B7A"/>
    <w:rPr>
      <w:color w:val="489BC9"/>
      <w:u w:val="single" w:color="0000FF"/>
    </w:rPr>
  </w:style>
  <w:style w:type="paragraph" w:customStyle="1" w:styleId="Captionlic">
    <w:name w:val="Caption lic"/>
    <w:basedOn w:val="Normal"/>
    <w:link w:val="CaptionlicChar"/>
    <w:uiPriority w:val="5"/>
    <w:rsid w:val="00AA3B34"/>
    <w:pPr>
      <w:spacing w:after="60" w:line="276" w:lineRule="auto"/>
      <w:ind w:left="284"/>
      <w:outlineLvl w:val="3"/>
    </w:pPr>
    <w:rPr>
      <w:rFonts w:ascii="Arial" w:eastAsiaTheme="minorHAnsi" w:hAnsi="Arial" w:cs="Arial"/>
      <w:b/>
      <w:sz w:val="22"/>
    </w:rPr>
  </w:style>
  <w:style w:type="character" w:customStyle="1" w:styleId="CaptionlicChar">
    <w:name w:val="Caption lic Char"/>
    <w:basedOn w:val="DefaultParagraphFont"/>
    <w:link w:val="Captionlic"/>
    <w:uiPriority w:val="5"/>
    <w:rsid w:val="00AA3B34"/>
    <w:rPr>
      <w:rFonts w:ascii="Arial" w:eastAsiaTheme="minorHAnsi" w:hAnsi="Arial" w:cs="Arial"/>
      <w:b/>
      <w:sz w:val="22"/>
      <w:szCs w:val="24"/>
    </w:rPr>
  </w:style>
  <w:style w:type="character" w:customStyle="1" w:styleId="tabletextChar">
    <w:name w:val="table text Char"/>
    <w:basedOn w:val="DefaultParagraphFont"/>
    <w:uiPriority w:val="2"/>
    <w:rsid w:val="00AA3B34"/>
    <w:rPr>
      <w:rFonts w:ascii="Arial Narrow" w:hAnsi="Arial Narrow"/>
      <w:sz w:val="20"/>
    </w:rPr>
  </w:style>
  <w:style w:type="paragraph" w:customStyle="1" w:styleId="Body">
    <w:name w:val="Body"/>
    <w:rsid w:val="00D73486"/>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numbering" w:customStyle="1" w:styleId="List24">
    <w:name w:val="List 24"/>
    <w:basedOn w:val="NoList"/>
    <w:rsid w:val="00D73486"/>
    <w:pPr>
      <w:numPr>
        <w:numId w:val="33"/>
      </w:numPr>
    </w:pPr>
  </w:style>
  <w:style w:type="paragraph" w:customStyle="1" w:styleId="TableStyle2">
    <w:name w:val="Table Style 2"/>
    <w:rsid w:val="00D73486"/>
    <w:pPr>
      <w:pBdr>
        <w:top w:val="nil"/>
        <w:left w:val="nil"/>
        <w:bottom w:val="nil"/>
        <w:right w:val="nil"/>
        <w:between w:val="nil"/>
        <w:bar w:val="nil"/>
      </w:pBdr>
    </w:pPr>
    <w:rPr>
      <w:rFonts w:ascii="Helvetica" w:eastAsia="Helvetica" w:hAnsi="Helvetica" w:cs="Helvetica"/>
      <w:color w:val="000000"/>
      <w:bdr w:val="nil"/>
    </w:rPr>
  </w:style>
  <w:style w:type="character" w:customStyle="1" w:styleId="Hyperlink9">
    <w:name w:val="Hyperlink.9"/>
    <w:basedOn w:val="Hyperlink"/>
    <w:rsid w:val="00D73486"/>
    <w:rPr>
      <w:color w:val="0000FF"/>
      <w:u w:val="single"/>
    </w:rPr>
  </w:style>
  <w:style w:type="character" w:customStyle="1" w:styleId="Hyperlink8">
    <w:name w:val="Hyperlink.8"/>
    <w:basedOn w:val="st1"/>
    <w:rsid w:val="00D73486"/>
    <w:rPr>
      <w:color w:val="AB73D5"/>
      <w:u w:val="single" w:color="0000FF"/>
    </w:rPr>
  </w:style>
  <w:style w:type="character" w:customStyle="1" w:styleId="Hyperlink10">
    <w:name w:val="Hyperlink.10"/>
    <w:basedOn w:val="st1"/>
    <w:rsid w:val="009B0E3B"/>
    <w:rPr>
      <w:rFonts w:ascii="Times New Roman Bold" w:eastAsia="Times New Roman Bold" w:hAnsi="Times New Roman Bold" w:cs="Times New Roman Bold"/>
      <w:color w:val="000000"/>
      <w:u w:color="000000"/>
    </w:rPr>
  </w:style>
  <w:style w:type="character" w:customStyle="1" w:styleId="Hyperlink11">
    <w:name w:val="Hyperlink.11"/>
    <w:basedOn w:val="st1"/>
    <w:rsid w:val="009B0E3B"/>
    <w:rPr>
      <w:color w:val="000000"/>
      <w:u w:color="000000"/>
    </w:rPr>
  </w:style>
  <w:style w:type="numbering" w:customStyle="1" w:styleId="List52">
    <w:name w:val="List 52"/>
    <w:basedOn w:val="NoList"/>
    <w:rsid w:val="00AD6E26"/>
    <w:pPr>
      <w:numPr>
        <w:numId w:val="37"/>
      </w:numPr>
    </w:pPr>
  </w:style>
  <w:style w:type="paragraph" w:styleId="ListBullet5">
    <w:name w:val="List Bullet 5"/>
    <w:basedOn w:val="Normal"/>
    <w:uiPriority w:val="99"/>
    <w:unhideWhenUsed/>
    <w:rsid w:val="007228F5"/>
    <w:pPr>
      <w:keepNext/>
      <w:numPr>
        <w:numId w:val="40"/>
      </w:numPr>
      <w:tabs>
        <w:tab w:val="clear" w:pos="1492"/>
        <w:tab w:val="num" w:pos="2694"/>
      </w:tabs>
      <w:spacing w:before="60" w:after="60"/>
      <w:ind w:left="2694" w:hanging="567"/>
    </w:pPr>
    <w:rPr>
      <w:rFonts w:eastAsia="Times New Roman"/>
    </w:rPr>
  </w:style>
  <w:style w:type="character" w:customStyle="1" w:styleId="BulletedRARMPChar">
    <w:name w:val="Bulleted RARMP Char"/>
    <w:basedOn w:val="DefaultParagraphFont"/>
    <w:rsid w:val="00487F2D"/>
    <w:rPr>
      <w:sz w:val="24"/>
      <w:szCs w:val="24"/>
    </w:rPr>
  </w:style>
  <w:style w:type="numbering" w:customStyle="1" w:styleId="List20">
    <w:name w:val="List 20"/>
    <w:basedOn w:val="NoList"/>
    <w:rsid w:val="00C628E7"/>
    <w:pPr>
      <w:numPr>
        <w:numId w:val="47"/>
      </w:numPr>
    </w:pPr>
  </w:style>
  <w:style w:type="numbering" w:customStyle="1" w:styleId="List69">
    <w:name w:val="List 69"/>
    <w:basedOn w:val="NoList"/>
    <w:rsid w:val="00FA7033"/>
    <w:pPr>
      <w:numPr>
        <w:numId w:val="48"/>
      </w:numPr>
    </w:pPr>
  </w:style>
  <w:style w:type="numbering" w:customStyle="1" w:styleId="List17">
    <w:name w:val="List 17"/>
    <w:basedOn w:val="NoList"/>
    <w:rsid w:val="00092A6C"/>
    <w:pPr>
      <w:numPr>
        <w:numId w:val="51"/>
      </w:numPr>
    </w:pPr>
  </w:style>
  <w:style w:type="numbering" w:customStyle="1" w:styleId="List10">
    <w:name w:val="List 10"/>
    <w:basedOn w:val="NoList"/>
    <w:rsid w:val="00330708"/>
    <w:pPr>
      <w:numPr>
        <w:numId w:val="54"/>
      </w:numPr>
    </w:pPr>
  </w:style>
  <w:style w:type="paragraph" w:customStyle="1" w:styleId="BodyA">
    <w:name w:val="Body A"/>
    <w:rsid w:val="00343878"/>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rPr>
  </w:style>
  <w:style w:type="character" w:customStyle="1" w:styleId="Hyperlink4">
    <w:name w:val="Hyperlink.4"/>
    <w:basedOn w:val="Link"/>
    <w:rsid w:val="00343878"/>
    <w:rPr>
      <w:color w:val="0000FF"/>
      <w:u w:val="single" w:color="0000FF"/>
    </w:rPr>
  </w:style>
  <w:style w:type="numbering" w:customStyle="1" w:styleId="List64">
    <w:name w:val="List 64"/>
    <w:basedOn w:val="NoList"/>
    <w:rsid w:val="00343878"/>
    <w:pPr>
      <w:numPr>
        <w:numId w:val="55"/>
      </w:numPr>
    </w:pPr>
  </w:style>
  <w:style w:type="numbering" w:customStyle="1" w:styleId="List12">
    <w:name w:val="List 12"/>
    <w:basedOn w:val="NoList"/>
    <w:rsid w:val="00343878"/>
    <w:pPr>
      <w:numPr>
        <w:numId w:val="56"/>
      </w:numPr>
    </w:pPr>
  </w:style>
  <w:style w:type="paragraph" w:customStyle="1" w:styleId="TableStyle2A">
    <w:name w:val="Table Style 2 A"/>
    <w:rsid w:val="00343878"/>
    <w:pPr>
      <w:pBdr>
        <w:top w:val="nil"/>
        <w:left w:val="nil"/>
        <w:bottom w:val="nil"/>
        <w:right w:val="nil"/>
        <w:between w:val="nil"/>
        <w:bar w:val="nil"/>
      </w:pBdr>
    </w:pPr>
    <w:rPr>
      <w:rFonts w:ascii="Helvetica" w:eastAsia="Arial Unicode MS" w:hAnsi="Arial Unicode MS" w:cs="Arial Unicode MS"/>
      <w:color w:val="000000"/>
      <w:u w:color="000000"/>
      <w:bdr w:val="nil"/>
      <w:lang w:val="en-US"/>
    </w:rPr>
  </w:style>
  <w:style w:type="numbering" w:customStyle="1" w:styleId="List48">
    <w:name w:val="List 48"/>
    <w:basedOn w:val="NoList"/>
    <w:rsid w:val="00224F9C"/>
    <w:pPr>
      <w:numPr>
        <w:numId w:val="57"/>
      </w:numPr>
    </w:pPr>
  </w:style>
  <w:style w:type="numbering" w:customStyle="1" w:styleId="List9">
    <w:name w:val="List 9"/>
    <w:basedOn w:val="NoList"/>
    <w:rsid w:val="00815F21"/>
    <w:pPr>
      <w:numPr>
        <w:numId w:val="58"/>
      </w:numPr>
    </w:pPr>
  </w:style>
  <w:style w:type="paragraph" w:customStyle="1" w:styleId="5RARMP">
    <w:name w:val="5 RARMP"/>
    <w:basedOn w:val="para0"/>
    <w:link w:val="5RARMPChar"/>
    <w:qFormat/>
    <w:rsid w:val="005D7D9E"/>
    <w:pPr>
      <w:numPr>
        <w:ilvl w:val="3"/>
        <w:numId w:val="62"/>
      </w:numPr>
      <w:pBdr>
        <w:top w:val="nil"/>
        <w:left w:val="nil"/>
        <w:bottom w:val="nil"/>
        <w:right w:val="nil"/>
        <w:between w:val="nil"/>
        <w:bar w:val="nil"/>
      </w:pBdr>
      <w:tabs>
        <w:tab w:val="clear" w:pos="567"/>
        <w:tab w:val="left" w:pos="851"/>
      </w:tabs>
    </w:pPr>
    <w:rPr>
      <w:b/>
      <w:i/>
      <w:color w:val="auto"/>
      <w:shd w:val="clear" w:color="auto" w:fill="FEFFFF"/>
      <w:lang w:val="en-AU"/>
    </w:rPr>
  </w:style>
  <w:style w:type="character" w:customStyle="1" w:styleId="paraChar">
    <w:name w:val="para Char"/>
    <w:basedOn w:val="DefaultParagraphFont"/>
    <w:link w:val="para0"/>
    <w:rsid w:val="001B3FA9"/>
    <w:rPr>
      <w:rFonts w:eastAsia="Times New Roman"/>
      <w:color w:val="AB73D5" w:themeColor="accent6" w:themeTint="99"/>
      <w:sz w:val="24"/>
      <w:szCs w:val="24"/>
      <w:lang w:val="en-US" w:eastAsia="en-US"/>
    </w:rPr>
  </w:style>
  <w:style w:type="character" w:customStyle="1" w:styleId="5RARMPChar">
    <w:name w:val="5 RARMP Char"/>
    <w:basedOn w:val="paraChar"/>
    <w:link w:val="5RARMP"/>
    <w:rsid w:val="005D7D9E"/>
    <w:rPr>
      <w:rFonts w:eastAsia="Times New Roman"/>
      <w:b/>
      <w:i/>
      <w:color w:val="AB73D5" w:themeColor="accent6" w:themeTint="99"/>
      <w:sz w:val="24"/>
      <w:szCs w:val="24"/>
      <w:lang w:val="en-US" w:eastAsia="en-US"/>
    </w:rPr>
  </w:style>
  <w:style w:type="paragraph" w:customStyle="1" w:styleId="Notes">
    <w:name w:val="Notes"/>
    <w:basedOn w:val="Normal"/>
    <w:qFormat/>
    <w:rsid w:val="009931E0"/>
    <w:pPr>
      <w:shd w:val="clear" w:color="auto" w:fill="D9D9D9" w:themeFill="background1" w:themeFillShade="D9"/>
      <w:spacing w:before="240" w:after="240"/>
      <w:ind w:left="567"/>
    </w:pPr>
    <w:rPr>
      <w:rFonts w:ascii="Arial" w:eastAsia="Times New Roman" w:hAnsi="Arial"/>
      <w:i/>
      <w:sz w:val="20"/>
      <w:lang w:eastAsia="en-US"/>
    </w:rPr>
  </w:style>
  <w:style w:type="paragraph" w:styleId="TOCHeading">
    <w:name w:val="TOC Heading"/>
    <w:basedOn w:val="Heading1"/>
    <w:next w:val="Normal"/>
    <w:uiPriority w:val="39"/>
    <w:unhideWhenUsed/>
    <w:qFormat/>
    <w:rsid w:val="00EF67F3"/>
    <w:pPr>
      <w:keepLines/>
      <w:spacing w:before="480" w:after="0" w:line="276" w:lineRule="auto"/>
      <w:outlineLvl w:val="9"/>
    </w:pPr>
    <w:rPr>
      <w:rFonts w:asciiTheme="majorHAnsi" w:eastAsiaTheme="majorEastAsia" w:hAnsiTheme="majorHAnsi" w:cstheme="majorBidi"/>
      <w:color w:val="0000BF" w:themeColor="accent1" w:themeShade="BF"/>
      <w:kern w:val="0"/>
      <w:sz w:val="28"/>
      <w:szCs w:val="28"/>
      <w:lang w:val="en-US" w:eastAsia="ja-JP"/>
    </w:rPr>
  </w:style>
  <w:style w:type="character" w:customStyle="1" w:styleId="apple-converted-space">
    <w:name w:val="apple-converted-space"/>
    <w:basedOn w:val="DefaultParagraphFont"/>
    <w:rsid w:val="00DB5CDD"/>
  </w:style>
  <w:style w:type="paragraph" w:styleId="Caption">
    <w:name w:val="caption"/>
    <w:basedOn w:val="Normal"/>
    <w:next w:val="Normal"/>
    <w:rsid w:val="00153D04"/>
    <w:pPr>
      <w:spacing w:after="200"/>
    </w:pPr>
    <w:rPr>
      <w:b/>
      <w:bCs/>
      <w:color w:val="0000FF"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List Bullet 5" w:uiPriority="99"/>
    <w:lsdException w:name="Title" w:qFormat="1"/>
    <w:lsdException w:name="Default Paragraph Font" w:uiPriority="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444EAF"/>
    <w:rPr>
      <w:sz w:val="24"/>
      <w:szCs w:val="24"/>
    </w:rPr>
  </w:style>
  <w:style w:type="paragraph" w:styleId="Heading1">
    <w:name w:val="heading 1"/>
    <w:basedOn w:val="Normal"/>
    <w:next w:val="Normal"/>
    <w:link w:val="Heading1Char"/>
    <w:autoRedefine/>
    <w:qFormat/>
    <w:rsid w:val="002B5BD9"/>
    <w:pPr>
      <w:spacing w:before="240" w:after="240"/>
      <w:jc w:val="center"/>
      <w:outlineLvl w:val="0"/>
    </w:pPr>
    <w:rPr>
      <w:rFonts w:ascii="Arial" w:hAnsi="Arial" w:cs="Arial"/>
      <w:b/>
      <w:bCs/>
      <w:kern w:val="32"/>
      <w:sz w:val="36"/>
      <w:szCs w:val="36"/>
    </w:rPr>
  </w:style>
  <w:style w:type="paragraph" w:styleId="Heading2">
    <w:name w:val="heading 2"/>
    <w:basedOn w:val="Normal"/>
    <w:next w:val="Normal"/>
    <w:link w:val="Heading2Char"/>
    <w:qFormat/>
    <w:pPr>
      <w:keepNext/>
      <w:spacing w:before="120" w:after="120"/>
      <w:outlineLvl w:val="1"/>
    </w:pPr>
    <w:rPr>
      <w:rFonts w:ascii="Arial" w:hAnsi="Arial" w:cs="Arial"/>
      <w:b/>
      <w:bCs/>
      <w:i/>
      <w:iCs/>
      <w:sz w:val="28"/>
      <w:szCs w:val="28"/>
    </w:rPr>
  </w:style>
  <w:style w:type="paragraph" w:styleId="Heading3">
    <w:name w:val="heading 3"/>
    <w:basedOn w:val="Normal"/>
    <w:next w:val="Normal"/>
    <w:link w:val="Heading3Char"/>
    <w:autoRedefine/>
    <w:qFormat/>
    <w:pPr>
      <w:keepNext/>
      <w:spacing w:before="120" w:after="120"/>
      <w:outlineLvl w:val="2"/>
    </w:pPr>
    <w:rPr>
      <w:rFonts w:ascii="Arial" w:hAnsi="Arial" w:cs="Arial"/>
      <w:b/>
      <w:bCs/>
      <w:sz w:val="26"/>
      <w:szCs w:val="26"/>
    </w:rPr>
  </w:style>
  <w:style w:type="paragraph" w:styleId="Heading4">
    <w:name w:val="heading 4"/>
    <w:basedOn w:val="Normal"/>
    <w:next w:val="Normal"/>
    <w:link w:val="Heading4Char1"/>
    <w:qFormat/>
    <w:pPr>
      <w:keepNext/>
      <w:numPr>
        <w:ilvl w:val="3"/>
        <w:numId w:val="1"/>
      </w:numPr>
      <w:spacing w:before="120" w:after="120"/>
      <w:outlineLvl w:val="3"/>
    </w:pPr>
    <w:rPr>
      <w:rFonts w:ascii="Arial" w:hAnsi="Arial" w:cs="Arial"/>
      <w:b/>
      <w:bCs/>
      <w:i/>
      <w:iCs/>
      <w:sz w:val="22"/>
      <w:szCs w:val="22"/>
    </w:rPr>
  </w:style>
  <w:style w:type="paragraph" w:styleId="Heading5">
    <w:name w:val="heading 5"/>
    <w:basedOn w:val="Normal"/>
    <w:next w:val="Normal"/>
    <w:link w:val="Heading5Char"/>
    <w:qFormat/>
    <w:pPr>
      <w:keepNext/>
      <w:spacing w:before="120"/>
      <w:outlineLvl w:val="4"/>
    </w:pPr>
    <w:rPr>
      <w:b/>
      <w:bCs/>
      <w:i/>
      <w:iCs/>
      <w:szCs w:val="26"/>
    </w:rPr>
  </w:style>
  <w:style w:type="paragraph" w:styleId="Heading6">
    <w:name w:val="heading 6"/>
    <w:basedOn w:val="Normal"/>
    <w:next w:val="Normal"/>
    <w:link w:val="Heading6Char"/>
    <w:qFormat/>
    <w:pPr>
      <w:spacing w:before="120"/>
      <w:outlineLvl w:val="5"/>
    </w:pPr>
    <w:rPr>
      <w:b/>
      <w:bCs/>
      <w:szCs w:val="22"/>
    </w:rPr>
  </w:style>
  <w:style w:type="paragraph" w:styleId="Heading7">
    <w:name w:val="heading 7"/>
    <w:basedOn w:val="Normal"/>
    <w:next w:val="Normal"/>
    <w:link w:val="Heading7Char"/>
    <w:qFormat/>
    <w:pPr>
      <w:spacing w:before="240" w:after="60"/>
      <w:outlineLvl w:val="6"/>
    </w:pPr>
  </w:style>
  <w:style w:type="paragraph" w:styleId="Heading8">
    <w:name w:val="heading 8"/>
    <w:basedOn w:val="Normal"/>
    <w:next w:val="Normal"/>
    <w:link w:val="Heading8Char"/>
    <w:qFormat/>
    <w:pPr>
      <w:spacing w:before="240" w:after="60"/>
      <w:outlineLvl w:val="7"/>
    </w:pPr>
    <w:rPr>
      <w:i/>
      <w:iCs/>
    </w:rPr>
  </w:style>
  <w:style w:type="paragraph" w:styleId="Heading9">
    <w:name w:val="heading 9"/>
    <w:basedOn w:val="Normal"/>
    <w:next w:val="Normal"/>
    <w:link w:val="Heading9Char"/>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1">
    <w:name w:val="Heading 4 Char1"/>
    <w:link w:val="Heading4"/>
    <w:rPr>
      <w:rFonts w:ascii="Arial" w:hAnsi="Arial" w:cs="Arial"/>
      <w:b/>
      <w:bCs/>
      <w:i/>
      <w:iCs/>
      <w:sz w:val="22"/>
      <w:szCs w:val="22"/>
    </w:rPr>
  </w:style>
  <w:style w:type="character" w:customStyle="1" w:styleId="Heading5Char">
    <w:name w:val="Heading 5 Char"/>
    <w:link w:val="Heading5"/>
    <w:rPr>
      <w:b/>
      <w:bCs/>
      <w:i/>
      <w:iCs/>
      <w:sz w:val="24"/>
      <w:szCs w:val="26"/>
      <w:lang w:val="en-AU" w:eastAsia="en-AU" w:bidi="ar-SA"/>
    </w:rPr>
  </w:style>
  <w:style w:type="paragraph" w:customStyle="1" w:styleId="1RARMP">
    <w:name w:val="1 RARMP"/>
    <w:basedOn w:val="Normal"/>
    <w:qFormat/>
    <w:rsid w:val="00011D1E"/>
    <w:pPr>
      <w:numPr>
        <w:numId w:val="21"/>
      </w:numPr>
      <w:spacing w:before="120" w:after="120"/>
      <w:outlineLvl w:val="0"/>
    </w:pPr>
    <w:rPr>
      <w:rFonts w:ascii="Arial" w:hAnsi="Arial" w:cs="Arial"/>
      <w:b/>
      <w:bCs/>
      <w:color w:val="000000"/>
      <w:sz w:val="36"/>
      <w:szCs w:val="36"/>
    </w:rPr>
  </w:style>
  <w:style w:type="paragraph" w:customStyle="1" w:styleId="2RARMP">
    <w:name w:val="2 RARMP"/>
    <w:basedOn w:val="Normal"/>
    <w:qFormat/>
    <w:rsid w:val="00DE68EC"/>
    <w:pPr>
      <w:keepNext/>
      <w:numPr>
        <w:ilvl w:val="1"/>
        <w:numId w:val="21"/>
      </w:numPr>
      <w:tabs>
        <w:tab w:val="clear" w:pos="1673"/>
        <w:tab w:val="left" w:pos="1701"/>
      </w:tabs>
      <w:spacing w:before="240" w:after="120"/>
      <w:ind w:left="1985" w:hanging="1843"/>
      <w:outlineLvl w:val="1"/>
    </w:pPr>
    <w:rPr>
      <w:rFonts w:ascii="Arial" w:hAnsi="Arial" w:cs="Arial"/>
      <w:b/>
      <w:bCs/>
      <w:i/>
      <w:iCs/>
      <w:sz w:val="28"/>
      <w:szCs w:val="28"/>
    </w:rPr>
  </w:style>
  <w:style w:type="paragraph" w:customStyle="1" w:styleId="3RARMP">
    <w:name w:val="3 RARMP"/>
    <w:basedOn w:val="Normal"/>
    <w:qFormat/>
    <w:rsid w:val="00DC7406"/>
    <w:pPr>
      <w:keepNext/>
      <w:numPr>
        <w:ilvl w:val="2"/>
        <w:numId w:val="21"/>
      </w:numPr>
      <w:tabs>
        <w:tab w:val="clear" w:pos="426"/>
        <w:tab w:val="num" w:pos="567"/>
      </w:tabs>
      <w:spacing w:before="240" w:after="120"/>
      <w:ind w:left="0"/>
      <w:outlineLvl w:val="2"/>
    </w:pPr>
    <w:rPr>
      <w:rFonts w:ascii="Arial" w:hAnsi="Arial" w:cs="Arial"/>
      <w:b/>
      <w:bCs/>
      <w:lang w:eastAsia="nl-NL"/>
    </w:rPr>
  </w:style>
  <w:style w:type="paragraph" w:customStyle="1" w:styleId="4RARMP">
    <w:name w:val="4 RARMP"/>
    <w:basedOn w:val="Normal"/>
    <w:link w:val="4RARMPChar"/>
    <w:qFormat/>
    <w:rsid w:val="00DC7406"/>
    <w:pPr>
      <w:keepNext/>
      <w:keepLines/>
      <w:numPr>
        <w:ilvl w:val="3"/>
        <w:numId w:val="21"/>
      </w:numPr>
      <w:tabs>
        <w:tab w:val="clear" w:pos="284"/>
        <w:tab w:val="num" w:pos="851"/>
      </w:tabs>
      <w:spacing w:before="120" w:after="120"/>
      <w:outlineLvl w:val="3"/>
    </w:pPr>
    <w:rPr>
      <w:rFonts w:ascii="Arial" w:hAnsi="Arial" w:cs="Arial"/>
      <w:b/>
      <w:bCs/>
      <w:i/>
      <w:iCs/>
      <w:sz w:val="22"/>
      <w:szCs w:val="22"/>
    </w:rPr>
  </w:style>
  <w:style w:type="paragraph" w:customStyle="1" w:styleId="Events">
    <w:name w:val="Events"/>
    <w:basedOn w:val="Heading4"/>
    <w:link w:val="EventsCharChar"/>
    <w:rsid w:val="005F5E08"/>
    <w:pPr>
      <w:keepLines/>
      <w:numPr>
        <w:ilvl w:val="0"/>
      </w:numPr>
      <w:tabs>
        <w:tab w:val="clear" w:pos="2864"/>
        <w:tab w:val="num" w:pos="1843"/>
      </w:tabs>
      <w:ind w:left="1842"/>
    </w:pPr>
    <w:rPr>
      <w:color w:val="000000"/>
    </w:rPr>
  </w:style>
  <w:style w:type="character" w:customStyle="1" w:styleId="EventsCharChar">
    <w:name w:val="Events Char Char"/>
    <w:link w:val="Events"/>
    <w:rsid w:val="005F5E08"/>
    <w:rPr>
      <w:rFonts w:ascii="Arial" w:hAnsi="Arial" w:cs="Arial"/>
      <w:b/>
      <w:bCs/>
      <w:i/>
      <w:iCs/>
      <w:color w:val="000000"/>
      <w:sz w:val="22"/>
      <w:szCs w:val="22"/>
    </w:rPr>
  </w:style>
  <w:style w:type="paragraph" w:customStyle="1" w:styleId="RARMP">
    <w:name w:val="RARMP"/>
    <w:basedOn w:val="Heading1"/>
    <w:next w:val="Normal"/>
    <w:autoRedefine/>
    <w:pPr>
      <w:numPr>
        <w:numId w:val="2"/>
      </w:numPr>
    </w:pPr>
    <w:rPr>
      <w:rFonts w:ascii="Arial Bold" w:hAnsi="Arial Bold" w:cs="Arial (W1)"/>
      <w:bCs w:val="0"/>
    </w:rPr>
  </w:style>
  <w:style w:type="paragraph" w:styleId="TOC1">
    <w:name w:val="toc 1"/>
    <w:basedOn w:val="Normal"/>
    <w:next w:val="Normal"/>
    <w:autoRedefine/>
    <w:uiPriority w:val="39"/>
    <w:qFormat/>
    <w:rsid w:val="004B5D70"/>
    <w:pPr>
      <w:keepNext/>
      <w:tabs>
        <w:tab w:val="left" w:pos="2168"/>
        <w:tab w:val="right" w:leader="dot" w:pos="9639"/>
      </w:tabs>
      <w:spacing w:before="120" w:after="120"/>
      <w:ind w:left="2127" w:hanging="1407"/>
    </w:pPr>
    <w:rPr>
      <w:b/>
      <w:bCs/>
      <w:caps/>
      <w:noProof/>
      <w:sz w:val="20"/>
      <w:szCs w:val="20"/>
    </w:rPr>
  </w:style>
  <w:style w:type="paragraph" w:styleId="TOC2">
    <w:name w:val="toc 2"/>
    <w:basedOn w:val="Normal"/>
    <w:next w:val="Normal"/>
    <w:autoRedefine/>
    <w:uiPriority w:val="39"/>
    <w:qFormat/>
    <w:rsid w:val="004D5BF9"/>
    <w:pPr>
      <w:tabs>
        <w:tab w:val="left" w:pos="1418"/>
        <w:tab w:val="right" w:leader="dot" w:pos="9628"/>
      </w:tabs>
      <w:ind w:left="1418" w:hanging="1134"/>
    </w:pPr>
    <w:rPr>
      <w:b/>
      <w:bCs/>
      <w:iCs/>
      <w:smallCaps/>
      <w:noProof/>
      <w:sz w:val="20"/>
      <w:szCs w:val="20"/>
    </w:rPr>
  </w:style>
  <w:style w:type="paragraph" w:styleId="TOC3">
    <w:name w:val="toc 3"/>
    <w:basedOn w:val="Normal"/>
    <w:next w:val="Normal"/>
    <w:autoRedefine/>
    <w:uiPriority w:val="39"/>
    <w:qFormat/>
    <w:rsid w:val="00740019"/>
    <w:pPr>
      <w:tabs>
        <w:tab w:val="right" w:leader="dot" w:pos="9639"/>
      </w:tabs>
      <w:ind w:left="1406" w:hanging="924"/>
    </w:pPr>
    <w:rPr>
      <w:iCs/>
      <w:sz w:val="20"/>
      <w:szCs w:val="20"/>
    </w:rPr>
  </w:style>
  <w:style w:type="paragraph" w:styleId="TOC4">
    <w:name w:val="toc 4"/>
    <w:basedOn w:val="Normal"/>
    <w:next w:val="Normal"/>
    <w:autoRedefine/>
    <w:uiPriority w:val="39"/>
    <w:pPr>
      <w:ind w:left="720"/>
    </w:pPr>
    <w:rPr>
      <w:sz w:val="18"/>
      <w:szCs w:val="18"/>
    </w:rPr>
  </w:style>
  <w:style w:type="paragraph" w:styleId="TOC5">
    <w:name w:val="toc 5"/>
    <w:basedOn w:val="Normal"/>
    <w:next w:val="Normal"/>
    <w:autoRedefine/>
    <w:uiPriority w:val="39"/>
    <w:pPr>
      <w:ind w:left="960"/>
    </w:pPr>
    <w:rPr>
      <w:sz w:val="18"/>
      <w:szCs w:val="18"/>
    </w:rPr>
  </w:style>
  <w:style w:type="paragraph" w:styleId="TOC6">
    <w:name w:val="toc 6"/>
    <w:basedOn w:val="Normal"/>
    <w:next w:val="Normal"/>
    <w:autoRedefine/>
    <w:uiPriority w:val="39"/>
    <w:pPr>
      <w:ind w:left="1200"/>
    </w:pPr>
    <w:rPr>
      <w:sz w:val="18"/>
      <w:szCs w:val="18"/>
    </w:rPr>
  </w:style>
  <w:style w:type="paragraph" w:styleId="TOC7">
    <w:name w:val="toc 7"/>
    <w:basedOn w:val="Normal"/>
    <w:next w:val="Normal"/>
    <w:autoRedefine/>
    <w:uiPriority w:val="39"/>
    <w:pPr>
      <w:ind w:left="1440"/>
    </w:pPr>
    <w:rPr>
      <w:sz w:val="18"/>
      <w:szCs w:val="18"/>
    </w:rPr>
  </w:style>
  <w:style w:type="paragraph" w:styleId="TOC8">
    <w:name w:val="toc 8"/>
    <w:basedOn w:val="Normal"/>
    <w:next w:val="Normal"/>
    <w:autoRedefine/>
    <w:uiPriority w:val="39"/>
    <w:pPr>
      <w:ind w:left="1680"/>
    </w:pPr>
    <w:rPr>
      <w:sz w:val="18"/>
      <w:szCs w:val="18"/>
    </w:rPr>
  </w:style>
  <w:style w:type="paragraph" w:styleId="TOC9">
    <w:name w:val="toc 9"/>
    <w:basedOn w:val="Normal"/>
    <w:next w:val="Normal"/>
    <w:autoRedefine/>
    <w:uiPriority w:val="39"/>
    <w:pPr>
      <w:ind w:left="1920"/>
    </w:pPr>
    <w:rPr>
      <w:sz w:val="18"/>
      <w:szCs w:val="18"/>
    </w:rPr>
  </w:style>
  <w:style w:type="character" w:styleId="FootnoteReference">
    <w:name w:val="footnote reference"/>
    <w:rPr>
      <w:vertAlign w:val="superscript"/>
    </w:rPr>
  </w:style>
  <w:style w:type="character" w:styleId="Hyperlink">
    <w:name w:val="Hyperlink"/>
    <w:uiPriority w:val="99"/>
    <w:rPr>
      <w:color w:val="0000FF"/>
      <w:u w:val="single"/>
    </w:rPr>
  </w:style>
  <w:style w:type="paragraph" w:styleId="DocumentMap">
    <w:name w:val="Document Map"/>
    <w:basedOn w:val="Normal"/>
    <w:link w:val="DocumentMapChar"/>
    <w:semiHidden/>
    <w:pPr>
      <w:shd w:val="clear" w:color="auto" w:fill="000080"/>
    </w:pPr>
    <w:rPr>
      <w:rFonts w:ascii="Tahoma" w:hAnsi="Tahoma" w:cs="Tahoma"/>
      <w:sz w:val="20"/>
      <w:szCs w:val="20"/>
    </w:rPr>
  </w:style>
  <w:style w:type="character" w:styleId="FollowedHyperlink">
    <w:name w:val="FollowedHyperlink"/>
    <w:rPr>
      <w:color w:val="008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paragraph" w:customStyle="1" w:styleId="figure">
    <w:name w:val="figure"/>
    <w:basedOn w:val="Normal"/>
    <w:next w:val="Normal"/>
    <w:link w:val="figureChar"/>
    <w:qFormat/>
    <w:pPr>
      <w:keepNext/>
      <w:numPr>
        <w:numId w:val="3"/>
      </w:numPr>
      <w:spacing w:before="120" w:after="120"/>
    </w:pPr>
    <w:rPr>
      <w:rFonts w:ascii="Arial Bold" w:hAnsi="Arial Bold"/>
      <w:b/>
      <w:sz w:val="20"/>
    </w:rPr>
  </w:style>
  <w:style w:type="paragraph" w:customStyle="1" w:styleId="table">
    <w:name w:val="table"/>
    <w:basedOn w:val="figure"/>
    <w:link w:val="tableChar"/>
    <w:autoRedefine/>
    <w:qFormat/>
    <w:rsid w:val="001A500F"/>
    <w:pPr>
      <w:numPr>
        <w:numId w:val="11"/>
      </w:numPr>
      <w:spacing w:before="240"/>
    </w:pPr>
    <w:rPr>
      <w:rFonts w:ascii="Arial" w:hAnsi="Arial" w:cs="Arial"/>
      <w:bCs/>
      <w:szCs w:val="20"/>
    </w:rPr>
  </w:style>
  <w:style w:type="paragraph" w:customStyle="1" w:styleId="Paranonumbers">
    <w:name w:val="Para no numbers"/>
    <w:basedOn w:val="Normal"/>
    <w:link w:val="ParanonumbersChar"/>
    <w:qFormat/>
    <w:pPr>
      <w:spacing w:before="120" w:after="120"/>
    </w:pPr>
  </w:style>
  <w:style w:type="character" w:customStyle="1" w:styleId="ParanonumbersChar">
    <w:name w:val="Para no numbers Char"/>
    <w:link w:val="Paranonumbers"/>
    <w:locked/>
    <w:rPr>
      <w:sz w:val="24"/>
      <w:szCs w:val="24"/>
      <w:lang w:val="en-AU" w:eastAsia="en-AU" w:bidi="ar-SA"/>
    </w:rPr>
  </w:style>
  <w:style w:type="paragraph" w:customStyle="1" w:styleId="tablebullets">
    <w:name w:val="table bullets"/>
    <w:basedOn w:val="Normal"/>
    <w:qFormat/>
    <w:rsid w:val="009A6528"/>
    <w:pPr>
      <w:numPr>
        <w:numId w:val="7"/>
      </w:numPr>
      <w:spacing w:after="60"/>
      <w:ind w:left="227" w:hanging="227"/>
    </w:pPr>
    <w:rPr>
      <w:rFonts w:ascii="Arial Narrow" w:hAnsi="Arial Narrow" w:cs="Arial"/>
      <w:sz w:val="20"/>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Plain">
    <w:name w:val="Block Text Plain"/>
    <w:basedOn w:val="Normal"/>
    <w:semiHidden/>
    <w:pPr>
      <w:spacing w:before="120" w:after="120"/>
    </w:pPr>
    <w:rPr>
      <w:lang w:eastAsia="en-US"/>
    </w:rPr>
  </w:style>
  <w:style w:type="character" w:customStyle="1" w:styleId="tableChar">
    <w:name w:val="table Char"/>
    <w:link w:val="table"/>
    <w:rsid w:val="001A500F"/>
    <w:rPr>
      <w:rFonts w:ascii="Arial" w:hAnsi="Arial" w:cs="Arial"/>
      <w:b/>
      <w:bCs/>
    </w:rPr>
  </w:style>
  <w:style w:type="paragraph" w:customStyle="1" w:styleId="1">
    <w:name w:val="1"/>
    <w:basedOn w:val="Normal"/>
    <w:semiHidden/>
    <w:rPr>
      <w:rFonts w:ascii="Arial" w:hAnsi="Arial" w:cs="Arial"/>
      <w:sz w:val="22"/>
      <w:szCs w:val="22"/>
      <w:lang w:eastAsia="en-US"/>
    </w:rPr>
  </w:style>
  <w:style w:type="paragraph" w:customStyle="1" w:styleId="Tabletext">
    <w:name w:val="Table text"/>
    <w:basedOn w:val="Normal"/>
    <w:pPr>
      <w:spacing w:before="60" w:after="60"/>
    </w:pPr>
    <w:rPr>
      <w:rFonts w:ascii="Arial Narrow" w:hAnsi="Arial Narrow" w:cs="Arial Narrow"/>
      <w:sz w:val="20"/>
      <w:szCs w:val="20"/>
    </w:rPr>
  </w:style>
  <w:style w:type="paragraph" w:customStyle="1" w:styleId="Char">
    <w:name w:val="Char"/>
    <w:basedOn w:val="Normal"/>
    <w:semiHidden/>
    <w:rPr>
      <w:rFonts w:ascii="Arial" w:hAnsi="Arial" w:cs="Arial"/>
      <w:sz w:val="22"/>
      <w:szCs w:val="22"/>
      <w:lang w:eastAsia="en-U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table" w:customStyle="1" w:styleId="RARMPtable">
    <w:name w:val="RARMP table"/>
    <w:basedOn w:val="TableNormal"/>
    <w:rPr>
      <w:rFonts w:ascii="Arial Narrow"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B73D29"/>
    <w:pPr>
      <w:numPr>
        <w:numId w:val="4"/>
      </w:numPr>
      <w:spacing w:before="120" w:after="120"/>
    </w:pPr>
    <w:rPr>
      <w:lang w:val="en"/>
    </w:rPr>
  </w:style>
  <w:style w:type="paragraph" w:customStyle="1" w:styleId="Licencebullets">
    <w:name w:val="Licence bullets"/>
    <w:basedOn w:val="Paranonumbers"/>
    <w:pPr>
      <w:numPr>
        <w:numId w:val="5"/>
      </w:numPr>
    </w:pPr>
  </w:style>
  <w:style w:type="numbering" w:styleId="ArticleSection">
    <w:name w:val="Outline List 3"/>
    <w:basedOn w:val="NoList"/>
    <w:pPr>
      <w:numPr>
        <w:numId w:val="6"/>
      </w:numPr>
    </w:pPr>
  </w:style>
  <w:style w:type="character" w:customStyle="1" w:styleId="figureChar">
    <w:name w:val="figure Char"/>
    <w:link w:val="figure"/>
    <w:locked/>
    <w:rsid w:val="0042089E"/>
    <w:rPr>
      <w:rFonts w:ascii="Arial Bold" w:hAnsi="Arial Bold"/>
      <w:b/>
      <w:szCs w:val="24"/>
    </w:rPr>
  </w:style>
  <w:style w:type="paragraph" w:customStyle="1" w:styleId="CharChar1Char">
    <w:name w:val="Char Char1 Char"/>
    <w:basedOn w:val="Normal"/>
    <w:semiHidden/>
    <w:rsid w:val="007F0EE6"/>
    <w:rPr>
      <w:rFonts w:ascii="Arial" w:hAnsi="Arial" w:cs="Arial"/>
      <w:sz w:val="22"/>
      <w:szCs w:val="22"/>
      <w:lang w:eastAsia="en-US"/>
    </w:rPr>
  </w:style>
  <w:style w:type="character" w:customStyle="1" w:styleId="Heading4Char">
    <w:name w:val="Heading 4 Char"/>
    <w:basedOn w:val="DefaultParagraphFont"/>
    <w:rsid w:val="00DB76E8"/>
    <w:rPr>
      <w:rFonts w:ascii="Arial" w:hAnsi="Arial" w:cs="Arial"/>
      <w:b/>
      <w:bCs/>
      <w:i/>
      <w:iCs/>
      <w:sz w:val="22"/>
      <w:szCs w:val="22"/>
      <w:lang w:val="en-AU" w:eastAsia="en-AU" w:bidi="ar-SA"/>
    </w:rPr>
  </w:style>
  <w:style w:type="paragraph" w:styleId="Revision">
    <w:name w:val="Revision"/>
    <w:hidden/>
    <w:uiPriority w:val="99"/>
    <w:semiHidden/>
    <w:rsid w:val="00963A3D"/>
    <w:rPr>
      <w:sz w:val="24"/>
      <w:szCs w:val="24"/>
    </w:rPr>
  </w:style>
  <w:style w:type="character" w:customStyle="1" w:styleId="CommentTextChar">
    <w:name w:val="Comment Text Char"/>
    <w:basedOn w:val="DefaultParagraphFont"/>
    <w:link w:val="CommentText"/>
    <w:rsid w:val="00857FE0"/>
  </w:style>
  <w:style w:type="character" w:customStyle="1" w:styleId="Heading7Char">
    <w:name w:val="Heading 7 Char"/>
    <w:basedOn w:val="DefaultParagraphFont"/>
    <w:link w:val="Heading7"/>
    <w:rsid w:val="001D3E4B"/>
    <w:rPr>
      <w:sz w:val="24"/>
      <w:szCs w:val="24"/>
    </w:rPr>
  </w:style>
  <w:style w:type="character" w:customStyle="1" w:styleId="Heading8Char">
    <w:name w:val="Heading 8 Char"/>
    <w:basedOn w:val="DefaultParagraphFont"/>
    <w:link w:val="Heading8"/>
    <w:rsid w:val="001D3E4B"/>
    <w:rPr>
      <w:i/>
      <w:iCs/>
      <w:sz w:val="24"/>
      <w:szCs w:val="24"/>
    </w:rPr>
  </w:style>
  <w:style w:type="character" w:customStyle="1" w:styleId="Heading9Char">
    <w:name w:val="Heading 9 Char"/>
    <w:basedOn w:val="DefaultParagraphFont"/>
    <w:link w:val="Heading9"/>
    <w:rsid w:val="001D3E4B"/>
    <w:rPr>
      <w:rFonts w:ascii="Arial" w:hAnsi="Arial" w:cs="Arial"/>
      <w:sz w:val="22"/>
      <w:szCs w:val="22"/>
    </w:rPr>
  </w:style>
  <w:style w:type="table" w:customStyle="1" w:styleId="TableGrid1">
    <w:name w:val="Table Grid1"/>
    <w:basedOn w:val="TableNormal"/>
    <w:next w:val="TableGrid"/>
    <w:rsid w:val="001D3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1D3E4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character" w:customStyle="1" w:styleId="CommentSubjectChar">
    <w:name w:val="Comment Subject Char"/>
    <w:basedOn w:val="CommentTextChar"/>
    <w:link w:val="CommentSubject"/>
    <w:rsid w:val="001D3E4B"/>
    <w:rPr>
      <w:b/>
      <w:bCs/>
    </w:rPr>
  </w:style>
  <w:style w:type="character" w:customStyle="1" w:styleId="BalloonTextChar">
    <w:name w:val="Balloon Text Char"/>
    <w:basedOn w:val="DefaultParagraphFont"/>
    <w:link w:val="BalloonText"/>
    <w:uiPriority w:val="99"/>
    <w:semiHidden/>
    <w:rsid w:val="001D3E4B"/>
    <w:rPr>
      <w:rFonts w:ascii="Tahoma" w:hAnsi="Tahoma" w:cs="Tahoma"/>
      <w:sz w:val="16"/>
      <w:szCs w:val="16"/>
    </w:rPr>
  </w:style>
  <w:style w:type="paragraph" w:customStyle="1" w:styleId="para0">
    <w:name w:val="para"/>
    <w:basedOn w:val="Normal"/>
    <w:link w:val="paraChar"/>
    <w:qFormat/>
    <w:rsid w:val="00583926"/>
    <w:pPr>
      <w:tabs>
        <w:tab w:val="left" w:pos="567"/>
      </w:tabs>
      <w:spacing w:before="120" w:after="120"/>
    </w:pPr>
    <w:rPr>
      <w:rFonts w:eastAsia="Times New Roman"/>
      <w:color w:val="AB73D5" w:themeColor="accent6" w:themeTint="99"/>
      <w:lang w:val="en-US" w:eastAsia="en-US"/>
    </w:rPr>
  </w:style>
  <w:style w:type="paragraph" w:customStyle="1" w:styleId="textfortable">
    <w:name w:val="text for table"/>
    <w:basedOn w:val="Normal"/>
    <w:rsid w:val="00AF161C"/>
    <w:pPr>
      <w:jc w:val="center"/>
    </w:pPr>
    <w:rPr>
      <w:rFonts w:ascii="Arial Narrow" w:eastAsia="Times New Roman" w:hAnsi="Arial Narrow"/>
      <w:sz w:val="20"/>
      <w:szCs w:val="20"/>
    </w:rPr>
  </w:style>
  <w:style w:type="table" w:customStyle="1" w:styleId="TableGrid2">
    <w:name w:val="Table Grid2"/>
    <w:basedOn w:val="TableNormal"/>
    <w:next w:val="TableGrid"/>
    <w:uiPriority w:val="59"/>
    <w:rsid w:val="007F60E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link w:val="bullets2Char"/>
    <w:qFormat/>
    <w:rsid w:val="00E263CB"/>
    <w:pPr>
      <w:numPr>
        <w:numId w:val="9"/>
      </w:numPr>
      <w:spacing w:before="120" w:after="120"/>
    </w:pPr>
    <w:rPr>
      <w:rFonts w:eastAsia="Times New Roman"/>
    </w:rPr>
  </w:style>
  <w:style w:type="paragraph" w:customStyle="1" w:styleId="appendix">
    <w:name w:val="appendix"/>
    <w:basedOn w:val="Normal"/>
    <w:rsid w:val="00333095"/>
    <w:pPr>
      <w:numPr>
        <w:numId w:val="8"/>
      </w:numPr>
      <w:tabs>
        <w:tab w:val="clear" w:pos="720"/>
        <w:tab w:val="num" w:pos="2340"/>
      </w:tabs>
      <w:spacing w:before="120" w:after="240"/>
      <w:ind w:left="2340" w:hanging="2340"/>
      <w:outlineLvl w:val="0"/>
    </w:pPr>
    <w:rPr>
      <w:rFonts w:ascii="Arial Bold" w:eastAsia="Times New Roman" w:hAnsi="Arial Bold"/>
      <w:b/>
      <w:sz w:val="36"/>
      <w:szCs w:val="36"/>
    </w:rPr>
  </w:style>
  <w:style w:type="paragraph" w:customStyle="1" w:styleId="lett">
    <w:name w:val="lett"/>
    <w:basedOn w:val="Normal"/>
    <w:rsid w:val="00CE371D"/>
    <w:pPr>
      <w:spacing w:before="120" w:after="120"/>
    </w:pPr>
    <w:rPr>
      <w:rFonts w:eastAsia="Times New Roman"/>
    </w:rPr>
  </w:style>
  <w:style w:type="character" w:customStyle="1" w:styleId="Heading1Char">
    <w:name w:val="Heading 1 Char"/>
    <w:basedOn w:val="DefaultParagraphFont"/>
    <w:link w:val="Heading1"/>
    <w:rsid w:val="002B5BD9"/>
    <w:rPr>
      <w:rFonts w:ascii="Arial" w:hAnsi="Arial" w:cs="Arial"/>
      <w:b/>
      <w:bCs/>
      <w:kern w:val="32"/>
      <w:sz w:val="36"/>
      <w:szCs w:val="36"/>
    </w:rPr>
  </w:style>
  <w:style w:type="paragraph" w:customStyle="1" w:styleId="heading30">
    <w:name w:val="heading3"/>
    <w:basedOn w:val="Normal"/>
    <w:link w:val="heading3Char0"/>
    <w:rsid w:val="00EA2C80"/>
    <w:pPr>
      <w:keepNext/>
      <w:spacing w:before="120" w:after="120"/>
    </w:pPr>
    <w:rPr>
      <w:rFonts w:eastAsia="Times New Roman"/>
      <w:b/>
      <w:i/>
    </w:rPr>
  </w:style>
  <w:style w:type="character" w:customStyle="1" w:styleId="heading3Char0">
    <w:name w:val="heading3 Char"/>
    <w:basedOn w:val="DefaultParagraphFont"/>
    <w:link w:val="heading30"/>
    <w:rsid w:val="00EA2C80"/>
    <w:rPr>
      <w:rFonts w:eastAsia="Times New Roman"/>
      <w:b/>
      <w:i/>
      <w:sz w:val="24"/>
      <w:szCs w:val="24"/>
    </w:rPr>
  </w:style>
  <w:style w:type="paragraph" w:customStyle="1" w:styleId="licencenotes">
    <w:name w:val="licence notes"/>
    <w:basedOn w:val="Normal"/>
    <w:qFormat/>
    <w:rsid w:val="00EA2C80"/>
    <w:pPr>
      <w:spacing w:before="120" w:after="120"/>
    </w:pPr>
    <w:rPr>
      <w:rFonts w:eastAsia="Times New Roman"/>
      <w:i/>
    </w:rPr>
  </w:style>
  <w:style w:type="paragraph" w:customStyle="1" w:styleId="roman">
    <w:name w:val="roman"/>
    <w:basedOn w:val="Normal"/>
    <w:rsid w:val="00EA2C80"/>
    <w:pPr>
      <w:numPr>
        <w:numId w:val="39"/>
      </w:numPr>
      <w:spacing w:before="120" w:after="120"/>
    </w:pPr>
    <w:rPr>
      <w:rFonts w:eastAsia="Times New Roman"/>
    </w:rPr>
  </w:style>
  <w:style w:type="paragraph" w:styleId="Header">
    <w:name w:val="header"/>
    <w:basedOn w:val="Normal"/>
    <w:link w:val="HeaderChar"/>
    <w:rsid w:val="00612FFF"/>
    <w:pPr>
      <w:tabs>
        <w:tab w:val="center" w:pos="4513"/>
        <w:tab w:val="right" w:pos="9026"/>
      </w:tabs>
    </w:pPr>
  </w:style>
  <w:style w:type="character" w:customStyle="1" w:styleId="HeaderChar">
    <w:name w:val="Header Char"/>
    <w:basedOn w:val="DefaultParagraphFont"/>
    <w:link w:val="Header"/>
    <w:rsid w:val="00612FFF"/>
    <w:rPr>
      <w:sz w:val="24"/>
      <w:szCs w:val="24"/>
    </w:rPr>
  </w:style>
  <w:style w:type="paragraph" w:styleId="Footer">
    <w:name w:val="footer"/>
    <w:basedOn w:val="Normal"/>
    <w:link w:val="FooterChar"/>
    <w:rsid w:val="00612FFF"/>
    <w:pPr>
      <w:tabs>
        <w:tab w:val="center" w:pos="4513"/>
        <w:tab w:val="right" w:pos="9026"/>
      </w:tabs>
    </w:pPr>
  </w:style>
  <w:style w:type="character" w:customStyle="1" w:styleId="FooterChar">
    <w:name w:val="Footer Char"/>
    <w:basedOn w:val="DefaultParagraphFont"/>
    <w:link w:val="Footer"/>
    <w:uiPriority w:val="99"/>
    <w:rsid w:val="00612FFF"/>
    <w:rPr>
      <w:sz w:val="24"/>
      <w:szCs w:val="24"/>
    </w:rPr>
  </w:style>
  <w:style w:type="paragraph" w:styleId="BodyText">
    <w:name w:val="Body Text"/>
    <w:basedOn w:val="Normal"/>
    <w:link w:val="BodyTextChar"/>
    <w:rsid w:val="00A57345"/>
    <w:pPr>
      <w:spacing w:before="120" w:after="120"/>
      <w:jc w:val="both"/>
    </w:pPr>
    <w:rPr>
      <w:rFonts w:eastAsia="Times New Roman"/>
      <w:lang w:val="en-GB" w:eastAsia="en-US"/>
    </w:rPr>
  </w:style>
  <w:style w:type="character" w:customStyle="1" w:styleId="BodyTextChar">
    <w:name w:val="Body Text Char"/>
    <w:basedOn w:val="DefaultParagraphFont"/>
    <w:link w:val="BodyText"/>
    <w:rsid w:val="00A57345"/>
    <w:rPr>
      <w:rFonts w:eastAsia="Times New Roman"/>
      <w:sz w:val="24"/>
      <w:szCs w:val="24"/>
      <w:lang w:val="en-GB" w:eastAsia="en-US"/>
    </w:rPr>
  </w:style>
  <w:style w:type="character" w:styleId="Emphasis">
    <w:name w:val="Emphasis"/>
    <w:basedOn w:val="DefaultParagraphFont"/>
    <w:uiPriority w:val="20"/>
    <w:qFormat/>
    <w:rsid w:val="005A2A25"/>
    <w:rPr>
      <w:i/>
      <w:iCs/>
      <w:sz w:val="24"/>
      <w:szCs w:val="24"/>
      <w:bdr w:val="none" w:sz="0" w:space="0" w:color="auto" w:frame="1"/>
      <w:vertAlign w:val="baseline"/>
    </w:rPr>
  </w:style>
  <w:style w:type="paragraph" w:styleId="ListParagraph">
    <w:name w:val="List Paragraph"/>
    <w:basedOn w:val="Normal"/>
    <w:uiPriority w:val="34"/>
    <w:qFormat/>
    <w:rsid w:val="009A6528"/>
    <w:pPr>
      <w:ind w:left="720"/>
      <w:contextualSpacing/>
    </w:pPr>
  </w:style>
  <w:style w:type="paragraph" w:customStyle="1" w:styleId="tablebullets2">
    <w:name w:val="table bullets2"/>
    <w:basedOn w:val="ListParagraph"/>
    <w:rsid w:val="009A6528"/>
    <w:pPr>
      <w:numPr>
        <w:numId w:val="12"/>
      </w:numPr>
      <w:ind w:left="459" w:hanging="283"/>
    </w:pPr>
    <w:rPr>
      <w:rFonts w:ascii="Arial Narrow" w:hAnsi="Arial Narrow"/>
      <w:sz w:val="20"/>
      <w:szCs w:val="20"/>
    </w:rPr>
  </w:style>
  <w:style w:type="character" w:customStyle="1" w:styleId="Heading2Char">
    <w:name w:val="Heading 2 Char"/>
    <w:basedOn w:val="DefaultParagraphFont"/>
    <w:link w:val="Heading2"/>
    <w:rsid w:val="003B4E55"/>
    <w:rPr>
      <w:rFonts w:ascii="Arial" w:hAnsi="Arial" w:cs="Arial"/>
      <w:b/>
      <w:bCs/>
      <w:i/>
      <w:iCs/>
      <w:sz w:val="28"/>
      <w:szCs w:val="28"/>
    </w:rPr>
  </w:style>
  <w:style w:type="character" w:customStyle="1" w:styleId="Heading3Char">
    <w:name w:val="Heading 3 Char"/>
    <w:basedOn w:val="DefaultParagraphFont"/>
    <w:link w:val="Heading3"/>
    <w:rsid w:val="003B4E55"/>
    <w:rPr>
      <w:rFonts w:ascii="Arial" w:hAnsi="Arial" w:cs="Arial"/>
      <w:b/>
      <w:bCs/>
      <w:sz w:val="26"/>
      <w:szCs w:val="26"/>
    </w:rPr>
  </w:style>
  <w:style w:type="character" w:customStyle="1" w:styleId="Heading6Char">
    <w:name w:val="Heading 6 Char"/>
    <w:basedOn w:val="DefaultParagraphFont"/>
    <w:link w:val="Heading6"/>
    <w:rsid w:val="003B4E55"/>
    <w:rPr>
      <w:b/>
      <w:bCs/>
      <w:sz w:val="24"/>
      <w:szCs w:val="22"/>
    </w:rPr>
  </w:style>
  <w:style w:type="character" w:customStyle="1" w:styleId="DocumentMapChar">
    <w:name w:val="Document Map Char"/>
    <w:basedOn w:val="DefaultParagraphFont"/>
    <w:link w:val="DocumentMap"/>
    <w:semiHidden/>
    <w:rsid w:val="003B4E55"/>
    <w:rPr>
      <w:rFonts w:ascii="Tahoma" w:hAnsi="Tahoma" w:cs="Tahoma"/>
      <w:shd w:val="clear" w:color="auto" w:fill="000080"/>
    </w:rPr>
  </w:style>
  <w:style w:type="character" w:customStyle="1" w:styleId="HTMLPreformattedChar">
    <w:name w:val="HTML Preformatted Char"/>
    <w:basedOn w:val="DefaultParagraphFont"/>
    <w:link w:val="HTMLPreformatted"/>
    <w:rsid w:val="003B4E55"/>
    <w:rPr>
      <w:rFonts w:ascii="Courier New" w:hAnsi="Courier New" w:cs="Courier New"/>
      <w:lang w:val="en-US" w:eastAsia="en-US"/>
    </w:rPr>
  </w:style>
  <w:style w:type="paragraph" w:customStyle="1" w:styleId="BulletedRARMP">
    <w:name w:val="Bulleted RARMP"/>
    <w:basedOn w:val="Normal"/>
    <w:link w:val="BulletedRARMPCharChar"/>
    <w:rsid w:val="00253618"/>
    <w:pPr>
      <w:numPr>
        <w:numId w:val="13"/>
      </w:numPr>
      <w:spacing w:after="60"/>
    </w:pPr>
  </w:style>
  <w:style w:type="paragraph" w:customStyle="1" w:styleId="Para">
    <w:name w:val="Para"/>
    <w:basedOn w:val="Normal"/>
    <w:link w:val="ParaChar0"/>
    <w:rsid w:val="001E7685"/>
    <w:pPr>
      <w:numPr>
        <w:numId w:val="14"/>
      </w:numPr>
      <w:tabs>
        <w:tab w:val="left" w:pos="567"/>
      </w:tabs>
      <w:spacing w:before="120" w:after="120"/>
    </w:pPr>
    <w:rPr>
      <w:rFonts w:eastAsia="Times New Roman"/>
    </w:rPr>
  </w:style>
  <w:style w:type="character" w:customStyle="1" w:styleId="ParaChar0">
    <w:name w:val="Para Char"/>
    <w:link w:val="Para"/>
    <w:locked/>
    <w:rsid w:val="001E7685"/>
    <w:rPr>
      <w:rFonts w:eastAsia="Times New Roman"/>
      <w:sz w:val="24"/>
      <w:szCs w:val="24"/>
    </w:rPr>
  </w:style>
  <w:style w:type="numbering" w:customStyle="1" w:styleId="tablebulletsRARMP">
    <w:name w:val="table bullets RARMP"/>
    <w:basedOn w:val="NoList"/>
    <w:rsid w:val="001E7685"/>
    <w:pPr>
      <w:numPr>
        <w:numId w:val="15"/>
      </w:numPr>
    </w:pPr>
  </w:style>
  <w:style w:type="paragraph" w:styleId="NormalWeb">
    <w:name w:val="Normal (Web)"/>
    <w:basedOn w:val="Normal"/>
    <w:uiPriority w:val="99"/>
    <w:rsid w:val="001E7685"/>
  </w:style>
  <w:style w:type="paragraph" w:customStyle="1" w:styleId="romanRARMP">
    <w:name w:val="roman RARMP"/>
    <w:basedOn w:val="Normal"/>
    <w:qFormat/>
    <w:rsid w:val="001E7685"/>
    <w:pPr>
      <w:tabs>
        <w:tab w:val="num" w:pos="1080"/>
      </w:tabs>
      <w:spacing w:before="120" w:after="120"/>
      <w:ind w:left="1080" w:hanging="360"/>
    </w:pPr>
    <w:rPr>
      <w:rFonts w:eastAsia="Times New Roman"/>
    </w:rPr>
  </w:style>
  <w:style w:type="paragraph" w:customStyle="1" w:styleId="BulletedRARMP3">
    <w:name w:val="Bulleted RARMP3"/>
    <w:basedOn w:val="Normal"/>
    <w:autoRedefine/>
    <w:rsid w:val="006E1B33"/>
    <w:pPr>
      <w:numPr>
        <w:ilvl w:val="1"/>
        <w:numId w:val="16"/>
      </w:numPr>
      <w:spacing w:before="120" w:after="120" w:line="276" w:lineRule="auto"/>
      <w:ind w:left="1434" w:hanging="357"/>
      <w:contextualSpacing/>
    </w:pPr>
    <w:rPr>
      <w:rFonts w:eastAsia="Times New Roman"/>
    </w:rPr>
  </w:style>
  <w:style w:type="paragraph" w:customStyle="1" w:styleId="bulletedRARMP2">
    <w:name w:val="bulleted RARMP2"/>
    <w:basedOn w:val="Normal"/>
    <w:rsid w:val="006E1B33"/>
    <w:pPr>
      <w:tabs>
        <w:tab w:val="num" w:pos="720"/>
      </w:tabs>
      <w:spacing w:before="60" w:after="60"/>
      <w:ind w:left="720" w:hanging="360"/>
    </w:pPr>
    <w:rPr>
      <w:rFonts w:eastAsia="Times New Roman"/>
    </w:rPr>
  </w:style>
  <w:style w:type="paragraph" w:customStyle="1" w:styleId="head4">
    <w:name w:val="head4"/>
    <w:basedOn w:val="Para"/>
    <w:qFormat/>
    <w:rsid w:val="00273170"/>
    <w:pPr>
      <w:keepNext/>
      <w:numPr>
        <w:numId w:val="0"/>
      </w:numPr>
      <w:outlineLvl w:val="4"/>
    </w:pPr>
    <w:rPr>
      <w:b/>
      <w:i/>
    </w:rPr>
  </w:style>
  <w:style w:type="paragraph" w:styleId="FootnoteText">
    <w:name w:val="footnote text"/>
    <w:basedOn w:val="Normal"/>
    <w:link w:val="FootnoteTextChar"/>
    <w:rsid w:val="00273170"/>
    <w:rPr>
      <w:rFonts w:eastAsia="Times New Roman"/>
      <w:sz w:val="20"/>
      <w:szCs w:val="20"/>
    </w:rPr>
  </w:style>
  <w:style w:type="character" w:customStyle="1" w:styleId="FootnoteTextChar">
    <w:name w:val="Footnote Text Char"/>
    <w:basedOn w:val="DefaultParagraphFont"/>
    <w:link w:val="FootnoteText"/>
    <w:rsid w:val="00273170"/>
    <w:rPr>
      <w:rFonts w:eastAsia="Times New Roman"/>
    </w:rPr>
  </w:style>
  <w:style w:type="paragraph" w:customStyle="1" w:styleId="Section">
    <w:name w:val="Section"/>
    <w:basedOn w:val="1RARMP"/>
    <w:qFormat/>
    <w:rsid w:val="00273170"/>
    <w:pPr>
      <w:keepNext/>
      <w:tabs>
        <w:tab w:val="num" w:pos="1531"/>
        <w:tab w:val="left" w:pos="1985"/>
      </w:tabs>
      <w:spacing w:before="240"/>
      <w:ind w:left="1531" w:hanging="1531"/>
      <w:outlineLvl w:val="1"/>
    </w:pPr>
    <w:rPr>
      <w:rFonts w:eastAsia="Times New Roman"/>
      <w:i/>
      <w:color w:val="auto"/>
      <w:sz w:val="28"/>
    </w:rPr>
  </w:style>
  <w:style w:type="paragraph" w:customStyle="1" w:styleId="bulletlevel2">
    <w:name w:val="bullet level 2"/>
    <w:basedOn w:val="Normal"/>
    <w:rsid w:val="00273170"/>
    <w:pPr>
      <w:numPr>
        <w:numId w:val="17"/>
      </w:numPr>
      <w:spacing w:before="120" w:after="120" w:line="280" w:lineRule="atLeast"/>
    </w:pPr>
    <w:rPr>
      <w:rFonts w:eastAsia="Times New Roman"/>
      <w:szCs w:val="20"/>
      <w:lang w:val="en-US" w:eastAsia="en-US"/>
    </w:rPr>
  </w:style>
  <w:style w:type="paragraph" w:customStyle="1" w:styleId="Licencenote">
    <w:name w:val="Licence note"/>
    <w:basedOn w:val="Paranonumbers"/>
    <w:qFormat/>
    <w:rsid w:val="00273170"/>
    <w:rPr>
      <w:rFonts w:eastAsia="Times New Roman"/>
      <w:i/>
    </w:rPr>
  </w:style>
  <w:style w:type="paragraph" w:customStyle="1" w:styleId="letteredRARMP">
    <w:name w:val="lettered RARMP"/>
    <w:basedOn w:val="Normal"/>
    <w:rsid w:val="00273170"/>
    <w:pPr>
      <w:numPr>
        <w:numId w:val="18"/>
      </w:numPr>
      <w:spacing w:before="60" w:after="120"/>
    </w:pPr>
    <w:rPr>
      <w:rFonts w:eastAsia="Times New Roman"/>
    </w:rPr>
  </w:style>
  <w:style w:type="paragraph" w:customStyle="1" w:styleId="Head1">
    <w:name w:val="Head1"/>
    <w:basedOn w:val="Normal"/>
    <w:qFormat/>
    <w:rsid w:val="003C355A"/>
    <w:pPr>
      <w:keepNext/>
      <w:spacing w:before="240" w:after="120"/>
      <w:outlineLvl w:val="0"/>
    </w:pPr>
    <w:rPr>
      <w:rFonts w:ascii="Arial" w:eastAsia="Times New Roman" w:hAnsi="Arial" w:cs="Arial"/>
      <w:b/>
      <w:sz w:val="36"/>
      <w:szCs w:val="36"/>
    </w:rPr>
  </w:style>
  <w:style w:type="character" w:customStyle="1" w:styleId="ParaCharChar">
    <w:name w:val="Para Char Char"/>
    <w:basedOn w:val="DefaultParagraphFont"/>
    <w:locked/>
    <w:rsid w:val="00B52C63"/>
    <w:rPr>
      <w:sz w:val="24"/>
      <w:szCs w:val="24"/>
      <w:lang w:val="en-AU" w:eastAsia="en-AU" w:bidi="ar-SA"/>
    </w:rPr>
  </w:style>
  <w:style w:type="character" w:styleId="IntenseReference">
    <w:name w:val="Intense Reference"/>
    <w:basedOn w:val="DefaultParagraphFont"/>
    <w:uiPriority w:val="32"/>
    <w:qFormat/>
    <w:rsid w:val="0032459E"/>
    <w:rPr>
      <w:b/>
      <w:bCs/>
      <w:i/>
      <w:smallCaps/>
      <w:color w:val="FF0000" w:themeColor="accent2"/>
      <w:spacing w:val="5"/>
      <w:u w:val="none"/>
    </w:rPr>
  </w:style>
  <w:style w:type="paragraph" w:customStyle="1" w:styleId="lettered">
    <w:name w:val="lettered"/>
    <w:basedOn w:val="Normal"/>
    <w:rsid w:val="00976DB5"/>
    <w:pPr>
      <w:tabs>
        <w:tab w:val="num" w:pos="1647"/>
      </w:tabs>
      <w:spacing w:before="60" w:after="60"/>
      <w:ind w:left="1647" w:hanging="567"/>
    </w:pPr>
    <w:rPr>
      <w:rFonts w:eastAsia="Times New Roman"/>
    </w:rPr>
  </w:style>
  <w:style w:type="character" w:styleId="Strong">
    <w:name w:val="Strong"/>
    <w:basedOn w:val="DefaultParagraphFont"/>
    <w:uiPriority w:val="22"/>
    <w:qFormat/>
    <w:rsid w:val="00996622"/>
    <w:rPr>
      <w:b/>
      <w:bCs/>
    </w:rPr>
  </w:style>
  <w:style w:type="character" w:customStyle="1" w:styleId="hiddentext">
    <w:name w:val="hiddentext"/>
    <w:basedOn w:val="DefaultParagraphFont"/>
    <w:rsid w:val="00996622"/>
    <w:rPr>
      <w:rFonts w:ascii="Verdana" w:hAnsi="Verdana" w:hint="default"/>
    </w:rPr>
  </w:style>
  <w:style w:type="paragraph" w:customStyle="1" w:styleId="desc2">
    <w:name w:val="desc2"/>
    <w:basedOn w:val="Normal"/>
    <w:rsid w:val="00665890"/>
    <w:rPr>
      <w:rFonts w:eastAsia="Times New Roman"/>
      <w:sz w:val="26"/>
      <w:szCs w:val="26"/>
    </w:rPr>
  </w:style>
  <w:style w:type="character" w:customStyle="1" w:styleId="jrnl">
    <w:name w:val="jrnl"/>
    <w:basedOn w:val="DefaultParagraphFont"/>
    <w:rsid w:val="00665890"/>
  </w:style>
  <w:style w:type="paragraph" w:customStyle="1" w:styleId="title1">
    <w:name w:val="title1"/>
    <w:basedOn w:val="Normal"/>
    <w:rsid w:val="00585871"/>
    <w:rPr>
      <w:rFonts w:eastAsia="Times New Roman"/>
      <w:sz w:val="27"/>
      <w:szCs w:val="27"/>
    </w:rPr>
  </w:style>
  <w:style w:type="character" w:customStyle="1" w:styleId="st1">
    <w:name w:val="st1"/>
    <w:basedOn w:val="DefaultParagraphFont"/>
    <w:rsid w:val="003D56A9"/>
  </w:style>
  <w:style w:type="paragraph" w:customStyle="1" w:styleId="mmpara">
    <w:name w:val="mmpara"/>
    <w:basedOn w:val="Normal"/>
    <w:rsid w:val="004B4E3B"/>
    <w:pPr>
      <w:spacing w:after="288" w:line="336" w:lineRule="atLeast"/>
    </w:pPr>
    <w:rPr>
      <w:rFonts w:ascii="Arial" w:eastAsia="Times New Roman" w:hAnsi="Arial" w:cs="Arial"/>
      <w:color w:val="000000"/>
    </w:rPr>
  </w:style>
  <w:style w:type="paragraph" w:customStyle="1" w:styleId="1Para">
    <w:name w:val="1 Para"/>
    <w:basedOn w:val="Normal"/>
    <w:link w:val="1ParaChar"/>
    <w:autoRedefine/>
    <w:qFormat/>
    <w:rsid w:val="00E95134"/>
    <w:pPr>
      <w:numPr>
        <w:numId w:val="19"/>
      </w:numPr>
      <w:spacing w:before="120" w:after="120"/>
    </w:pPr>
  </w:style>
  <w:style w:type="character" w:customStyle="1" w:styleId="1ParaChar">
    <w:name w:val="1 Para Char"/>
    <w:link w:val="1Para"/>
    <w:rsid w:val="00E95134"/>
    <w:rPr>
      <w:sz w:val="24"/>
      <w:szCs w:val="24"/>
    </w:rPr>
  </w:style>
  <w:style w:type="character" w:customStyle="1" w:styleId="fm-citation-ids-label">
    <w:name w:val="fm-citation-ids-label"/>
    <w:basedOn w:val="DefaultParagraphFont"/>
    <w:rsid w:val="00D37D78"/>
  </w:style>
  <w:style w:type="character" w:customStyle="1" w:styleId="citation">
    <w:name w:val="citation"/>
    <w:basedOn w:val="DefaultParagraphFont"/>
    <w:rsid w:val="005C42A2"/>
  </w:style>
  <w:style w:type="paragraph" w:customStyle="1" w:styleId="medium">
    <w:name w:val="medium"/>
    <w:basedOn w:val="Normal"/>
    <w:rsid w:val="006A3F72"/>
    <w:pPr>
      <w:spacing w:before="100" w:beforeAutospacing="1" w:after="100" w:afterAutospacing="1"/>
    </w:pPr>
    <w:rPr>
      <w:rFonts w:ascii="Verdana" w:eastAsia="Times New Roman" w:hAnsi="Verdana"/>
      <w:sz w:val="17"/>
      <w:szCs w:val="17"/>
    </w:rPr>
  </w:style>
  <w:style w:type="character" w:customStyle="1" w:styleId="body1">
    <w:name w:val="body1"/>
    <w:basedOn w:val="DefaultParagraphFont"/>
    <w:rsid w:val="006A3F72"/>
    <w:rPr>
      <w:b w:val="0"/>
      <w:bCs w:val="0"/>
      <w:strike w:val="0"/>
      <w:dstrike w:val="0"/>
      <w:color w:val="5B5B5B"/>
      <w:sz w:val="17"/>
      <w:szCs w:val="17"/>
      <w:u w:val="none"/>
      <w:effect w:val="none"/>
    </w:rPr>
  </w:style>
  <w:style w:type="paragraph" w:customStyle="1" w:styleId="chapter">
    <w:name w:val="chapter"/>
    <w:basedOn w:val="Normal"/>
    <w:next w:val="Normal"/>
    <w:rsid w:val="00A10D2F"/>
    <w:pPr>
      <w:keepNext/>
      <w:tabs>
        <w:tab w:val="num" w:pos="397"/>
      </w:tabs>
      <w:spacing w:before="240" w:after="120"/>
      <w:ind w:left="397" w:hanging="397"/>
      <w:outlineLvl w:val="0"/>
    </w:pPr>
    <w:rPr>
      <w:rFonts w:ascii="Arial" w:eastAsia="Times New Roman" w:hAnsi="Arial"/>
      <w:b/>
      <w:sz w:val="36"/>
    </w:rPr>
  </w:style>
  <w:style w:type="paragraph" w:customStyle="1" w:styleId="subheading">
    <w:name w:val="subheading"/>
    <w:basedOn w:val="Normal"/>
    <w:next w:val="subsub"/>
    <w:rsid w:val="00A10D2F"/>
    <w:pPr>
      <w:keepNext/>
      <w:tabs>
        <w:tab w:val="num" w:pos="720"/>
      </w:tabs>
      <w:spacing w:before="120" w:after="120"/>
      <w:outlineLvl w:val="2"/>
    </w:pPr>
    <w:rPr>
      <w:rFonts w:ascii="Arial Bold" w:eastAsia="Times New Roman" w:hAnsi="Arial Bold"/>
      <w:b/>
    </w:rPr>
  </w:style>
  <w:style w:type="paragraph" w:customStyle="1" w:styleId="subsub">
    <w:name w:val="subsub"/>
    <w:basedOn w:val="Normal"/>
    <w:next w:val="para0"/>
    <w:rsid w:val="00A10D2F"/>
    <w:pPr>
      <w:keepNext/>
      <w:tabs>
        <w:tab w:val="num" w:pos="862"/>
      </w:tabs>
      <w:spacing w:before="120" w:after="120"/>
      <w:ind w:left="862" w:hanging="862"/>
      <w:outlineLvl w:val="3"/>
    </w:pPr>
    <w:rPr>
      <w:rFonts w:ascii="Arial Bold Italic" w:eastAsia="Times New Roman" w:hAnsi="Arial Bold Italic"/>
      <w:b/>
      <w:i/>
      <w:sz w:val="22"/>
      <w:szCs w:val="22"/>
    </w:rPr>
  </w:style>
  <w:style w:type="paragraph" w:customStyle="1" w:styleId="risk">
    <w:name w:val="risk"/>
    <w:basedOn w:val="Normal"/>
    <w:rsid w:val="00493E46"/>
    <w:pPr>
      <w:keepNext/>
      <w:numPr>
        <w:numId w:val="20"/>
      </w:numPr>
      <w:spacing w:before="120" w:after="120"/>
    </w:pPr>
    <w:rPr>
      <w:rFonts w:ascii="Arial" w:eastAsia="Times New Roman" w:hAnsi="Arial"/>
      <w:b/>
      <w:i/>
      <w:sz w:val="22"/>
    </w:rPr>
  </w:style>
  <w:style w:type="paragraph" w:customStyle="1" w:styleId="bullets">
    <w:name w:val="bullets"/>
    <w:basedOn w:val="Normal"/>
    <w:rsid w:val="001E33DB"/>
    <w:pPr>
      <w:spacing w:before="60" w:after="60"/>
    </w:pPr>
    <w:rPr>
      <w:rFonts w:eastAsia="Times New Roman"/>
    </w:rPr>
  </w:style>
  <w:style w:type="paragraph" w:customStyle="1" w:styleId="Default">
    <w:name w:val="Default"/>
    <w:rsid w:val="0012124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7B0C7A"/>
    <w:rPr>
      <w:rFonts w:ascii="Arial" w:eastAsiaTheme="minorHAnsi" w:hAnsi="Arial" w:cs="Consolas"/>
      <w:sz w:val="18"/>
      <w:szCs w:val="21"/>
      <w:lang w:eastAsia="en-US"/>
    </w:rPr>
  </w:style>
  <w:style w:type="character" w:customStyle="1" w:styleId="PlainTextChar">
    <w:name w:val="Plain Text Char"/>
    <w:basedOn w:val="DefaultParagraphFont"/>
    <w:link w:val="PlainText"/>
    <w:uiPriority w:val="99"/>
    <w:rsid w:val="007B0C7A"/>
    <w:rPr>
      <w:rFonts w:ascii="Arial" w:eastAsiaTheme="minorHAnsi" w:hAnsi="Arial" w:cs="Consolas"/>
      <w:sz w:val="18"/>
      <w:szCs w:val="21"/>
      <w:lang w:eastAsia="en-US"/>
    </w:rPr>
  </w:style>
  <w:style w:type="paragraph" w:styleId="Title">
    <w:name w:val="Title"/>
    <w:aliases w:val="normal dot,OGTR"/>
    <w:basedOn w:val="Normal"/>
    <w:next w:val="Normal"/>
    <w:link w:val="TitleChar"/>
    <w:qFormat/>
    <w:rsid w:val="00436683"/>
    <w:pPr>
      <w:pBdr>
        <w:bottom w:val="single" w:sz="8" w:space="4" w:color="0000FF"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aliases w:val="normal dot Char,OGTR Char"/>
    <w:basedOn w:val="DefaultParagraphFont"/>
    <w:link w:val="Title"/>
    <w:rsid w:val="00436683"/>
    <w:rPr>
      <w:rFonts w:ascii="Arial" w:eastAsiaTheme="majorEastAsia" w:hAnsi="Arial" w:cstheme="majorBidi"/>
      <w:b/>
      <w:kern w:val="28"/>
      <w:sz w:val="32"/>
      <w:szCs w:val="52"/>
    </w:rPr>
  </w:style>
  <w:style w:type="paragraph" w:styleId="NoSpacing">
    <w:name w:val="No Spacing"/>
    <w:aliases w:val="table title"/>
    <w:uiPriority w:val="1"/>
    <w:qFormat/>
    <w:rsid w:val="00436683"/>
    <w:rPr>
      <w:rFonts w:eastAsia="Times New Roman"/>
      <w:sz w:val="24"/>
      <w:szCs w:val="24"/>
      <w:lang w:eastAsia="en-US"/>
    </w:rPr>
  </w:style>
  <w:style w:type="character" w:customStyle="1" w:styleId="tabletext0">
    <w:name w:val="table text"/>
    <w:uiPriority w:val="1"/>
    <w:qFormat/>
    <w:rsid w:val="00436683"/>
    <w:rPr>
      <w:rFonts w:ascii="Arial Narrow" w:hAnsi="Arial Narrow"/>
      <w:color w:val="000000" w:themeColor="text1"/>
      <w:sz w:val="20"/>
    </w:rPr>
  </w:style>
  <w:style w:type="character" w:customStyle="1" w:styleId="tableheading">
    <w:name w:val="table heading"/>
    <w:uiPriority w:val="1"/>
    <w:qFormat/>
    <w:rsid w:val="00436683"/>
    <w:rPr>
      <w:b/>
      <w:color w:val="000000" w:themeColor="text1"/>
    </w:rPr>
  </w:style>
  <w:style w:type="paragraph" w:customStyle="1" w:styleId="tabledot">
    <w:name w:val="table dot"/>
    <w:basedOn w:val="Title"/>
    <w:link w:val="tabledotChar"/>
    <w:uiPriority w:val="2"/>
    <w:qFormat/>
    <w:rsid w:val="00436683"/>
    <w:pPr>
      <w:pBdr>
        <w:bottom w:val="none" w:sz="0" w:space="0" w:color="auto"/>
      </w:pBdr>
      <w:spacing w:before="60" w:after="60"/>
      <w:ind w:left="720" w:hanging="360"/>
      <w:contextualSpacing w:val="0"/>
      <w:jc w:val="left"/>
    </w:pPr>
    <w:rPr>
      <w:rFonts w:ascii="Arial Narrow" w:eastAsia="Times New Roman" w:hAnsi="Arial Narrow" w:cs="Times New Roman"/>
      <w:b w:val="0"/>
      <w:color w:val="1F497D" w:themeColor="text2"/>
      <w:kern w:val="0"/>
      <w:sz w:val="20"/>
      <w:szCs w:val="24"/>
    </w:rPr>
  </w:style>
  <w:style w:type="character" w:customStyle="1" w:styleId="tabledotChar">
    <w:name w:val="table dot Char"/>
    <w:basedOn w:val="DefaultParagraphFont"/>
    <w:link w:val="tabledot"/>
    <w:uiPriority w:val="2"/>
    <w:rsid w:val="00436683"/>
    <w:rPr>
      <w:rFonts w:ascii="Arial Narrow" w:eastAsia="Times New Roman" w:hAnsi="Arial Narrow"/>
      <w:color w:val="1F497D" w:themeColor="text2"/>
      <w:szCs w:val="24"/>
    </w:rPr>
  </w:style>
  <w:style w:type="paragraph" w:customStyle="1" w:styleId="TableDot1">
    <w:name w:val="Table Dot 1"/>
    <w:basedOn w:val="tablebullets"/>
    <w:link w:val="TableDot1Char"/>
    <w:qFormat/>
    <w:rsid w:val="00436683"/>
    <w:pPr>
      <w:numPr>
        <w:numId w:val="0"/>
      </w:numPr>
      <w:tabs>
        <w:tab w:val="num" w:pos="0"/>
      </w:tabs>
      <w:spacing w:before="60"/>
      <w:ind w:left="284" w:hanging="284"/>
    </w:pPr>
  </w:style>
  <w:style w:type="character" w:customStyle="1" w:styleId="TableDot1Char">
    <w:name w:val="Table Dot 1 Char"/>
    <w:basedOn w:val="DefaultParagraphFont"/>
    <w:link w:val="TableDot1"/>
    <w:rsid w:val="00436683"/>
    <w:rPr>
      <w:rFonts w:ascii="Arial Narrow" w:hAnsi="Arial Narrow" w:cs="Arial"/>
    </w:rPr>
  </w:style>
  <w:style w:type="character" w:customStyle="1" w:styleId="4RARMPChar">
    <w:name w:val="4 RARMP Char"/>
    <w:link w:val="4RARMP"/>
    <w:rsid w:val="00DC7406"/>
    <w:rPr>
      <w:rFonts w:ascii="Arial" w:hAnsi="Arial" w:cs="Arial"/>
      <w:b/>
      <w:bCs/>
      <w:i/>
      <w:iCs/>
      <w:sz w:val="22"/>
      <w:szCs w:val="22"/>
    </w:rPr>
  </w:style>
  <w:style w:type="paragraph" w:customStyle="1" w:styleId="Bullets3">
    <w:name w:val="Bullets 3"/>
    <w:basedOn w:val="bullets2"/>
    <w:link w:val="Bullets3Char"/>
    <w:qFormat/>
    <w:rsid w:val="008307DE"/>
    <w:pPr>
      <w:numPr>
        <w:numId w:val="25"/>
      </w:numPr>
      <w:tabs>
        <w:tab w:val="num" w:pos="1021"/>
      </w:tabs>
      <w:ind w:left="1276" w:hanging="567"/>
    </w:pPr>
  </w:style>
  <w:style w:type="character" w:customStyle="1" w:styleId="bullets2Char">
    <w:name w:val="bullets2 Char"/>
    <w:basedOn w:val="DefaultParagraphFont"/>
    <w:link w:val="bullets2"/>
    <w:rsid w:val="006F1628"/>
    <w:rPr>
      <w:rFonts w:eastAsia="Times New Roman"/>
      <w:sz w:val="24"/>
      <w:szCs w:val="24"/>
    </w:rPr>
  </w:style>
  <w:style w:type="character" w:customStyle="1" w:styleId="Bullets3Char">
    <w:name w:val="Bullets 3 Char"/>
    <w:basedOn w:val="bullets2Char"/>
    <w:link w:val="Bullets3"/>
    <w:rsid w:val="008307DE"/>
    <w:rPr>
      <w:rFonts w:eastAsia="Times New Roman"/>
      <w:sz w:val="24"/>
      <w:szCs w:val="24"/>
    </w:rPr>
  </w:style>
  <w:style w:type="paragraph" w:customStyle="1" w:styleId="Normal-nospace">
    <w:name w:val="Normal - no space"/>
    <w:basedOn w:val="Normal"/>
    <w:rsid w:val="00216E5D"/>
    <w:pPr>
      <w:widowControl w:val="0"/>
    </w:pPr>
    <w:rPr>
      <w:rFonts w:ascii="Arial" w:eastAsia="Times New Roman" w:hAnsi="Arial" w:cs="Arial"/>
      <w:sz w:val="18"/>
      <w:szCs w:val="18"/>
      <w:lang w:val="en-US" w:eastAsia="en-US"/>
    </w:rPr>
  </w:style>
  <w:style w:type="paragraph" w:customStyle="1" w:styleId="LCnumbers">
    <w:name w:val="LC numbers"/>
    <w:basedOn w:val="Normal"/>
    <w:autoRedefine/>
    <w:rsid w:val="00216E5D"/>
    <w:pPr>
      <w:numPr>
        <w:numId w:val="26"/>
      </w:numPr>
      <w:spacing w:after="60"/>
    </w:pPr>
    <w:rPr>
      <w:rFonts w:eastAsia="Times New Roman"/>
    </w:rPr>
  </w:style>
  <w:style w:type="character" w:customStyle="1" w:styleId="FootnoteTextChar1">
    <w:name w:val="Footnote Text Char1"/>
    <w:locked/>
    <w:rsid w:val="00216E5D"/>
  </w:style>
  <w:style w:type="paragraph" w:customStyle="1" w:styleId="RIGHTLIST">
    <w:name w:val="RIGHTLIST"/>
    <w:basedOn w:val="Normal"/>
    <w:rsid w:val="006C11E6"/>
    <w:pPr>
      <w:keepNext/>
      <w:numPr>
        <w:numId w:val="27"/>
      </w:numPr>
      <w:tabs>
        <w:tab w:val="right" w:leader="dot" w:pos="9356"/>
      </w:tabs>
      <w:spacing w:before="80" w:after="40"/>
    </w:pPr>
    <w:rPr>
      <w:sz w:val="22"/>
      <w:szCs w:val="22"/>
      <w:lang w:eastAsia="en-US"/>
    </w:rPr>
  </w:style>
  <w:style w:type="paragraph" w:customStyle="1" w:styleId="tableheadings">
    <w:name w:val="table headings"/>
    <w:basedOn w:val="Normal"/>
    <w:qFormat/>
    <w:rsid w:val="006C11E6"/>
    <w:pPr>
      <w:spacing w:before="120" w:after="120"/>
    </w:pPr>
    <w:rPr>
      <w:rFonts w:ascii="Arial Narrow" w:eastAsia="Times New Roman" w:hAnsi="Arial Narrow"/>
      <w:b/>
      <w:sz w:val="22"/>
    </w:rPr>
  </w:style>
  <w:style w:type="character" w:customStyle="1" w:styleId="BulletedRARMPCharChar">
    <w:name w:val="Bulleted RARMP Char Char"/>
    <w:link w:val="BulletedRARMP"/>
    <w:rsid w:val="0051349A"/>
    <w:rPr>
      <w:sz w:val="24"/>
      <w:szCs w:val="24"/>
    </w:rPr>
  </w:style>
  <w:style w:type="character" w:customStyle="1" w:styleId="Link">
    <w:name w:val="Link"/>
    <w:rsid w:val="00526E4C"/>
    <w:rPr>
      <w:color w:val="0000FF"/>
      <w:u w:val="single" w:color="0000FF"/>
    </w:rPr>
  </w:style>
  <w:style w:type="numbering" w:customStyle="1" w:styleId="List25">
    <w:name w:val="List 25"/>
    <w:basedOn w:val="NoList"/>
    <w:rsid w:val="00526E4C"/>
    <w:pPr>
      <w:numPr>
        <w:numId w:val="30"/>
      </w:numPr>
    </w:pPr>
  </w:style>
  <w:style w:type="character" w:customStyle="1" w:styleId="Hyperlink2">
    <w:name w:val="Hyperlink.2"/>
    <w:basedOn w:val="Link"/>
    <w:rsid w:val="00411B7A"/>
    <w:rPr>
      <w:color w:val="489BC9"/>
      <w:u w:val="single" w:color="0000FF"/>
    </w:rPr>
  </w:style>
  <w:style w:type="paragraph" w:customStyle="1" w:styleId="Captionlic">
    <w:name w:val="Caption lic"/>
    <w:basedOn w:val="Normal"/>
    <w:link w:val="CaptionlicChar"/>
    <w:uiPriority w:val="5"/>
    <w:rsid w:val="00AA3B34"/>
    <w:pPr>
      <w:spacing w:after="60" w:line="276" w:lineRule="auto"/>
      <w:ind w:left="284"/>
      <w:outlineLvl w:val="3"/>
    </w:pPr>
    <w:rPr>
      <w:rFonts w:ascii="Arial" w:eastAsiaTheme="minorHAnsi" w:hAnsi="Arial" w:cs="Arial"/>
      <w:b/>
      <w:sz w:val="22"/>
    </w:rPr>
  </w:style>
  <w:style w:type="character" w:customStyle="1" w:styleId="CaptionlicChar">
    <w:name w:val="Caption lic Char"/>
    <w:basedOn w:val="DefaultParagraphFont"/>
    <w:link w:val="Captionlic"/>
    <w:uiPriority w:val="5"/>
    <w:rsid w:val="00AA3B34"/>
    <w:rPr>
      <w:rFonts w:ascii="Arial" w:eastAsiaTheme="minorHAnsi" w:hAnsi="Arial" w:cs="Arial"/>
      <w:b/>
      <w:sz w:val="22"/>
      <w:szCs w:val="24"/>
    </w:rPr>
  </w:style>
  <w:style w:type="character" w:customStyle="1" w:styleId="tabletextChar">
    <w:name w:val="table text Char"/>
    <w:basedOn w:val="DefaultParagraphFont"/>
    <w:uiPriority w:val="2"/>
    <w:rsid w:val="00AA3B34"/>
    <w:rPr>
      <w:rFonts w:ascii="Arial Narrow" w:hAnsi="Arial Narrow"/>
      <w:sz w:val="20"/>
    </w:rPr>
  </w:style>
  <w:style w:type="paragraph" w:customStyle="1" w:styleId="Body">
    <w:name w:val="Body"/>
    <w:rsid w:val="00D73486"/>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numbering" w:customStyle="1" w:styleId="List24">
    <w:name w:val="List 24"/>
    <w:basedOn w:val="NoList"/>
    <w:rsid w:val="00D73486"/>
    <w:pPr>
      <w:numPr>
        <w:numId w:val="33"/>
      </w:numPr>
    </w:pPr>
  </w:style>
  <w:style w:type="paragraph" w:customStyle="1" w:styleId="TableStyle2">
    <w:name w:val="Table Style 2"/>
    <w:rsid w:val="00D73486"/>
    <w:pPr>
      <w:pBdr>
        <w:top w:val="nil"/>
        <w:left w:val="nil"/>
        <w:bottom w:val="nil"/>
        <w:right w:val="nil"/>
        <w:between w:val="nil"/>
        <w:bar w:val="nil"/>
      </w:pBdr>
    </w:pPr>
    <w:rPr>
      <w:rFonts w:ascii="Helvetica" w:eastAsia="Helvetica" w:hAnsi="Helvetica" w:cs="Helvetica"/>
      <w:color w:val="000000"/>
      <w:bdr w:val="nil"/>
    </w:rPr>
  </w:style>
  <w:style w:type="character" w:customStyle="1" w:styleId="Hyperlink9">
    <w:name w:val="Hyperlink.9"/>
    <w:basedOn w:val="Hyperlink"/>
    <w:rsid w:val="00D73486"/>
    <w:rPr>
      <w:color w:val="0000FF"/>
      <w:u w:val="single"/>
    </w:rPr>
  </w:style>
  <w:style w:type="character" w:customStyle="1" w:styleId="Hyperlink8">
    <w:name w:val="Hyperlink.8"/>
    <w:basedOn w:val="st1"/>
    <w:rsid w:val="00D73486"/>
    <w:rPr>
      <w:color w:val="AB73D5"/>
      <w:u w:val="single" w:color="0000FF"/>
    </w:rPr>
  </w:style>
  <w:style w:type="character" w:customStyle="1" w:styleId="Hyperlink10">
    <w:name w:val="Hyperlink.10"/>
    <w:basedOn w:val="st1"/>
    <w:rsid w:val="009B0E3B"/>
    <w:rPr>
      <w:rFonts w:ascii="Times New Roman Bold" w:eastAsia="Times New Roman Bold" w:hAnsi="Times New Roman Bold" w:cs="Times New Roman Bold"/>
      <w:color w:val="000000"/>
      <w:u w:color="000000"/>
    </w:rPr>
  </w:style>
  <w:style w:type="character" w:customStyle="1" w:styleId="Hyperlink11">
    <w:name w:val="Hyperlink.11"/>
    <w:basedOn w:val="st1"/>
    <w:rsid w:val="009B0E3B"/>
    <w:rPr>
      <w:color w:val="000000"/>
      <w:u w:color="000000"/>
    </w:rPr>
  </w:style>
  <w:style w:type="numbering" w:customStyle="1" w:styleId="List52">
    <w:name w:val="List 52"/>
    <w:basedOn w:val="NoList"/>
    <w:rsid w:val="00AD6E26"/>
    <w:pPr>
      <w:numPr>
        <w:numId w:val="37"/>
      </w:numPr>
    </w:pPr>
  </w:style>
  <w:style w:type="paragraph" w:styleId="ListBullet5">
    <w:name w:val="List Bullet 5"/>
    <w:basedOn w:val="Normal"/>
    <w:uiPriority w:val="99"/>
    <w:unhideWhenUsed/>
    <w:rsid w:val="007228F5"/>
    <w:pPr>
      <w:keepNext/>
      <w:numPr>
        <w:numId w:val="40"/>
      </w:numPr>
      <w:tabs>
        <w:tab w:val="clear" w:pos="1492"/>
        <w:tab w:val="num" w:pos="2694"/>
      </w:tabs>
      <w:spacing w:before="60" w:after="60"/>
      <w:ind w:left="2694" w:hanging="567"/>
    </w:pPr>
    <w:rPr>
      <w:rFonts w:eastAsia="Times New Roman"/>
    </w:rPr>
  </w:style>
  <w:style w:type="character" w:customStyle="1" w:styleId="BulletedRARMPChar">
    <w:name w:val="Bulleted RARMP Char"/>
    <w:basedOn w:val="DefaultParagraphFont"/>
    <w:rsid w:val="00487F2D"/>
    <w:rPr>
      <w:sz w:val="24"/>
      <w:szCs w:val="24"/>
    </w:rPr>
  </w:style>
  <w:style w:type="numbering" w:customStyle="1" w:styleId="List20">
    <w:name w:val="List 20"/>
    <w:basedOn w:val="NoList"/>
    <w:rsid w:val="00C628E7"/>
    <w:pPr>
      <w:numPr>
        <w:numId w:val="47"/>
      </w:numPr>
    </w:pPr>
  </w:style>
  <w:style w:type="numbering" w:customStyle="1" w:styleId="List69">
    <w:name w:val="List 69"/>
    <w:basedOn w:val="NoList"/>
    <w:rsid w:val="00FA7033"/>
    <w:pPr>
      <w:numPr>
        <w:numId w:val="48"/>
      </w:numPr>
    </w:pPr>
  </w:style>
  <w:style w:type="numbering" w:customStyle="1" w:styleId="List17">
    <w:name w:val="List 17"/>
    <w:basedOn w:val="NoList"/>
    <w:rsid w:val="00092A6C"/>
    <w:pPr>
      <w:numPr>
        <w:numId w:val="51"/>
      </w:numPr>
    </w:pPr>
  </w:style>
  <w:style w:type="numbering" w:customStyle="1" w:styleId="List10">
    <w:name w:val="List 10"/>
    <w:basedOn w:val="NoList"/>
    <w:rsid w:val="00330708"/>
    <w:pPr>
      <w:numPr>
        <w:numId w:val="54"/>
      </w:numPr>
    </w:pPr>
  </w:style>
  <w:style w:type="paragraph" w:customStyle="1" w:styleId="BodyA">
    <w:name w:val="Body A"/>
    <w:rsid w:val="00343878"/>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rPr>
  </w:style>
  <w:style w:type="character" w:customStyle="1" w:styleId="Hyperlink4">
    <w:name w:val="Hyperlink.4"/>
    <w:basedOn w:val="Link"/>
    <w:rsid w:val="00343878"/>
    <w:rPr>
      <w:color w:val="0000FF"/>
      <w:u w:val="single" w:color="0000FF"/>
    </w:rPr>
  </w:style>
  <w:style w:type="numbering" w:customStyle="1" w:styleId="List64">
    <w:name w:val="List 64"/>
    <w:basedOn w:val="NoList"/>
    <w:rsid w:val="00343878"/>
    <w:pPr>
      <w:numPr>
        <w:numId w:val="55"/>
      </w:numPr>
    </w:pPr>
  </w:style>
  <w:style w:type="numbering" w:customStyle="1" w:styleId="List12">
    <w:name w:val="List 12"/>
    <w:basedOn w:val="NoList"/>
    <w:rsid w:val="00343878"/>
    <w:pPr>
      <w:numPr>
        <w:numId w:val="56"/>
      </w:numPr>
    </w:pPr>
  </w:style>
  <w:style w:type="paragraph" w:customStyle="1" w:styleId="TableStyle2A">
    <w:name w:val="Table Style 2 A"/>
    <w:rsid w:val="00343878"/>
    <w:pPr>
      <w:pBdr>
        <w:top w:val="nil"/>
        <w:left w:val="nil"/>
        <w:bottom w:val="nil"/>
        <w:right w:val="nil"/>
        <w:between w:val="nil"/>
        <w:bar w:val="nil"/>
      </w:pBdr>
    </w:pPr>
    <w:rPr>
      <w:rFonts w:ascii="Helvetica" w:eastAsia="Arial Unicode MS" w:hAnsi="Arial Unicode MS" w:cs="Arial Unicode MS"/>
      <w:color w:val="000000"/>
      <w:u w:color="000000"/>
      <w:bdr w:val="nil"/>
      <w:lang w:val="en-US"/>
    </w:rPr>
  </w:style>
  <w:style w:type="numbering" w:customStyle="1" w:styleId="List48">
    <w:name w:val="List 48"/>
    <w:basedOn w:val="NoList"/>
    <w:rsid w:val="00224F9C"/>
    <w:pPr>
      <w:numPr>
        <w:numId w:val="57"/>
      </w:numPr>
    </w:pPr>
  </w:style>
  <w:style w:type="numbering" w:customStyle="1" w:styleId="List9">
    <w:name w:val="List 9"/>
    <w:basedOn w:val="NoList"/>
    <w:rsid w:val="00815F21"/>
    <w:pPr>
      <w:numPr>
        <w:numId w:val="58"/>
      </w:numPr>
    </w:pPr>
  </w:style>
  <w:style w:type="paragraph" w:customStyle="1" w:styleId="5RARMP">
    <w:name w:val="5 RARMP"/>
    <w:basedOn w:val="para0"/>
    <w:link w:val="5RARMPChar"/>
    <w:qFormat/>
    <w:rsid w:val="005D7D9E"/>
    <w:pPr>
      <w:numPr>
        <w:ilvl w:val="3"/>
        <w:numId w:val="62"/>
      </w:numPr>
      <w:pBdr>
        <w:top w:val="nil"/>
        <w:left w:val="nil"/>
        <w:bottom w:val="nil"/>
        <w:right w:val="nil"/>
        <w:between w:val="nil"/>
        <w:bar w:val="nil"/>
      </w:pBdr>
      <w:tabs>
        <w:tab w:val="clear" w:pos="567"/>
        <w:tab w:val="left" w:pos="851"/>
      </w:tabs>
    </w:pPr>
    <w:rPr>
      <w:b/>
      <w:i/>
      <w:color w:val="auto"/>
      <w:shd w:val="clear" w:color="auto" w:fill="FEFFFF"/>
      <w:lang w:val="en-AU"/>
    </w:rPr>
  </w:style>
  <w:style w:type="character" w:customStyle="1" w:styleId="paraChar">
    <w:name w:val="para Char"/>
    <w:basedOn w:val="DefaultParagraphFont"/>
    <w:link w:val="para0"/>
    <w:rsid w:val="001B3FA9"/>
    <w:rPr>
      <w:rFonts w:eastAsia="Times New Roman"/>
      <w:color w:val="AB73D5" w:themeColor="accent6" w:themeTint="99"/>
      <w:sz w:val="24"/>
      <w:szCs w:val="24"/>
      <w:lang w:val="en-US" w:eastAsia="en-US"/>
    </w:rPr>
  </w:style>
  <w:style w:type="character" w:customStyle="1" w:styleId="5RARMPChar">
    <w:name w:val="5 RARMP Char"/>
    <w:basedOn w:val="paraChar"/>
    <w:link w:val="5RARMP"/>
    <w:rsid w:val="005D7D9E"/>
    <w:rPr>
      <w:rFonts w:eastAsia="Times New Roman"/>
      <w:b/>
      <w:i/>
      <w:color w:val="AB73D5" w:themeColor="accent6" w:themeTint="99"/>
      <w:sz w:val="24"/>
      <w:szCs w:val="24"/>
      <w:lang w:val="en-US" w:eastAsia="en-US"/>
    </w:rPr>
  </w:style>
  <w:style w:type="paragraph" w:customStyle="1" w:styleId="Notes">
    <w:name w:val="Notes"/>
    <w:basedOn w:val="Normal"/>
    <w:qFormat/>
    <w:rsid w:val="009931E0"/>
    <w:pPr>
      <w:shd w:val="clear" w:color="auto" w:fill="D9D9D9" w:themeFill="background1" w:themeFillShade="D9"/>
      <w:spacing w:before="240" w:after="240"/>
      <w:ind w:left="567"/>
    </w:pPr>
    <w:rPr>
      <w:rFonts w:ascii="Arial" w:eastAsia="Times New Roman" w:hAnsi="Arial"/>
      <w:i/>
      <w:sz w:val="20"/>
      <w:lang w:eastAsia="en-US"/>
    </w:rPr>
  </w:style>
  <w:style w:type="paragraph" w:styleId="TOCHeading">
    <w:name w:val="TOC Heading"/>
    <w:basedOn w:val="Heading1"/>
    <w:next w:val="Normal"/>
    <w:uiPriority w:val="39"/>
    <w:unhideWhenUsed/>
    <w:qFormat/>
    <w:rsid w:val="00EF67F3"/>
    <w:pPr>
      <w:keepLines/>
      <w:spacing w:before="480" w:after="0" w:line="276" w:lineRule="auto"/>
      <w:outlineLvl w:val="9"/>
    </w:pPr>
    <w:rPr>
      <w:rFonts w:asciiTheme="majorHAnsi" w:eastAsiaTheme="majorEastAsia" w:hAnsiTheme="majorHAnsi" w:cstheme="majorBidi"/>
      <w:color w:val="0000BF" w:themeColor="accent1" w:themeShade="BF"/>
      <w:kern w:val="0"/>
      <w:sz w:val="28"/>
      <w:szCs w:val="28"/>
      <w:lang w:val="en-US" w:eastAsia="ja-JP"/>
    </w:rPr>
  </w:style>
  <w:style w:type="character" w:customStyle="1" w:styleId="apple-converted-space">
    <w:name w:val="apple-converted-space"/>
    <w:basedOn w:val="DefaultParagraphFont"/>
    <w:rsid w:val="00DB5CDD"/>
  </w:style>
  <w:style w:type="paragraph" w:styleId="Caption">
    <w:name w:val="caption"/>
    <w:basedOn w:val="Normal"/>
    <w:next w:val="Normal"/>
    <w:rsid w:val="00153D04"/>
    <w:pPr>
      <w:spacing w:after="200"/>
    </w:pPr>
    <w:rPr>
      <w:b/>
      <w:bCs/>
      <w:color w:val="0000FF"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77960">
      <w:bodyDiv w:val="1"/>
      <w:marLeft w:val="0"/>
      <w:marRight w:val="0"/>
      <w:marTop w:val="0"/>
      <w:marBottom w:val="0"/>
      <w:divBdr>
        <w:top w:val="none" w:sz="0" w:space="0" w:color="auto"/>
        <w:left w:val="none" w:sz="0" w:space="0" w:color="auto"/>
        <w:bottom w:val="none" w:sz="0" w:space="0" w:color="auto"/>
        <w:right w:val="none" w:sz="0" w:space="0" w:color="auto"/>
      </w:divBdr>
      <w:divsChild>
        <w:div w:id="234977066">
          <w:marLeft w:val="1714"/>
          <w:marRight w:val="0"/>
          <w:marTop w:val="132"/>
          <w:marBottom w:val="132"/>
          <w:divBdr>
            <w:top w:val="none" w:sz="0" w:space="0" w:color="auto"/>
            <w:left w:val="none" w:sz="0" w:space="0" w:color="auto"/>
            <w:bottom w:val="none" w:sz="0" w:space="0" w:color="auto"/>
            <w:right w:val="none" w:sz="0" w:space="0" w:color="auto"/>
          </w:divBdr>
        </w:div>
        <w:div w:id="1332560708">
          <w:marLeft w:val="1714"/>
          <w:marRight w:val="0"/>
          <w:marTop w:val="132"/>
          <w:marBottom w:val="132"/>
          <w:divBdr>
            <w:top w:val="none" w:sz="0" w:space="0" w:color="auto"/>
            <w:left w:val="none" w:sz="0" w:space="0" w:color="auto"/>
            <w:bottom w:val="none" w:sz="0" w:space="0" w:color="auto"/>
            <w:right w:val="none" w:sz="0" w:space="0" w:color="auto"/>
          </w:divBdr>
        </w:div>
        <w:div w:id="1603417457">
          <w:marLeft w:val="1714"/>
          <w:marRight w:val="0"/>
          <w:marTop w:val="132"/>
          <w:marBottom w:val="132"/>
          <w:divBdr>
            <w:top w:val="none" w:sz="0" w:space="0" w:color="auto"/>
            <w:left w:val="none" w:sz="0" w:space="0" w:color="auto"/>
            <w:bottom w:val="none" w:sz="0" w:space="0" w:color="auto"/>
            <w:right w:val="none" w:sz="0" w:space="0" w:color="auto"/>
          </w:divBdr>
        </w:div>
        <w:div w:id="1703555933">
          <w:marLeft w:val="1714"/>
          <w:marRight w:val="0"/>
          <w:marTop w:val="132"/>
          <w:marBottom w:val="132"/>
          <w:divBdr>
            <w:top w:val="none" w:sz="0" w:space="0" w:color="auto"/>
            <w:left w:val="none" w:sz="0" w:space="0" w:color="auto"/>
            <w:bottom w:val="none" w:sz="0" w:space="0" w:color="auto"/>
            <w:right w:val="none" w:sz="0" w:space="0" w:color="auto"/>
          </w:divBdr>
        </w:div>
      </w:divsChild>
    </w:div>
    <w:div w:id="121467551">
      <w:bodyDiv w:val="1"/>
      <w:marLeft w:val="0"/>
      <w:marRight w:val="0"/>
      <w:marTop w:val="0"/>
      <w:marBottom w:val="0"/>
      <w:divBdr>
        <w:top w:val="none" w:sz="0" w:space="0" w:color="auto"/>
        <w:left w:val="none" w:sz="0" w:space="0" w:color="auto"/>
        <w:bottom w:val="none" w:sz="0" w:space="0" w:color="auto"/>
        <w:right w:val="none" w:sz="0" w:space="0" w:color="auto"/>
      </w:divBdr>
      <w:divsChild>
        <w:div w:id="548885560">
          <w:marLeft w:val="0"/>
          <w:marRight w:val="1"/>
          <w:marTop w:val="0"/>
          <w:marBottom w:val="0"/>
          <w:divBdr>
            <w:top w:val="none" w:sz="0" w:space="0" w:color="auto"/>
            <w:left w:val="none" w:sz="0" w:space="0" w:color="auto"/>
            <w:bottom w:val="none" w:sz="0" w:space="0" w:color="auto"/>
            <w:right w:val="none" w:sz="0" w:space="0" w:color="auto"/>
          </w:divBdr>
          <w:divsChild>
            <w:div w:id="232618580">
              <w:marLeft w:val="0"/>
              <w:marRight w:val="0"/>
              <w:marTop w:val="0"/>
              <w:marBottom w:val="0"/>
              <w:divBdr>
                <w:top w:val="none" w:sz="0" w:space="0" w:color="auto"/>
                <w:left w:val="none" w:sz="0" w:space="0" w:color="auto"/>
                <w:bottom w:val="none" w:sz="0" w:space="0" w:color="auto"/>
                <w:right w:val="none" w:sz="0" w:space="0" w:color="auto"/>
              </w:divBdr>
              <w:divsChild>
                <w:div w:id="1565096048">
                  <w:marLeft w:val="0"/>
                  <w:marRight w:val="1"/>
                  <w:marTop w:val="0"/>
                  <w:marBottom w:val="0"/>
                  <w:divBdr>
                    <w:top w:val="none" w:sz="0" w:space="0" w:color="auto"/>
                    <w:left w:val="none" w:sz="0" w:space="0" w:color="auto"/>
                    <w:bottom w:val="none" w:sz="0" w:space="0" w:color="auto"/>
                    <w:right w:val="none" w:sz="0" w:space="0" w:color="auto"/>
                  </w:divBdr>
                  <w:divsChild>
                    <w:div w:id="1002467462">
                      <w:marLeft w:val="0"/>
                      <w:marRight w:val="0"/>
                      <w:marTop w:val="0"/>
                      <w:marBottom w:val="0"/>
                      <w:divBdr>
                        <w:top w:val="none" w:sz="0" w:space="0" w:color="auto"/>
                        <w:left w:val="none" w:sz="0" w:space="0" w:color="auto"/>
                        <w:bottom w:val="none" w:sz="0" w:space="0" w:color="auto"/>
                        <w:right w:val="none" w:sz="0" w:space="0" w:color="auto"/>
                      </w:divBdr>
                      <w:divsChild>
                        <w:div w:id="742603341">
                          <w:marLeft w:val="0"/>
                          <w:marRight w:val="0"/>
                          <w:marTop w:val="0"/>
                          <w:marBottom w:val="0"/>
                          <w:divBdr>
                            <w:top w:val="none" w:sz="0" w:space="0" w:color="auto"/>
                            <w:left w:val="none" w:sz="0" w:space="0" w:color="auto"/>
                            <w:bottom w:val="none" w:sz="0" w:space="0" w:color="auto"/>
                            <w:right w:val="none" w:sz="0" w:space="0" w:color="auto"/>
                          </w:divBdr>
                          <w:divsChild>
                            <w:div w:id="1778451521">
                              <w:marLeft w:val="0"/>
                              <w:marRight w:val="0"/>
                              <w:marTop w:val="120"/>
                              <w:marBottom w:val="360"/>
                              <w:divBdr>
                                <w:top w:val="none" w:sz="0" w:space="0" w:color="auto"/>
                                <w:left w:val="none" w:sz="0" w:space="0" w:color="auto"/>
                                <w:bottom w:val="none" w:sz="0" w:space="0" w:color="auto"/>
                                <w:right w:val="none" w:sz="0" w:space="0" w:color="auto"/>
                              </w:divBdr>
                              <w:divsChild>
                                <w:div w:id="659621698">
                                  <w:marLeft w:val="0"/>
                                  <w:marRight w:val="0"/>
                                  <w:marTop w:val="0"/>
                                  <w:marBottom w:val="0"/>
                                  <w:divBdr>
                                    <w:top w:val="none" w:sz="0" w:space="0" w:color="auto"/>
                                    <w:left w:val="none" w:sz="0" w:space="0" w:color="auto"/>
                                    <w:bottom w:val="none" w:sz="0" w:space="0" w:color="auto"/>
                                    <w:right w:val="none" w:sz="0" w:space="0" w:color="auto"/>
                                  </w:divBdr>
                                  <w:divsChild>
                                    <w:div w:id="2499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1935662">
      <w:bodyDiv w:val="1"/>
      <w:marLeft w:val="0"/>
      <w:marRight w:val="0"/>
      <w:marTop w:val="0"/>
      <w:marBottom w:val="0"/>
      <w:divBdr>
        <w:top w:val="none" w:sz="0" w:space="0" w:color="auto"/>
        <w:left w:val="none" w:sz="0" w:space="0" w:color="auto"/>
        <w:bottom w:val="none" w:sz="0" w:space="0" w:color="auto"/>
        <w:right w:val="none" w:sz="0" w:space="0" w:color="auto"/>
      </w:divBdr>
    </w:div>
    <w:div w:id="258416104">
      <w:bodyDiv w:val="1"/>
      <w:marLeft w:val="0"/>
      <w:marRight w:val="0"/>
      <w:marTop w:val="0"/>
      <w:marBottom w:val="0"/>
      <w:divBdr>
        <w:top w:val="none" w:sz="0" w:space="0" w:color="auto"/>
        <w:left w:val="none" w:sz="0" w:space="0" w:color="auto"/>
        <w:bottom w:val="none" w:sz="0" w:space="0" w:color="auto"/>
        <w:right w:val="none" w:sz="0" w:space="0" w:color="auto"/>
      </w:divBdr>
      <w:divsChild>
        <w:div w:id="1939680847">
          <w:marLeft w:val="0"/>
          <w:marRight w:val="0"/>
          <w:marTop w:val="0"/>
          <w:marBottom w:val="0"/>
          <w:divBdr>
            <w:top w:val="none" w:sz="0" w:space="0" w:color="auto"/>
            <w:left w:val="none" w:sz="0" w:space="0" w:color="auto"/>
            <w:bottom w:val="none" w:sz="0" w:space="0" w:color="auto"/>
            <w:right w:val="none" w:sz="0" w:space="0" w:color="auto"/>
          </w:divBdr>
          <w:divsChild>
            <w:div w:id="757948462">
              <w:marLeft w:val="0"/>
              <w:marRight w:val="0"/>
              <w:marTop w:val="0"/>
              <w:marBottom w:val="0"/>
              <w:divBdr>
                <w:top w:val="none" w:sz="0" w:space="0" w:color="auto"/>
                <w:left w:val="single" w:sz="6" w:space="0" w:color="CDE5F6"/>
                <w:bottom w:val="single" w:sz="6" w:space="0" w:color="CDE5F6"/>
                <w:right w:val="single" w:sz="6" w:space="0" w:color="CDE5F6"/>
              </w:divBdr>
              <w:divsChild>
                <w:div w:id="114956037">
                  <w:marLeft w:val="150"/>
                  <w:marRight w:val="105"/>
                  <w:marTop w:val="0"/>
                  <w:marBottom w:val="150"/>
                  <w:divBdr>
                    <w:top w:val="single" w:sz="6" w:space="8" w:color="CDE5F6"/>
                    <w:left w:val="single" w:sz="6" w:space="8" w:color="CDE5F6"/>
                    <w:bottom w:val="single" w:sz="6" w:space="8" w:color="CDE5F6"/>
                    <w:right w:val="single" w:sz="6" w:space="8" w:color="CDE5F6"/>
                  </w:divBdr>
                  <w:divsChild>
                    <w:div w:id="4357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109735">
      <w:bodyDiv w:val="1"/>
      <w:marLeft w:val="0"/>
      <w:marRight w:val="0"/>
      <w:marTop w:val="0"/>
      <w:marBottom w:val="0"/>
      <w:divBdr>
        <w:top w:val="none" w:sz="0" w:space="0" w:color="auto"/>
        <w:left w:val="none" w:sz="0" w:space="0" w:color="auto"/>
        <w:bottom w:val="none" w:sz="0" w:space="0" w:color="auto"/>
        <w:right w:val="none" w:sz="0" w:space="0" w:color="auto"/>
      </w:divBdr>
    </w:div>
    <w:div w:id="269044229">
      <w:bodyDiv w:val="1"/>
      <w:marLeft w:val="0"/>
      <w:marRight w:val="0"/>
      <w:marTop w:val="0"/>
      <w:marBottom w:val="0"/>
      <w:divBdr>
        <w:top w:val="none" w:sz="0" w:space="0" w:color="auto"/>
        <w:left w:val="none" w:sz="0" w:space="0" w:color="auto"/>
        <w:bottom w:val="none" w:sz="0" w:space="0" w:color="auto"/>
        <w:right w:val="none" w:sz="0" w:space="0" w:color="auto"/>
      </w:divBdr>
      <w:divsChild>
        <w:div w:id="1554386735">
          <w:marLeft w:val="0"/>
          <w:marRight w:val="1"/>
          <w:marTop w:val="0"/>
          <w:marBottom w:val="0"/>
          <w:divBdr>
            <w:top w:val="none" w:sz="0" w:space="0" w:color="auto"/>
            <w:left w:val="none" w:sz="0" w:space="0" w:color="auto"/>
            <w:bottom w:val="none" w:sz="0" w:space="0" w:color="auto"/>
            <w:right w:val="none" w:sz="0" w:space="0" w:color="auto"/>
          </w:divBdr>
          <w:divsChild>
            <w:div w:id="331571619">
              <w:marLeft w:val="0"/>
              <w:marRight w:val="0"/>
              <w:marTop w:val="0"/>
              <w:marBottom w:val="0"/>
              <w:divBdr>
                <w:top w:val="none" w:sz="0" w:space="0" w:color="auto"/>
                <w:left w:val="none" w:sz="0" w:space="0" w:color="auto"/>
                <w:bottom w:val="none" w:sz="0" w:space="0" w:color="auto"/>
                <w:right w:val="none" w:sz="0" w:space="0" w:color="auto"/>
              </w:divBdr>
              <w:divsChild>
                <w:div w:id="1886020185">
                  <w:marLeft w:val="0"/>
                  <w:marRight w:val="1"/>
                  <w:marTop w:val="0"/>
                  <w:marBottom w:val="0"/>
                  <w:divBdr>
                    <w:top w:val="none" w:sz="0" w:space="0" w:color="auto"/>
                    <w:left w:val="none" w:sz="0" w:space="0" w:color="auto"/>
                    <w:bottom w:val="none" w:sz="0" w:space="0" w:color="auto"/>
                    <w:right w:val="none" w:sz="0" w:space="0" w:color="auto"/>
                  </w:divBdr>
                  <w:divsChild>
                    <w:div w:id="2118985577">
                      <w:marLeft w:val="0"/>
                      <w:marRight w:val="0"/>
                      <w:marTop w:val="0"/>
                      <w:marBottom w:val="0"/>
                      <w:divBdr>
                        <w:top w:val="none" w:sz="0" w:space="0" w:color="auto"/>
                        <w:left w:val="none" w:sz="0" w:space="0" w:color="auto"/>
                        <w:bottom w:val="none" w:sz="0" w:space="0" w:color="auto"/>
                        <w:right w:val="none" w:sz="0" w:space="0" w:color="auto"/>
                      </w:divBdr>
                      <w:divsChild>
                        <w:div w:id="2129272771">
                          <w:marLeft w:val="0"/>
                          <w:marRight w:val="0"/>
                          <w:marTop w:val="0"/>
                          <w:marBottom w:val="0"/>
                          <w:divBdr>
                            <w:top w:val="none" w:sz="0" w:space="0" w:color="auto"/>
                            <w:left w:val="none" w:sz="0" w:space="0" w:color="auto"/>
                            <w:bottom w:val="none" w:sz="0" w:space="0" w:color="auto"/>
                            <w:right w:val="none" w:sz="0" w:space="0" w:color="auto"/>
                          </w:divBdr>
                          <w:divsChild>
                            <w:div w:id="1698582640">
                              <w:marLeft w:val="0"/>
                              <w:marRight w:val="0"/>
                              <w:marTop w:val="120"/>
                              <w:marBottom w:val="360"/>
                              <w:divBdr>
                                <w:top w:val="none" w:sz="0" w:space="0" w:color="auto"/>
                                <w:left w:val="none" w:sz="0" w:space="0" w:color="auto"/>
                                <w:bottom w:val="none" w:sz="0" w:space="0" w:color="auto"/>
                                <w:right w:val="none" w:sz="0" w:space="0" w:color="auto"/>
                              </w:divBdr>
                              <w:divsChild>
                                <w:div w:id="209925647">
                                  <w:marLeft w:val="0"/>
                                  <w:marRight w:val="0"/>
                                  <w:marTop w:val="0"/>
                                  <w:marBottom w:val="0"/>
                                  <w:divBdr>
                                    <w:top w:val="none" w:sz="0" w:space="0" w:color="auto"/>
                                    <w:left w:val="none" w:sz="0" w:space="0" w:color="auto"/>
                                    <w:bottom w:val="none" w:sz="0" w:space="0" w:color="auto"/>
                                    <w:right w:val="none" w:sz="0" w:space="0" w:color="auto"/>
                                  </w:divBdr>
                                  <w:divsChild>
                                    <w:div w:id="5748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081267">
      <w:bodyDiv w:val="1"/>
      <w:marLeft w:val="0"/>
      <w:marRight w:val="0"/>
      <w:marTop w:val="0"/>
      <w:marBottom w:val="0"/>
      <w:divBdr>
        <w:top w:val="none" w:sz="0" w:space="0" w:color="auto"/>
        <w:left w:val="none" w:sz="0" w:space="0" w:color="auto"/>
        <w:bottom w:val="none" w:sz="0" w:space="0" w:color="auto"/>
        <w:right w:val="none" w:sz="0" w:space="0" w:color="auto"/>
      </w:divBdr>
    </w:div>
    <w:div w:id="394864546">
      <w:bodyDiv w:val="1"/>
      <w:marLeft w:val="0"/>
      <w:marRight w:val="0"/>
      <w:marTop w:val="0"/>
      <w:marBottom w:val="0"/>
      <w:divBdr>
        <w:top w:val="none" w:sz="0" w:space="0" w:color="auto"/>
        <w:left w:val="none" w:sz="0" w:space="0" w:color="auto"/>
        <w:bottom w:val="none" w:sz="0" w:space="0" w:color="auto"/>
        <w:right w:val="none" w:sz="0" w:space="0" w:color="auto"/>
      </w:divBdr>
    </w:div>
    <w:div w:id="395662038">
      <w:bodyDiv w:val="1"/>
      <w:marLeft w:val="0"/>
      <w:marRight w:val="0"/>
      <w:marTop w:val="0"/>
      <w:marBottom w:val="0"/>
      <w:divBdr>
        <w:top w:val="none" w:sz="0" w:space="0" w:color="auto"/>
        <w:left w:val="none" w:sz="0" w:space="0" w:color="auto"/>
        <w:bottom w:val="none" w:sz="0" w:space="0" w:color="auto"/>
        <w:right w:val="none" w:sz="0" w:space="0" w:color="auto"/>
      </w:divBdr>
    </w:div>
    <w:div w:id="408500534">
      <w:bodyDiv w:val="1"/>
      <w:marLeft w:val="0"/>
      <w:marRight w:val="0"/>
      <w:marTop w:val="0"/>
      <w:marBottom w:val="0"/>
      <w:divBdr>
        <w:top w:val="none" w:sz="0" w:space="0" w:color="auto"/>
        <w:left w:val="none" w:sz="0" w:space="0" w:color="auto"/>
        <w:bottom w:val="none" w:sz="0" w:space="0" w:color="auto"/>
        <w:right w:val="none" w:sz="0" w:space="0" w:color="auto"/>
      </w:divBdr>
    </w:div>
    <w:div w:id="448012160">
      <w:bodyDiv w:val="1"/>
      <w:marLeft w:val="0"/>
      <w:marRight w:val="0"/>
      <w:marTop w:val="0"/>
      <w:marBottom w:val="0"/>
      <w:divBdr>
        <w:top w:val="none" w:sz="0" w:space="0" w:color="auto"/>
        <w:left w:val="none" w:sz="0" w:space="0" w:color="auto"/>
        <w:bottom w:val="none" w:sz="0" w:space="0" w:color="auto"/>
        <w:right w:val="none" w:sz="0" w:space="0" w:color="auto"/>
      </w:divBdr>
      <w:divsChild>
        <w:div w:id="268240503">
          <w:marLeft w:val="0"/>
          <w:marRight w:val="0"/>
          <w:marTop w:val="0"/>
          <w:marBottom w:val="0"/>
          <w:divBdr>
            <w:top w:val="none" w:sz="0" w:space="0" w:color="auto"/>
            <w:left w:val="none" w:sz="0" w:space="0" w:color="auto"/>
            <w:bottom w:val="none" w:sz="0" w:space="0" w:color="auto"/>
            <w:right w:val="none" w:sz="0" w:space="0" w:color="auto"/>
          </w:divBdr>
          <w:divsChild>
            <w:div w:id="1619556991">
              <w:marLeft w:val="0"/>
              <w:marRight w:val="0"/>
              <w:marTop w:val="0"/>
              <w:marBottom w:val="0"/>
              <w:divBdr>
                <w:top w:val="none" w:sz="0" w:space="0" w:color="auto"/>
                <w:left w:val="none" w:sz="0" w:space="0" w:color="auto"/>
                <w:bottom w:val="none" w:sz="0" w:space="0" w:color="auto"/>
                <w:right w:val="none" w:sz="0" w:space="0" w:color="auto"/>
              </w:divBdr>
              <w:divsChild>
                <w:div w:id="2045858761">
                  <w:marLeft w:val="0"/>
                  <w:marRight w:val="0"/>
                  <w:marTop w:val="0"/>
                  <w:marBottom w:val="0"/>
                  <w:divBdr>
                    <w:top w:val="none" w:sz="0" w:space="0" w:color="auto"/>
                    <w:left w:val="none" w:sz="0" w:space="0" w:color="auto"/>
                    <w:bottom w:val="none" w:sz="0" w:space="0" w:color="auto"/>
                    <w:right w:val="none" w:sz="0" w:space="0" w:color="auto"/>
                  </w:divBdr>
                  <w:divsChild>
                    <w:div w:id="458648340">
                      <w:marLeft w:val="2250"/>
                      <w:marRight w:val="0"/>
                      <w:marTop w:val="0"/>
                      <w:marBottom w:val="0"/>
                      <w:divBdr>
                        <w:top w:val="none" w:sz="0" w:space="0" w:color="auto"/>
                        <w:left w:val="none" w:sz="0" w:space="0" w:color="auto"/>
                        <w:bottom w:val="none" w:sz="0" w:space="0" w:color="auto"/>
                        <w:right w:val="none" w:sz="0" w:space="0" w:color="auto"/>
                      </w:divBdr>
                      <w:divsChild>
                        <w:div w:id="20891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932526">
      <w:bodyDiv w:val="1"/>
      <w:marLeft w:val="0"/>
      <w:marRight w:val="0"/>
      <w:marTop w:val="0"/>
      <w:marBottom w:val="0"/>
      <w:divBdr>
        <w:top w:val="none" w:sz="0" w:space="0" w:color="auto"/>
        <w:left w:val="none" w:sz="0" w:space="0" w:color="auto"/>
        <w:bottom w:val="none" w:sz="0" w:space="0" w:color="auto"/>
        <w:right w:val="none" w:sz="0" w:space="0" w:color="auto"/>
      </w:divBdr>
    </w:div>
    <w:div w:id="481656394">
      <w:bodyDiv w:val="1"/>
      <w:marLeft w:val="0"/>
      <w:marRight w:val="0"/>
      <w:marTop w:val="0"/>
      <w:marBottom w:val="0"/>
      <w:divBdr>
        <w:top w:val="none" w:sz="0" w:space="0" w:color="auto"/>
        <w:left w:val="none" w:sz="0" w:space="0" w:color="auto"/>
        <w:bottom w:val="none" w:sz="0" w:space="0" w:color="auto"/>
        <w:right w:val="none" w:sz="0" w:space="0" w:color="auto"/>
      </w:divBdr>
    </w:div>
    <w:div w:id="517499314">
      <w:bodyDiv w:val="1"/>
      <w:marLeft w:val="0"/>
      <w:marRight w:val="0"/>
      <w:marTop w:val="0"/>
      <w:marBottom w:val="0"/>
      <w:divBdr>
        <w:top w:val="none" w:sz="0" w:space="0" w:color="auto"/>
        <w:left w:val="none" w:sz="0" w:space="0" w:color="auto"/>
        <w:bottom w:val="none" w:sz="0" w:space="0" w:color="auto"/>
        <w:right w:val="none" w:sz="0" w:space="0" w:color="auto"/>
      </w:divBdr>
      <w:divsChild>
        <w:div w:id="1693805029">
          <w:marLeft w:val="0"/>
          <w:marRight w:val="0"/>
          <w:marTop w:val="300"/>
          <w:marBottom w:val="0"/>
          <w:divBdr>
            <w:top w:val="none" w:sz="0" w:space="0" w:color="auto"/>
            <w:left w:val="none" w:sz="0" w:space="0" w:color="auto"/>
            <w:bottom w:val="none" w:sz="0" w:space="0" w:color="auto"/>
            <w:right w:val="none" w:sz="0" w:space="0" w:color="auto"/>
          </w:divBdr>
          <w:divsChild>
            <w:div w:id="6718342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73006798">
      <w:bodyDiv w:val="1"/>
      <w:marLeft w:val="0"/>
      <w:marRight w:val="0"/>
      <w:marTop w:val="0"/>
      <w:marBottom w:val="0"/>
      <w:divBdr>
        <w:top w:val="none" w:sz="0" w:space="0" w:color="auto"/>
        <w:left w:val="none" w:sz="0" w:space="0" w:color="auto"/>
        <w:bottom w:val="none" w:sz="0" w:space="0" w:color="auto"/>
        <w:right w:val="none" w:sz="0" w:space="0" w:color="auto"/>
      </w:divBdr>
      <w:divsChild>
        <w:div w:id="1752463222">
          <w:marLeft w:val="0"/>
          <w:marRight w:val="0"/>
          <w:marTop w:val="0"/>
          <w:marBottom w:val="0"/>
          <w:divBdr>
            <w:top w:val="none" w:sz="0" w:space="0" w:color="auto"/>
            <w:left w:val="none" w:sz="0" w:space="0" w:color="auto"/>
            <w:bottom w:val="none" w:sz="0" w:space="0" w:color="auto"/>
            <w:right w:val="none" w:sz="0" w:space="0" w:color="auto"/>
          </w:divBdr>
          <w:divsChild>
            <w:div w:id="1234394665">
              <w:marLeft w:val="0"/>
              <w:marRight w:val="0"/>
              <w:marTop w:val="0"/>
              <w:marBottom w:val="0"/>
              <w:divBdr>
                <w:top w:val="none" w:sz="0" w:space="0" w:color="auto"/>
                <w:left w:val="none" w:sz="0" w:space="0" w:color="auto"/>
                <w:bottom w:val="none" w:sz="0" w:space="0" w:color="auto"/>
                <w:right w:val="none" w:sz="0" w:space="0" w:color="auto"/>
              </w:divBdr>
              <w:divsChild>
                <w:div w:id="1288195203">
                  <w:marLeft w:val="0"/>
                  <w:marRight w:val="0"/>
                  <w:marTop w:val="0"/>
                  <w:marBottom w:val="0"/>
                  <w:divBdr>
                    <w:top w:val="none" w:sz="0" w:space="0" w:color="auto"/>
                    <w:left w:val="none" w:sz="0" w:space="0" w:color="auto"/>
                    <w:bottom w:val="none" w:sz="0" w:space="0" w:color="auto"/>
                    <w:right w:val="none" w:sz="0" w:space="0" w:color="auto"/>
                  </w:divBdr>
                  <w:divsChild>
                    <w:div w:id="1137725197">
                      <w:marLeft w:val="0"/>
                      <w:marRight w:val="0"/>
                      <w:marTop w:val="0"/>
                      <w:marBottom w:val="0"/>
                      <w:divBdr>
                        <w:top w:val="none" w:sz="0" w:space="0" w:color="auto"/>
                        <w:left w:val="none" w:sz="0" w:space="0" w:color="auto"/>
                        <w:bottom w:val="none" w:sz="0" w:space="0" w:color="auto"/>
                        <w:right w:val="none" w:sz="0" w:space="0" w:color="auto"/>
                      </w:divBdr>
                      <w:divsChild>
                        <w:div w:id="18038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809508">
      <w:bodyDiv w:val="1"/>
      <w:marLeft w:val="0"/>
      <w:marRight w:val="0"/>
      <w:marTop w:val="0"/>
      <w:marBottom w:val="0"/>
      <w:divBdr>
        <w:top w:val="none" w:sz="0" w:space="0" w:color="auto"/>
        <w:left w:val="none" w:sz="0" w:space="0" w:color="auto"/>
        <w:bottom w:val="none" w:sz="0" w:space="0" w:color="auto"/>
        <w:right w:val="none" w:sz="0" w:space="0" w:color="auto"/>
      </w:divBdr>
    </w:div>
    <w:div w:id="667103086">
      <w:bodyDiv w:val="1"/>
      <w:marLeft w:val="0"/>
      <w:marRight w:val="0"/>
      <w:marTop w:val="0"/>
      <w:marBottom w:val="0"/>
      <w:divBdr>
        <w:top w:val="none" w:sz="0" w:space="0" w:color="auto"/>
        <w:left w:val="none" w:sz="0" w:space="0" w:color="auto"/>
        <w:bottom w:val="none" w:sz="0" w:space="0" w:color="auto"/>
        <w:right w:val="none" w:sz="0" w:space="0" w:color="auto"/>
      </w:divBdr>
    </w:div>
    <w:div w:id="684089650">
      <w:bodyDiv w:val="1"/>
      <w:marLeft w:val="0"/>
      <w:marRight w:val="0"/>
      <w:marTop w:val="0"/>
      <w:marBottom w:val="0"/>
      <w:divBdr>
        <w:top w:val="none" w:sz="0" w:space="0" w:color="auto"/>
        <w:left w:val="none" w:sz="0" w:space="0" w:color="auto"/>
        <w:bottom w:val="none" w:sz="0" w:space="0" w:color="auto"/>
        <w:right w:val="none" w:sz="0" w:space="0" w:color="auto"/>
      </w:divBdr>
      <w:divsChild>
        <w:div w:id="1964579649">
          <w:marLeft w:val="0"/>
          <w:marRight w:val="1"/>
          <w:marTop w:val="0"/>
          <w:marBottom w:val="0"/>
          <w:divBdr>
            <w:top w:val="none" w:sz="0" w:space="0" w:color="auto"/>
            <w:left w:val="none" w:sz="0" w:space="0" w:color="auto"/>
            <w:bottom w:val="none" w:sz="0" w:space="0" w:color="auto"/>
            <w:right w:val="none" w:sz="0" w:space="0" w:color="auto"/>
          </w:divBdr>
          <w:divsChild>
            <w:div w:id="147792404">
              <w:marLeft w:val="0"/>
              <w:marRight w:val="0"/>
              <w:marTop w:val="0"/>
              <w:marBottom w:val="0"/>
              <w:divBdr>
                <w:top w:val="none" w:sz="0" w:space="0" w:color="auto"/>
                <w:left w:val="none" w:sz="0" w:space="0" w:color="auto"/>
                <w:bottom w:val="none" w:sz="0" w:space="0" w:color="auto"/>
                <w:right w:val="none" w:sz="0" w:space="0" w:color="auto"/>
              </w:divBdr>
              <w:divsChild>
                <w:div w:id="1705324567">
                  <w:marLeft w:val="0"/>
                  <w:marRight w:val="1"/>
                  <w:marTop w:val="0"/>
                  <w:marBottom w:val="0"/>
                  <w:divBdr>
                    <w:top w:val="none" w:sz="0" w:space="0" w:color="auto"/>
                    <w:left w:val="none" w:sz="0" w:space="0" w:color="auto"/>
                    <w:bottom w:val="none" w:sz="0" w:space="0" w:color="auto"/>
                    <w:right w:val="none" w:sz="0" w:space="0" w:color="auto"/>
                  </w:divBdr>
                  <w:divsChild>
                    <w:div w:id="552078533">
                      <w:marLeft w:val="0"/>
                      <w:marRight w:val="0"/>
                      <w:marTop w:val="0"/>
                      <w:marBottom w:val="0"/>
                      <w:divBdr>
                        <w:top w:val="none" w:sz="0" w:space="0" w:color="auto"/>
                        <w:left w:val="none" w:sz="0" w:space="0" w:color="auto"/>
                        <w:bottom w:val="none" w:sz="0" w:space="0" w:color="auto"/>
                        <w:right w:val="none" w:sz="0" w:space="0" w:color="auto"/>
                      </w:divBdr>
                      <w:divsChild>
                        <w:div w:id="371004855">
                          <w:marLeft w:val="0"/>
                          <w:marRight w:val="0"/>
                          <w:marTop w:val="0"/>
                          <w:marBottom w:val="0"/>
                          <w:divBdr>
                            <w:top w:val="none" w:sz="0" w:space="0" w:color="auto"/>
                            <w:left w:val="none" w:sz="0" w:space="0" w:color="auto"/>
                            <w:bottom w:val="none" w:sz="0" w:space="0" w:color="auto"/>
                            <w:right w:val="none" w:sz="0" w:space="0" w:color="auto"/>
                          </w:divBdr>
                          <w:divsChild>
                            <w:div w:id="1733432105">
                              <w:marLeft w:val="0"/>
                              <w:marRight w:val="0"/>
                              <w:marTop w:val="120"/>
                              <w:marBottom w:val="360"/>
                              <w:divBdr>
                                <w:top w:val="none" w:sz="0" w:space="0" w:color="auto"/>
                                <w:left w:val="none" w:sz="0" w:space="0" w:color="auto"/>
                                <w:bottom w:val="none" w:sz="0" w:space="0" w:color="auto"/>
                                <w:right w:val="none" w:sz="0" w:space="0" w:color="auto"/>
                              </w:divBdr>
                              <w:divsChild>
                                <w:div w:id="1265647412">
                                  <w:marLeft w:val="0"/>
                                  <w:marRight w:val="0"/>
                                  <w:marTop w:val="0"/>
                                  <w:marBottom w:val="0"/>
                                  <w:divBdr>
                                    <w:top w:val="none" w:sz="0" w:space="0" w:color="auto"/>
                                    <w:left w:val="none" w:sz="0" w:space="0" w:color="auto"/>
                                    <w:bottom w:val="none" w:sz="0" w:space="0" w:color="auto"/>
                                    <w:right w:val="none" w:sz="0" w:space="0" w:color="auto"/>
                                  </w:divBdr>
                                </w:div>
                                <w:div w:id="13286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485997">
      <w:bodyDiv w:val="1"/>
      <w:marLeft w:val="0"/>
      <w:marRight w:val="0"/>
      <w:marTop w:val="0"/>
      <w:marBottom w:val="0"/>
      <w:divBdr>
        <w:top w:val="none" w:sz="0" w:space="0" w:color="auto"/>
        <w:left w:val="none" w:sz="0" w:space="0" w:color="auto"/>
        <w:bottom w:val="none" w:sz="0" w:space="0" w:color="auto"/>
        <w:right w:val="none" w:sz="0" w:space="0" w:color="auto"/>
      </w:divBdr>
      <w:divsChild>
        <w:div w:id="1874615977">
          <w:marLeft w:val="0"/>
          <w:marRight w:val="1"/>
          <w:marTop w:val="0"/>
          <w:marBottom w:val="0"/>
          <w:divBdr>
            <w:top w:val="none" w:sz="0" w:space="0" w:color="auto"/>
            <w:left w:val="none" w:sz="0" w:space="0" w:color="auto"/>
            <w:bottom w:val="none" w:sz="0" w:space="0" w:color="auto"/>
            <w:right w:val="none" w:sz="0" w:space="0" w:color="auto"/>
          </w:divBdr>
          <w:divsChild>
            <w:div w:id="712392121">
              <w:marLeft w:val="0"/>
              <w:marRight w:val="0"/>
              <w:marTop w:val="0"/>
              <w:marBottom w:val="0"/>
              <w:divBdr>
                <w:top w:val="none" w:sz="0" w:space="0" w:color="auto"/>
                <w:left w:val="none" w:sz="0" w:space="0" w:color="auto"/>
                <w:bottom w:val="none" w:sz="0" w:space="0" w:color="auto"/>
                <w:right w:val="none" w:sz="0" w:space="0" w:color="auto"/>
              </w:divBdr>
              <w:divsChild>
                <w:div w:id="1870754251">
                  <w:marLeft w:val="0"/>
                  <w:marRight w:val="1"/>
                  <w:marTop w:val="0"/>
                  <w:marBottom w:val="0"/>
                  <w:divBdr>
                    <w:top w:val="none" w:sz="0" w:space="0" w:color="auto"/>
                    <w:left w:val="none" w:sz="0" w:space="0" w:color="auto"/>
                    <w:bottom w:val="none" w:sz="0" w:space="0" w:color="auto"/>
                    <w:right w:val="none" w:sz="0" w:space="0" w:color="auto"/>
                  </w:divBdr>
                  <w:divsChild>
                    <w:div w:id="2048211281">
                      <w:marLeft w:val="0"/>
                      <w:marRight w:val="0"/>
                      <w:marTop w:val="0"/>
                      <w:marBottom w:val="0"/>
                      <w:divBdr>
                        <w:top w:val="none" w:sz="0" w:space="0" w:color="auto"/>
                        <w:left w:val="none" w:sz="0" w:space="0" w:color="auto"/>
                        <w:bottom w:val="none" w:sz="0" w:space="0" w:color="auto"/>
                        <w:right w:val="none" w:sz="0" w:space="0" w:color="auto"/>
                      </w:divBdr>
                      <w:divsChild>
                        <w:div w:id="1743524271">
                          <w:marLeft w:val="0"/>
                          <w:marRight w:val="0"/>
                          <w:marTop w:val="0"/>
                          <w:marBottom w:val="0"/>
                          <w:divBdr>
                            <w:top w:val="none" w:sz="0" w:space="0" w:color="auto"/>
                            <w:left w:val="none" w:sz="0" w:space="0" w:color="auto"/>
                            <w:bottom w:val="none" w:sz="0" w:space="0" w:color="auto"/>
                            <w:right w:val="none" w:sz="0" w:space="0" w:color="auto"/>
                          </w:divBdr>
                          <w:divsChild>
                            <w:div w:id="1298729363">
                              <w:marLeft w:val="0"/>
                              <w:marRight w:val="0"/>
                              <w:marTop w:val="120"/>
                              <w:marBottom w:val="360"/>
                              <w:divBdr>
                                <w:top w:val="none" w:sz="0" w:space="0" w:color="auto"/>
                                <w:left w:val="none" w:sz="0" w:space="0" w:color="auto"/>
                                <w:bottom w:val="none" w:sz="0" w:space="0" w:color="auto"/>
                                <w:right w:val="none" w:sz="0" w:space="0" w:color="auto"/>
                              </w:divBdr>
                              <w:divsChild>
                                <w:div w:id="182476011">
                                  <w:marLeft w:val="0"/>
                                  <w:marRight w:val="0"/>
                                  <w:marTop w:val="0"/>
                                  <w:marBottom w:val="0"/>
                                  <w:divBdr>
                                    <w:top w:val="none" w:sz="0" w:space="0" w:color="auto"/>
                                    <w:left w:val="none" w:sz="0" w:space="0" w:color="auto"/>
                                    <w:bottom w:val="none" w:sz="0" w:space="0" w:color="auto"/>
                                    <w:right w:val="none" w:sz="0" w:space="0" w:color="auto"/>
                                  </w:divBdr>
                                  <w:divsChild>
                                    <w:div w:id="16680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036634">
      <w:bodyDiv w:val="1"/>
      <w:marLeft w:val="0"/>
      <w:marRight w:val="0"/>
      <w:marTop w:val="0"/>
      <w:marBottom w:val="0"/>
      <w:divBdr>
        <w:top w:val="none" w:sz="0" w:space="0" w:color="auto"/>
        <w:left w:val="none" w:sz="0" w:space="0" w:color="auto"/>
        <w:bottom w:val="none" w:sz="0" w:space="0" w:color="auto"/>
        <w:right w:val="none" w:sz="0" w:space="0" w:color="auto"/>
      </w:divBdr>
    </w:div>
    <w:div w:id="744451601">
      <w:bodyDiv w:val="1"/>
      <w:marLeft w:val="0"/>
      <w:marRight w:val="0"/>
      <w:marTop w:val="0"/>
      <w:marBottom w:val="0"/>
      <w:divBdr>
        <w:top w:val="none" w:sz="0" w:space="0" w:color="auto"/>
        <w:left w:val="none" w:sz="0" w:space="0" w:color="auto"/>
        <w:bottom w:val="none" w:sz="0" w:space="0" w:color="auto"/>
        <w:right w:val="none" w:sz="0" w:space="0" w:color="auto"/>
      </w:divBdr>
    </w:div>
    <w:div w:id="745802862">
      <w:bodyDiv w:val="1"/>
      <w:marLeft w:val="0"/>
      <w:marRight w:val="0"/>
      <w:marTop w:val="0"/>
      <w:marBottom w:val="0"/>
      <w:divBdr>
        <w:top w:val="none" w:sz="0" w:space="0" w:color="auto"/>
        <w:left w:val="none" w:sz="0" w:space="0" w:color="auto"/>
        <w:bottom w:val="none" w:sz="0" w:space="0" w:color="auto"/>
        <w:right w:val="none" w:sz="0" w:space="0" w:color="auto"/>
      </w:divBdr>
    </w:div>
    <w:div w:id="755831157">
      <w:bodyDiv w:val="1"/>
      <w:marLeft w:val="0"/>
      <w:marRight w:val="0"/>
      <w:marTop w:val="0"/>
      <w:marBottom w:val="0"/>
      <w:divBdr>
        <w:top w:val="none" w:sz="0" w:space="0" w:color="auto"/>
        <w:left w:val="none" w:sz="0" w:space="0" w:color="auto"/>
        <w:bottom w:val="none" w:sz="0" w:space="0" w:color="auto"/>
        <w:right w:val="none" w:sz="0" w:space="0" w:color="auto"/>
      </w:divBdr>
      <w:divsChild>
        <w:div w:id="1268733552">
          <w:marLeft w:val="0"/>
          <w:marRight w:val="0"/>
          <w:marTop w:val="0"/>
          <w:marBottom w:val="0"/>
          <w:divBdr>
            <w:top w:val="none" w:sz="0" w:space="0" w:color="auto"/>
            <w:left w:val="none" w:sz="0" w:space="0" w:color="auto"/>
            <w:bottom w:val="none" w:sz="0" w:space="0" w:color="auto"/>
            <w:right w:val="none" w:sz="0" w:space="0" w:color="auto"/>
          </w:divBdr>
          <w:divsChild>
            <w:div w:id="1307003421">
              <w:marLeft w:val="0"/>
              <w:marRight w:val="0"/>
              <w:marTop w:val="0"/>
              <w:marBottom w:val="0"/>
              <w:divBdr>
                <w:top w:val="none" w:sz="0" w:space="0" w:color="auto"/>
                <w:left w:val="none" w:sz="0" w:space="0" w:color="auto"/>
                <w:bottom w:val="none" w:sz="0" w:space="0" w:color="auto"/>
                <w:right w:val="none" w:sz="0" w:space="0" w:color="auto"/>
              </w:divBdr>
              <w:divsChild>
                <w:div w:id="379866816">
                  <w:marLeft w:val="0"/>
                  <w:marRight w:val="0"/>
                  <w:marTop w:val="0"/>
                  <w:marBottom w:val="0"/>
                  <w:divBdr>
                    <w:top w:val="none" w:sz="0" w:space="0" w:color="auto"/>
                    <w:left w:val="none" w:sz="0" w:space="0" w:color="auto"/>
                    <w:bottom w:val="none" w:sz="0" w:space="0" w:color="auto"/>
                    <w:right w:val="none" w:sz="0" w:space="0" w:color="auto"/>
                  </w:divBdr>
                  <w:divsChild>
                    <w:div w:id="994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209635">
      <w:bodyDiv w:val="1"/>
      <w:marLeft w:val="0"/>
      <w:marRight w:val="0"/>
      <w:marTop w:val="0"/>
      <w:marBottom w:val="0"/>
      <w:divBdr>
        <w:top w:val="none" w:sz="0" w:space="0" w:color="auto"/>
        <w:left w:val="none" w:sz="0" w:space="0" w:color="auto"/>
        <w:bottom w:val="none" w:sz="0" w:space="0" w:color="auto"/>
        <w:right w:val="none" w:sz="0" w:space="0" w:color="auto"/>
      </w:divBdr>
    </w:div>
    <w:div w:id="827402594">
      <w:bodyDiv w:val="1"/>
      <w:marLeft w:val="0"/>
      <w:marRight w:val="0"/>
      <w:marTop w:val="0"/>
      <w:marBottom w:val="0"/>
      <w:divBdr>
        <w:top w:val="none" w:sz="0" w:space="0" w:color="auto"/>
        <w:left w:val="none" w:sz="0" w:space="0" w:color="auto"/>
        <w:bottom w:val="none" w:sz="0" w:space="0" w:color="auto"/>
        <w:right w:val="none" w:sz="0" w:space="0" w:color="auto"/>
      </w:divBdr>
    </w:div>
    <w:div w:id="857307138">
      <w:bodyDiv w:val="1"/>
      <w:marLeft w:val="0"/>
      <w:marRight w:val="0"/>
      <w:marTop w:val="0"/>
      <w:marBottom w:val="0"/>
      <w:divBdr>
        <w:top w:val="none" w:sz="0" w:space="0" w:color="auto"/>
        <w:left w:val="none" w:sz="0" w:space="0" w:color="auto"/>
        <w:bottom w:val="none" w:sz="0" w:space="0" w:color="auto"/>
        <w:right w:val="none" w:sz="0" w:space="0" w:color="auto"/>
      </w:divBdr>
    </w:div>
    <w:div w:id="897784112">
      <w:bodyDiv w:val="1"/>
      <w:marLeft w:val="0"/>
      <w:marRight w:val="0"/>
      <w:marTop w:val="0"/>
      <w:marBottom w:val="0"/>
      <w:divBdr>
        <w:top w:val="none" w:sz="0" w:space="0" w:color="auto"/>
        <w:left w:val="none" w:sz="0" w:space="0" w:color="auto"/>
        <w:bottom w:val="none" w:sz="0" w:space="0" w:color="auto"/>
        <w:right w:val="none" w:sz="0" w:space="0" w:color="auto"/>
      </w:divBdr>
      <w:divsChild>
        <w:div w:id="1293056584">
          <w:marLeft w:val="0"/>
          <w:marRight w:val="0"/>
          <w:marTop w:val="0"/>
          <w:marBottom w:val="0"/>
          <w:divBdr>
            <w:top w:val="none" w:sz="0" w:space="0" w:color="auto"/>
            <w:left w:val="none" w:sz="0" w:space="0" w:color="auto"/>
            <w:bottom w:val="none" w:sz="0" w:space="0" w:color="auto"/>
            <w:right w:val="none" w:sz="0" w:space="0" w:color="auto"/>
          </w:divBdr>
          <w:divsChild>
            <w:div w:id="963270984">
              <w:marLeft w:val="0"/>
              <w:marRight w:val="0"/>
              <w:marTop w:val="0"/>
              <w:marBottom w:val="0"/>
              <w:divBdr>
                <w:top w:val="none" w:sz="0" w:space="0" w:color="auto"/>
                <w:left w:val="none" w:sz="0" w:space="0" w:color="auto"/>
                <w:bottom w:val="none" w:sz="0" w:space="0" w:color="auto"/>
                <w:right w:val="none" w:sz="0" w:space="0" w:color="auto"/>
              </w:divBdr>
              <w:divsChild>
                <w:div w:id="1611203519">
                  <w:marLeft w:val="0"/>
                  <w:marRight w:val="0"/>
                  <w:marTop w:val="0"/>
                  <w:marBottom w:val="0"/>
                  <w:divBdr>
                    <w:top w:val="none" w:sz="0" w:space="0" w:color="auto"/>
                    <w:left w:val="none" w:sz="0" w:space="0" w:color="auto"/>
                    <w:bottom w:val="none" w:sz="0" w:space="0" w:color="auto"/>
                    <w:right w:val="none" w:sz="0" w:space="0" w:color="auto"/>
                  </w:divBdr>
                  <w:divsChild>
                    <w:div w:id="99297619">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058382">
      <w:bodyDiv w:val="1"/>
      <w:marLeft w:val="0"/>
      <w:marRight w:val="0"/>
      <w:marTop w:val="0"/>
      <w:marBottom w:val="0"/>
      <w:divBdr>
        <w:top w:val="none" w:sz="0" w:space="0" w:color="auto"/>
        <w:left w:val="none" w:sz="0" w:space="0" w:color="auto"/>
        <w:bottom w:val="none" w:sz="0" w:space="0" w:color="auto"/>
        <w:right w:val="none" w:sz="0" w:space="0" w:color="auto"/>
      </w:divBdr>
    </w:div>
    <w:div w:id="907500585">
      <w:bodyDiv w:val="1"/>
      <w:marLeft w:val="0"/>
      <w:marRight w:val="0"/>
      <w:marTop w:val="0"/>
      <w:marBottom w:val="0"/>
      <w:divBdr>
        <w:top w:val="none" w:sz="0" w:space="0" w:color="auto"/>
        <w:left w:val="none" w:sz="0" w:space="0" w:color="auto"/>
        <w:bottom w:val="none" w:sz="0" w:space="0" w:color="auto"/>
        <w:right w:val="none" w:sz="0" w:space="0" w:color="auto"/>
      </w:divBdr>
    </w:div>
    <w:div w:id="914322488">
      <w:bodyDiv w:val="1"/>
      <w:marLeft w:val="0"/>
      <w:marRight w:val="0"/>
      <w:marTop w:val="0"/>
      <w:marBottom w:val="0"/>
      <w:divBdr>
        <w:top w:val="none" w:sz="0" w:space="0" w:color="auto"/>
        <w:left w:val="none" w:sz="0" w:space="0" w:color="auto"/>
        <w:bottom w:val="none" w:sz="0" w:space="0" w:color="auto"/>
        <w:right w:val="none" w:sz="0" w:space="0" w:color="auto"/>
      </w:divBdr>
    </w:div>
    <w:div w:id="915361057">
      <w:bodyDiv w:val="1"/>
      <w:marLeft w:val="0"/>
      <w:marRight w:val="0"/>
      <w:marTop w:val="0"/>
      <w:marBottom w:val="0"/>
      <w:divBdr>
        <w:top w:val="none" w:sz="0" w:space="0" w:color="auto"/>
        <w:left w:val="none" w:sz="0" w:space="0" w:color="auto"/>
        <w:bottom w:val="none" w:sz="0" w:space="0" w:color="auto"/>
        <w:right w:val="none" w:sz="0" w:space="0" w:color="auto"/>
      </w:divBdr>
      <w:divsChild>
        <w:div w:id="400949833">
          <w:marLeft w:val="0"/>
          <w:marRight w:val="0"/>
          <w:marTop w:val="0"/>
          <w:marBottom w:val="0"/>
          <w:divBdr>
            <w:top w:val="none" w:sz="0" w:space="0" w:color="auto"/>
            <w:left w:val="none" w:sz="0" w:space="0" w:color="auto"/>
            <w:bottom w:val="none" w:sz="0" w:space="0" w:color="auto"/>
            <w:right w:val="none" w:sz="0" w:space="0" w:color="auto"/>
          </w:divBdr>
        </w:div>
      </w:divsChild>
    </w:div>
    <w:div w:id="930431942">
      <w:bodyDiv w:val="1"/>
      <w:marLeft w:val="0"/>
      <w:marRight w:val="0"/>
      <w:marTop w:val="0"/>
      <w:marBottom w:val="0"/>
      <w:divBdr>
        <w:top w:val="none" w:sz="0" w:space="0" w:color="auto"/>
        <w:left w:val="none" w:sz="0" w:space="0" w:color="auto"/>
        <w:bottom w:val="none" w:sz="0" w:space="0" w:color="auto"/>
        <w:right w:val="none" w:sz="0" w:space="0" w:color="auto"/>
      </w:divBdr>
    </w:div>
    <w:div w:id="946500640">
      <w:bodyDiv w:val="1"/>
      <w:marLeft w:val="0"/>
      <w:marRight w:val="0"/>
      <w:marTop w:val="0"/>
      <w:marBottom w:val="0"/>
      <w:divBdr>
        <w:top w:val="none" w:sz="0" w:space="0" w:color="auto"/>
        <w:left w:val="none" w:sz="0" w:space="0" w:color="auto"/>
        <w:bottom w:val="none" w:sz="0" w:space="0" w:color="auto"/>
        <w:right w:val="none" w:sz="0" w:space="0" w:color="auto"/>
      </w:divBdr>
    </w:div>
    <w:div w:id="963392051">
      <w:bodyDiv w:val="1"/>
      <w:marLeft w:val="0"/>
      <w:marRight w:val="0"/>
      <w:marTop w:val="0"/>
      <w:marBottom w:val="0"/>
      <w:divBdr>
        <w:top w:val="none" w:sz="0" w:space="0" w:color="auto"/>
        <w:left w:val="none" w:sz="0" w:space="0" w:color="auto"/>
        <w:bottom w:val="none" w:sz="0" w:space="0" w:color="auto"/>
        <w:right w:val="none" w:sz="0" w:space="0" w:color="auto"/>
      </w:divBdr>
    </w:div>
    <w:div w:id="968557313">
      <w:bodyDiv w:val="1"/>
      <w:marLeft w:val="0"/>
      <w:marRight w:val="0"/>
      <w:marTop w:val="0"/>
      <w:marBottom w:val="0"/>
      <w:divBdr>
        <w:top w:val="none" w:sz="0" w:space="0" w:color="auto"/>
        <w:left w:val="none" w:sz="0" w:space="0" w:color="auto"/>
        <w:bottom w:val="none" w:sz="0" w:space="0" w:color="auto"/>
        <w:right w:val="none" w:sz="0" w:space="0" w:color="auto"/>
      </w:divBdr>
      <w:divsChild>
        <w:div w:id="556010952">
          <w:marLeft w:val="0"/>
          <w:marRight w:val="0"/>
          <w:marTop w:val="0"/>
          <w:marBottom w:val="0"/>
          <w:divBdr>
            <w:top w:val="none" w:sz="0" w:space="0" w:color="auto"/>
            <w:left w:val="none" w:sz="0" w:space="0" w:color="auto"/>
            <w:bottom w:val="none" w:sz="0" w:space="0" w:color="auto"/>
            <w:right w:val="none" w:sz="0" w:space="0" w:color="auto"/>
          </w:divBdr>
          <w:divsChild>
            <w:div w:id="1512916514">
              <w:marLeft w:val="0"/>
              <w:marRight w:val="0"/>
              <w:marTop w:val="0"/>
              <w:marBottom w:val="0"/>
              <w:divBdr>
                <w:top w:val="none" w:sz="0" w:space="0" w:color="auto"/>
                <w:left w:val="none" w:sz="0" w:space="0" w:color="auto"/>
                <w:bottom w:val="none" w:sz="0" w:space="0" w:color="auto"/>
                <w:right w:val="none" w:sz="0" w:space="0" w:color="auto"/>
              </w:divBdr>
              <w:divsChild>
                <w:div w:id="10669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59158">
      <w:bodyDiv w:val="1"/>
      <w:marLeft w:val="0"/>
      <w:marRight w:val="0"/>
      <w:marTop w:val="0"/>
      <w:marBottom w:val="0"/>
      <w:divBdr>
        <w:top w:val="none" w:sz="0" w:space="0" w:color="auto"/>
        <w:left w:val="none" w:sz="0" w:space="0" w:color="auto"/>
        <w:bottom w:val="none" w:sz="0" w:space="0" w:color="auto"/>
        <w:right w:val="none" w:sz="0" w:space="0" w:color="auto"/>
      </w:divBdr>
    </w:div>
    <w:div w:id="1069112536">
      <w:bodyDiv w:val="1"/>
      <w:marLeft w:val="0"/>
      <w:marRight w:val="0"/>
      <w:marTop w:val="0"/>
      <w:marBottom w:val="0"/>
      <w:divBdr>
        <w:top w:val="none" w:sz="0" w:space="0" w:color="auto"/>
        <w:left w:val="none" w:sz="0" w:space="0" w:color="auto"/>
        <w:bottom w:val="none" w:sz="0" w:space="0" w:color="auto"/>
        <w:right w:val="none" w:sz="0" w:space="0" w:color="auto"/>
      </w:divBdr>
    </w:div>
    <w:div w:id="1073309251">
      <w:bodyDiv w:val="1"/>
      <w:marLeft w:val="0"/>
      <w:marRight w:val="0"/>
      <w:marTop w:val="0"/>
      <w:marBottom w:val="0"/>
      <w:divBdr>
        <w:top w:val="none" w:sz="0" w:space="0" w:color="auto"/>
        <w:left w:val="none" w:sz="0" w:space="0" w:color="auto"/>
        <w:bottom w:val="none" w:sz="0" w:space="0" w:color="auto"/>
        <w:right w:val="none" w:sz="0" w:space="0" w:color="auto"/>
      </w:divBdr>
    </w:div>
    <w:div w:id="1126237348">
      <w:bodyDiv w:val="1"/>
      <w:marLeft w:val="0"/>
      <w:marRight w:val="0"/>
      <w:marTop w:val="0"/>
      <w:marBottom w:val="0"/>
      <w:divBdr>
        <w:top w:val="none" w:sz="0" w:space="0" w:color="auto"/>
        <w:left w:val="none" w:sz="0" w:space="0" w:color="auto"/>
        <w:bottom w:val="none" w:sz="0" w:space="0" w:color="auto"/>
        <w:right w:val="none" w:sz="0" w:space="0" w:color="auto"/>
      </w:divBdr>
    </w:div>
    <w:div w:id="1127553483">
      <w:bodyDiv w:val="1"/>
      <w:marLeft w:val="0"/>
      <w:marRight w:val="0"/>
      <w:marTop w:val="0"/>
      <w:marBottom w:val="0"/>
      <w:divBdr>
        <w:top w:val="none" w:sz="0" w:space="0" w:color="auto"/>
        <w:left w:val="none" w:sz="0" w:space="0" w:color="auto"/>
        <w:bottom w:val="none" w:sz="0" w:space="0" w:color="auto"/>
        <w:right w:val="none" w:sz="0" w:space="0" w:color="auto"/>
      </w:divBdr>
    </w:div>
    <w:div w:id="1167401044">
      <w:bodyDiv w:val="1"/>
      <w:marLeft w:val="0"/>
      <w:marRight w:val="0"/>
      <w:marTop w:val="0"/>
      <w:marBottom w:val="0"/>
      <w:divBdr>
        <w:top w:val="none" w:sz="0" w:space="0" w:color="auto"/>
        <w:left w:val="none" w:sz="0" w:space="0" w:color="auto"/>
        <w:bottom w:val="none" w:sz="0" w:space="0" w:color="auto"/>
        <w:right w:val="none" w:sz="0" w:space="0" w:color="auto"/>
      </w:divBdr>
    </w:div>
    <w:div w:id="1225289990">
      <w:bodyDiv w:val="1"/>
      <w:marLeft w:val="0"/>
      <w:marRight w:val="0"/>
      <w:marTop w:val="0"/>
      <w:marBottom w:val="0"/>
      <w:divBdr>
        <w:top w:val="none" w:sz="0" w:space="0" w:color="auto"/>
        <w:left w:val="none" w:sz="0" w:space="0" w:color="auto"/>
        <w:bottom w:val="none" w:sz="0" w:space="0" w:color="auto"/>
        <w:right w:val="none" w:sz="0" w:space="0" w:color="auto"/>
      </w:divBdr>
    </w:div>
    <w:div w:id="1232423035">
      <w:bodyDiv w:val="1"/>
      <w:marLeft w:val="0"/>
      <w:marRight w:val="0"/>
      <w:marTop w:val="0"/>
      <w:marBottom w:val="0"/>
      <w:divBdr>
        <w:top w:val="none" w:sz="0" w:space="0" w:color="auto"/>
        <w:left w:val="none" w:sz="0" w:space="0" w:color="auto"/>
        <w:bottom w:val="none" w:sz="0" w:space="0" w:color="auto"/>
        <w:right w:val="none" w:sz="0" w:space="0" w:color="auto"/>
      </w:divBdr>
    </w:div>
    <w:div w:id="1235241647">
      <w:bodyDiv w:val="1"/>
      <w:marLeft w:val="0"/>
      <w:marRight w:val="0"/>
      <w:marTop w:val="0"/>
      <w:marBottom w:val="0"/>
      <w:divBdr>
        <w:top w:val="none" w:sz="0" w:space="0" w:color="auto"/>
        <w:left w:val="none" w:sz="0" w:space="0" w:color="auto"/>
        <w:bottom w:val="none" w:sz="0" w:space="0" w:color="auto"/>
        <w:right w:val="none" w:sz="0" w:space="0" w:color="auto"/>
      </w:divBdr>
    </w:div>
    <w:div w:id="1252423489">
      <w:bodyDiv w:val="1"/>
      <w:marLeft w:val="0"/>
      <w:marRight w:val="0"/>
      <w:marTop w:val="0"/>
      <w:marBottom w:val="0"/>
      <w:divBdr>
        <w:top w:val="none" w:sz="0" w:space="0" w:color="auto"/>
        <w:left w:val="none" w:sz="0" w:space="0" w:color="auto"/>
        <w:bottom w:val="none" w:sz="0" w:space="0" w:color="auto"/>
        <w:right w:val="none" w:sz="0" w:space="0" w:color="auto"/>
      </w:divBdr>
      <w:divsChild>
        <w:div w:id="1627420799">
          <w:marLeft w:val="1"/>
          <w:marRight w:val="0"/>
          <w:marTop w:val="0"/>
          <w:marBottom w:val="0"/>
          <w:divBdr>
            <w:top w:val="single" w:sz="6" w:space="0" w:color="FFFFFF"/>
            <w:left w:val="none" w:sz="0" w:space="0" w:color="auto"/>
            <w:bottom w:val="none" w:sz="0" w:space="0" w:color="auto"/>
            <w:right w:val="none" w:sz="0" w:space="0" w:color="auto"/>
          </w:divBdr>
          <w:divsChild>
            <w:div w:id="1984847748">
              <w:marLeft w:val="0"/>
              <w:marRight w:val="0"/>
              <w:marTop w:val="0"/>
              <w:marBottom w:val="0"/>
              <w:divBdr>
                <w:top w:val="none" w:sz="0" w:space="0" w:color="auto"/>
                <w:left w:val="none" w:sz="0" w:space="0" w:color="auto"/>
                <w:bottom w:val="none" w:sz="0" w:space="0" w:color="auto"/>
                <w:right w:val="none" w:sz="0" w:space="0" w:color="auto"/>
              </w:divBdr>
              <w:divsChild>
                <w:div w:id="2136096709">
                  <w:marLeft w:val="0"/>
                  <w:marRight w:val="32"/>
                  <w:marTop w:val="0"/>
                  <w:marBottom w:val="0"/>
                  <w:divBdr>
                    <w:top w:val="none" w:sz="0" w:space="0" w:color="auto"/>
                    <w:left w:val="none" w:sz="0" w:space="0" w:color="auto"/>
                    <w:bottom w:val="none" w:sz="0" w:space="0" w:color="auto"/>
                    <w:right w:val="none" w:sz="0" w:space="0" w:color="auto"/>
                  </w:divBdr>
                </w:div>
              </w:divsChild>
            </w:div>
          </w:divsChild>
        </w:div>
      </w:divsChild>
    </w:div>
    <w:div w:id="1276862074">
      <w:bodyDiv w:val="1"/>
      <w:marLeft w:val="0"/>
      <w:marRight w:val="0"/>
      <w:marTop w:val="0"/>
      <w:marBottom w:val="0"/>
      <w:divBdr>
        <w:top w:val="none" w:sz="0" w:space="0" w:color="auto"/>
        <w:left w:val="none" w:sz="0" w:space="0" w:color="auto"/>
        <w:bottom w:val="none" w:sz="0" w:space="0" w:color="auto"/>
        <w:right w:val="none" w:sz="0" w:space="0" w:color="auto"/>
      </w:divBdr>
    </w:div>
    <w:div w:id="1284196191">
      <w:bodyDiv w:val="1"/>
      <w:marLeft w:val="0"/>
      <w:marRight w:val="0"/>
      <w:marTop w:val="0"/>
      <w:marBottom w:val="0"/>
      <w:divBdr>
        <w:top w:val="none" w:sz="0" w:space="0" w:color="auto"/>
        <w:left w:val="none" w:sz="0" w:space="0" w:color="auto"/>
        <w:bottom w:val="none" w:sz="0" w:space="0" w:color="auto"/>
        <w:right w:val="none" w:sz="0" w:space="0" w:color="auto"/>
      </w:divBdr>
    </w:div>
    <w:div w:id="1299149593">
      <w:bodyDiv w:val="1"/>
      <w:marLeft w:val="0"/>
      <w:marRight w:val="0"/>
      <w:marTop w:val="0"/>
      <w:marBottom w:val="0"/>
      <w:divBdr>
        <w:top w:val="none" w:sz="0" w:space="0" w:color="auto"/>
        <w:left w:val="none" w:sz="0" w:space="0" w:color="auto"/>
        <w:bottom w:val="none" w:sz="0" w:space="0" w:color="auto"/>
        <w:right w:val="none" w:sz="0" w:space="0" w:color="auto"/>
      </w:divBdr>
    </w:div>
    <w:div w:id="1323123973">
      <w:bodyDiv w:val="1"/>
      <w:marLeft w:val="0"/>
      <w:marRight w:val="0"/>
      <w:marTop w:val="0"/>
      <w:marBottom w:val="0"/>
      <w:divBdr>
        <w:top w:val="none" w:sz="0" w:space="0" w:color="auto"/>
        <w:left w:val="none" w:sz="0" w:space="0" w:color="auto"/>
        <w:bottom w:val="none" w:sz="0" w:space="0" w:color="auto"/>
        <w:right w:val="none" w:sz="0" w:space="0" w:color="auto"/>
      </w:divBdr>
    </w:div>
    <w:div w:id="1344942859">
      <w:bodyDiv w:val="1"/>
      <w:marLeft w:val="0"/>
      <w:marRight w:val="0"/>
      <w:marTop w:val="0"/>
      <w:marBottom w:val="0"/>
      <w:divBdr>
        <w:top w:val="none" w:sz="0" w:space="0" w:color="auto"/>
        <w:left w:val="none" w:sz="0" w:space="0" w:color="auto"/>
        <w:bottom w:val="none" w:sz="0" w:space="0" w:color="auto"/>
        <w:right w:val="none" w:sz="0" w:space="0" w:color="auto"/>
      </w:divBdr>
    </w:div>
    <w:div w:id="1397170031">
      <w:bodyDiv w:val="1"/>
      <w:marLeft w:val="0"/>
      <w:marRight w:val="0"/>
      <w:marTop w:val="0"/>
      <w:marBottom w:val="0"/>
      <w:divBdr>
        <w:top w:val="none" w:sz="0" w:space="0" w:color="auto"/>
        <w:left w:val="none" w:sz="0" w:space="0" w:color="auto"/>
        <w:bottom w:val="none" w:sz="0" w:space="0" w:color="auto"/>
        <w:right w:val="none" w:sz="0" w:space="0" w:color="auto"/>
      </w:divBdr>
    </w:div>
    <w:div w:id="1484079009">
      <w:bodyDiv w:val="1"/>
      <w:marLeft w:val="0"/>
      <w:marRight w:val="0"/>
      <w:marTop w:val="0"/>
      <w:marBottom w:val="0"/>
      <w:divBdr>
        <w:top w:val="none" w:sz="0" w:space="0" w:color="auto"/>
        <w:left w:val="none" w:sz="0" w:space="0" w:color="auto"/>
        <w:bottom w:val="none" w:sz="0" w:space="0" w:color="auto"/>
        <w:right w:val="none" w:sz="0" w:space="0" w:color="auto"/>
      </w:divBdr>
      <w:divsChild>
        <w:div w:id="1491556837">
          <w:marLeft w:val="0"/>
          <w:marRight w:val="1"/>
          <w:marTop w:val="0"/>
          <w:marBottom w:val="0"/>
          <w:divBdr>
            <w:top w:val="none" w:sz="0" w:space="0" w:color="auto"/>
            <w:left w:val="none" w:sz="0" w:space="0" w:color="auto"/>
            <w:bottom w:val="none" w:sz="0" w:space="0" w:color="auto"/>
            <w:right w:val="none" w:sz="0" w:space="0" w:color="auto"/>
          </w:divBdr>
          <w:divsChild>
            <w:div w:id="1287808036">
              <w:marLeft w:val="0"/>
              <w:marRight w:val="0"/>
              <w:marTop w:val="0"/>
              <w:marBottom w:val="0"/>
              <w:divBdr>
                <w:top w:val="none" w:sz="0" w:space="0" w:color="auto"/>
                <w:left w:val="none" w:sz="0" w:space="0" w:color="auto"/>
                <w:bottom w:val="none" w:sz="0" w:space="0" w:color="auto"/>
                <w:right w:val="none" w:sz="0" w:space="0" w:color="auto"/>
              </w:divBdr>
              <w:divsChild>
                <w:div w:id="569971385">
                  <w:marLeft w:val="0"/>
                  <w:marRight w:val="1"/>
                  <w:marTop w:val="0"/>
                  <w:marBottom w:val="0"/>
                  <w:divBdr>
                    <w:top w:val="none" w:sz="0" w:space="0" w:color="auto"/>
                    <w:left w:val="none" w:sz="0" w:space="0" w:color="auto"/>
                    <w:bottom w:val="none" w:sz="0" w:space="0" w:color="auto"/>
                    <w:right w:val="none" w:sz="0" w:space="0" w:color="auto"/>
                  </w:divBdr>
                  <w:divsChild>
                    <w:div w:id="1053309944">
                      <w:marLeft w:val="0"/>
                      <w:marRight w:val="0"/>
                      <w:marTop w:val="0"/>
                      <w:marBottom w:val="0"/>
                      <w:divBdr>
                        <w:top w:val="none" w:sz="0" w:space="0" w:color="auto"/>
                        <w:left w:val="none" w:sz="0" w:space="0" w:color="auto"/>
                        <w:bottom w:val="none" w:sz="0" w:space="0" w:color="auto"/>
                        <w:right w:val="none" w:sz="0" w:space="0" w:color="auto"/>
                      </w:divBdr>
                      <w:divsChild>
                        <w:div w:id="1924681014">
                          <w:marLeft w:val="0"/>
                          <w:marRight w:val="0"/>
                          <w:marTop w:val="0"/>
                          <w:marBottom w:val="0"/>
                          <w:divBdr>
                            <w:top w:val="none" w:sz="0" w:space="0" w:color="auto"/>
                            <w:left w:val="none" w:sz="0" w:space="0" w:color="auto"/>
                            <w:bottom w:val="none" w:sz="0" w:space="0" w:color="auto"/>
                            <w:right w:val="none" w:sz="0" w:space="0" w:color="auto"/>
                          </w:divBdr>
                          <w:divsChild>
                            <w:div w:id="253131774">
                              <w:marLeft w:val="0"/>
                              <w:marRight w:val="0"/>
                              <w:marTop w:val="120"/>
                              <w:marBottom w:val="360"/>
                              <w:divBdr>
                                <w:top w:val="none" w:sz="0" w:space="0" w:color="auto"/>
                                <w:left w:val="none" w:sz="0" w:space="0" w:color="auto"/>
                                <w:bottom w:val="none" w:sz="0" w:space="0" w:color="auto"/>
                                <w:right w:val="none" w:sz="0" w:space="0" w:color="auto"/>
                              </w:divBdr>
                              <w:divsChild>
                                <w:div w:id="17772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666230">
      <w:bodyDiv w:val="1"/>
      <w:marLeft w:val="0"/>
      <w:marRight w:val="0"/>
      <w:marTop w:val="0"/>
      <w:marBottom w:val="0"/>
      <w:divBdr>
        <w:top w:val="none" w:sz="0" w:space="0" w:color="auto"/>
        <w:left w:val="none" w:sz="0" w:space="0" w:color="auto"/>
        <w:bottom w:val="none" w:sz="0" w:space="0" w:color="auto"/>
        <w:right w:val="none" w:sz="0" w:space="0" w:color="auto"/>
      </w:divBdr>
    </w:div>
    <w:div w:id="1564752508">
      <w:bodyDiv w:val="1"/>
      <w:marLeft w:val="0"/>
      <w:marRight w:val="0"/>
      <w:marTop w:val="0"/>
      <w:marBottom w:val="0"/>
      <w:divBdr>
        <w:top w:val="none" w:sz="0" w:space="0" w:color="auto"/>
        <w:left w:val="none" w:sz="0" w:space="0" w:color="auto"/>
        <w:bottom w:val="none" w:sz="0" w:space="0" w:color="auto"/>
        <w:right w:val="none" w:sz="0" w:space="0" w:color="auto"/>
      </w:divBdr>
      <w:divsChild>
        <w:div w:id="1617831391">
          <w:marLeft w:val="0"/>
          <w:marRight w:val="0"/>
          <w:marTop w:val="0"/>
          <w:marBottom w:val="0"/>
          <w:divBdr>
            <w:top w:val="none" w:sz="0" w:space="0" w:color="auto"/>
            <w:left w:val="none" w:sz="0" w:space="0" w:color="auto"/>
            <w:bottom w:val="none" w:sz="0" w:space="0" w:color="auto"/>
            <w:right w:val="none" w:sz="0" w:space="0" w:color="auto"/>
          </w:divBdr>
          <w:divsChild>
            <w:div w:id="1336806984">
              <w:marLeft w:val="0"/>
              <w:marRight w:val="0"/>
              <w:marTop w:val="0"/>
              <w:marBottom w:val="0"/>
              <w:divBdr>
                <w:top w:val="none" w:sz="0" w:space="0" w:color="auto"/>
                <w:left w:val="none" w:sz="0" w:space="0" w:color="auto"/>
                <w:bottom w:val="none" w:sz="0" w:space="0" w:color="auto"/>
                <w:right w:val="none" w:sz="0" w:space="0" w:color="auto"/>
              </w:divBdr>
              <w:divsChild>
                <w:div w:id="1040084114">
                  <w:marLeft w:val="0"/>
                  <w:marRight w:val="0"/>
                  <w:marTop w:val="0"/>
                  <w:marBottom w:val="0"/>
                  <w:divBdr>
                    <w:top w:val="none" w:sz="0" w:space="0" w:color="auto"/>
                    <w:left w:val="none" w:sz="0" w:space="0" w:color="auto"/>
                    <w:bottom w:val="none" w:sz="0" w:space="0" w:color="auto"/>
                    <w:right w:val="none" w:sz="0" w:space="0" w:color="auto"/>
                  </w:divBdr>
                  <w:divsChild>
                    <w:div w:id="1614362336">
                      <w:marLeft w:val="0"/>
                      <w:marRight w:val="0"/>
                      <w:marTop w:val="0"/>
                      <w:marBottom w:val="0"/>
                      <w:divBdr>
                        <w:top w:val="none" w:sz="0" w:space="0" w:color="auto"/>
                        <w:left w:val="none" w:sz="0" w:space="0" w:color="auto"/>
                        <w:bottom w:val="none" w:sz="0" w:space="0" w:color="auto"/>
                        <w:right w:val="none" w:sz="0" w:space="0" w:color="auto"/>
                      </w:divBdr>
                      <w:divsChild>
                        <w:div w:id="1864786002">
                          <w:marLeft w:val="0"/>
                          <w:marRight w:val="0"/>
                          <w:marTop w:val="0"/>
                          <w:marBottom w:val="0"/>
                          <w:divBdr>
                            <w:top w:val="none" w:sz="0" w:space="0" w:color="auto"/>
                            <w:left w:val="none" w:sz="0" w:space="0" w:color="auto"/>
                            <w:bottom w:val="none" w:sz="0" w:space="0" w:color="auto"/>
                            <w:right w:val="none" w:sz="0" w:space="0" w:color="auto"/>
                          </w:divBdr>
                          <w:divsChild>
                            <w:div w:id="1395162614">
                              <w:marLeft w:val="0"/>
                              <w:marRight w:val="0"/>
                              <w:marTop w:val="0"/>
                              <w:marBottom w:val="0"/>
                              <w:divBdr>
                                <w:top w:val="none" w:sz="0" w:space="0" w:color="auto"/>
                                <w:left w:val="none" w:sz="0" w:space="0" w:color="auto"/>
                                <w:bottom w:val="none" w:sz="0" w:space="0" w:color="auto"/>
                                <w:right w:val="none" w:sz="0" w:space="0" w:color="auto"/>
                              </w:divBdr>
                              <w:divsChild>
                                <w:div w:id="253365705">
                                  <w:marLeft w:val="0"/>
                                  <w:marRight w:val="0"/>
                                  <w:marTop w:val="0"/>
                                  <w:marBottom w:val="0"/>
                                  <w:divBdr>
                                    <w:top w:val="none" w:sz="0" w:space="0" w:color="auto"/>
                                    <w:left w:val="none" w:sz="0" w:space="0" w:color="auto"/>
                                    <w:bottom w:val="none" w:sz="0" w:space="0" w:color="auto"/>
                                    <w:right w:val="none" w:sz="0" w:space="0" w:color="auto"/>
                                  </w:divBdr>
                                  <w:divsChild>
                                    <w:div w:id="705716064">
                                      <w:marLeft w:val="0"/>
                                      <w:marRight w:val="0"/>
                                      <w:marTop w:val="0"/>
                                      <w:marBottom w:val="0"/>
                                      <w:divBdr>
                                        <w:top w:val="none" w:sz="0" w:space="0" w:color="auto"/>
                                        <w:left w:val="none" w:sz="0" w:space="0" w:color="auto"/>
                                        <w:bottom w:val="none" w:sz="0" w:space="0" w:color="auto"/>
                                        <w:right w:val="none" w:sz="0" w:space="0" w:color="auto"/>
                                      </w:divBdr>
                                      <w:divsChild>
                                        <w:div w:id="396324683">
                                          <w:marLeft w:val="0"/>
                                          <w:marRight w:val="0"/>
                                          <w:marTop w:val="0"/>
                                          <w:marBottom w:val="0"/>
                                          <w:divBdr>
                                            <w:top w:val="none" w:sz="0" w:space="0" w:color="auto"/>
                                            <w:left w:val="none" w:sz="0" w:space="0" w:color="auto"/>
                                            <w:bottom w:val="none" w:sz="0" w:space="0" w:color="auto"/>
                                            <w:right w:val="none" w:sz="0" w:space="0" w:color="auto"/>
                                          </w:divBdr>
                                          <w:divsChild>
                                            <w:div w:id="1744646278">
                                              <w:marLeft w:val="0"/>
                                              <w:marRight w:val="0"/>
                                              <w:marTop w:val="0"/>
                                              <w:marBottom w:val="0"/>
                                              <w:divBdr>
                                                <w:top w:val="none" w:sz="0" w:space="0" w:color="auto"/>
                                                <w:left w:val="none" w:sz="0" w:space="0" w:color="auto"/>
                                                <w:bottom w:val="none" w:sz="0" w:space="0" w:color="auto"/>
                                                <w:right w:val="none" w:sz="0" w:space="0" w:color="auto"/>
                                              </w:divBdr>
                                              <w:divsChild>
                                                <w:div w:id="173631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1233005">
      <w:bodyDiv w:val="1"/>
      <w:marLeft w:val="0"/>
      <w:marRight w:val="0"/>
      <w:marTop w:val="0"/>
      <w:marBottom w:val="0"/>
      <w:divBdr>
        <w:top w:val="none" w:sz="0" w:space="0" w:color="auto"/>
        <w:left w:val="none" w:sz="0" w:space="0" w:color="auto"/>
        <w:bottom w:val="none" w:sz="0" w:space="0" w:color="auto"/>
        <w:right w:val="none" w:sz="0" w:space="0" w:color="auto"/>
      </w:divBdr>
    </w:div>
    <w:div w:id="1605309938">
      <w:bodyDiv w:val="1"/>
      <w:marLeft w:val="0"/>
      <w:marRight w:val="0"/>
      <w:marTop w:val="0"/>
      <w:marBottom w:val="0"/>
      <w:divBdr>
        <w:top w:val="none" w:sz="0" w:space="0" w:color="auto"/>
        <w:left w:val="none" w:sz="0" w:space="0" w:color="auto"/>
        <w:bottom w:val="none" w:sz="0" w:space="0" w:color="auto"/>
        <w:right w:val="none" w:sz="0" w:space="0" w:color="auto"/>
      </w:divBdr>
      <w:divsChild>
        <w:div w:id="885069568">
          <w:marLeft w:val="0"/>
          <w:marRight w:val="1"/>
          <w:marTop w:val="0"/>
          <w:marBottom w:val="0"/>
          <w:divBdr>
            <w:top w:val="none" w:sz="0" w:space="0" w:color="auto"/>
            <w:left w:val="none" w:sz="0" w:space="0" w:color="auto"/>
            <w:bottom w:val="none" w:sz="0" w:space="0" w:color="auto"/>
            <w:right w:val="none" w:sz="0" w:space="0" w:color="auto"/>
          </w:divBdr>
          <w:divsChild>
            <w:div w:id="801263329">
              <w:marLeft w:val="0"/>
              <w:marRight w:val="0"/>
              <w:marTop w:val="0"/>
              <w:marBottom w:val="0"/>
              <w:divBdr>
                <w:top w:val="none" w:sz="0" w:space="0" w:color="auto"/>
                <w:left w:val="none" w:sz="0" w:space="0" w:color="auto"/>
                <w:bottom w:val="none" w:sz="0" w:space="0" w:color="auto"/>
                <w:right w:val="none" w:sz="0" w:space="0" w:color="auto"/>
              </w:divBdr>
              <w:divsChild>
                <w:div w:id="1337003454">
                  <w:marLeft w:val="0"/>
                  <w:marRight w:val="1"/>
                  <w:marTop w:val="0"/>
                  <w:marBottom w:val="0"/>
                  <w:divBdr>
                    <w:top w:val="none" w:sz="0" w:space="0" w:color="auto"/>
                    <w:left w:val="none" w:sz="0" w:space="0" w:color="auto"/>
                    <w:bottom w:val="none" w:sz="0" w:space="0" w:color="auto"/>
                    <w:right w:val="none" w:sz="0" w:space="0" w:color="auto"/>
                  </w:divBdr>
                  <w:divsChild>
                    <w:div w:id="30542891">
                      <w:marLeft w:val="0"/>
                      <w:marRight w:val="0"/>
                      <w:marTop w:val="0"/>
                      <w:marBottom w:val="0"/>
                      <w:divBdr>
                        <w:top w:val="none" w:sz="0" w:space="0" w:color="auto"/>
                        <w:left w:val="none" w:sz="0" w:space="0" w:color="auto"/>
                        <w:bottom w:val="none" w:sz="0" w:space="0" w:color="auto"/>
                        <w:right w:val="none" w:sz="0" w:space="0" w:color="auto"/>
                      </w:divBdr>
                      <w:divsChild>
                        <w:div w:id="1587574359">
                          <w:marLeft w:val="0"/>
                          <w:marRight w:val="0"/>
                          <w:marTop w:val="0"/>
                          <w:marBottom w:val="0"/>
                          <w:divBdr>
                            <w:top w:val="none" w:sz="0" w:space="0" w:color="auto"/>
                            <w:left w:val="none" w:sz="0" w:space="0" w:color="auto"/>
                            <w:bottom w:val="none" w:sz="0" w:space="0" w:color="auto"/>
                            <w:right w:val="none" w:sz="0" w:space="0" w:color="auto"/>
                          </w:divBdr>
                          <w:divsChild>
                            <w:div w:id="407920252">
                              <w:marLeft w:val="0"/>
                              <w:marRight w:val="0"/>
                              <w:marTop w:val="120"/>
                              <w:marBottom w:val="360"/>
                              <w:divBdr>
                                <w:top w:val="none" w:sz="0" w:space="0" w:color="auto"/>
                                <w:left w:val="none" w:sz="0" w:space="0" w:color="auto"/>
                                <w:bottom w:val="none" w:sz="0" w:space="0" w:color="auto"/>
                                <w:right w:val="none" w:sz="0" w:space="0" w:color="auto"/>
                              </w:divBdr>
                              <w:divsChild>
                                <w:div w:id="1238444866">
                                  <w:marLeft w:val="420"/>
                                  <w:marRight w:val="0"/>
                                  <w:marTop w:val="0"/>
                                  <w:marBottom w:val="0"/>
                                  <w:divBdr>
                                    <w:top w:val="none" w:sz="0" w:space="0" w:color="auto"/>
                                    <w:left w:val="none" w:sz="0" w:space="0" w:color="auto"/>
                                    <w:bottom w:val="none" w:sz="0" w:space="0" w:color="auto"/>
                                    <w:right w:val="none" w:sz="0" w:space="0" w:color="auto"/>
                                  </w:divBdr>
                                  <w:divsChild>
                                    <w:div w:id="1250574802">
                                      <w:marLeft w:val="0"/>
                                      <w:marRight w:val="0"/>
                                      <w:marTop w:val="34"/>
                                      <w:marBottom w:val="34"/>
                                      <w:divBdr>
                                        <w:top w:val="none" w:sz="0" w:space="0" w:color="auto"/>
                                        <w:left w:val="none" w:sz="0" w:space="0" w:color="auto"/>
                                        <w:bottom w:val="none" w:sz="0" w:space="0" w:color="auto"/>
                                        <w:right w:val="none" w:sz="0" w:space="0" w:color="auto"/>
                                      </w:divBdr>
                                    </w:div>
                                    <w:div w:id="1372456555">
                                      <w:marLeft w:val="0"/>
                                      <w:marRight w:val="0"/>
                                      <w:marTop w:val="0"/>
                                      <w:marBottom w:val="0"/>
                                      <w:divBdr>
                                        <w:top w:val="none" w:sz="0" w:space="0" w:color="auto"/>
                                        <w:left w:val="none" w:sz="0" w:space="0" w:color="auto"/>
                                        <w:bottom w:val="none" w:sz="0" w:space="0" w:color="auto"/>
                                        <w:right w:val="none" w:sz="0" w:space="0" w:color="auto"/>
                                      </w:divBdr>
                                      <w:divsChild>
                                        <w:div w:id="5747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8193208">
      <w:bodyDiv w:val="1"/>
      <w:marLeft w:val="0"/>
      <w:marRight w:val="0"/>
      <w:marTop w:val="0"/>
      <w:marBottom w:val="0"/>
      <w:divBdr>
        <w:top w:val="none" w:sz="0" w:space="0" w:color="auto"/>
        <w:left w:val="none" w:sz="0" w:space="0" w:color="auto"/>
        <w:bottom w:val="none" w:sz="0" w:space="0" w:color="auto"/>
        <w:right w:val="none" w:sz="0" w:space="0" w:color="auto"/>
      </w:divBdr>
      <w:divsChild>
        <w:div w:id="1454523352">
          <w:marLeft w:val="150"/>
          <w:marRight w:val="150"/>
          <w:marTop w:val="300"/>
          <w:marBottom w:val="150"/>
          <w:divBdr>
            <w:top w:val="none" w:sz="0" w:space="0" w:color="auto"/>
            <w:left w:val="none" w:sz="0" w:space="0" w:color="auto"/>
            <w:bottom w:val="none" w:sz="0" w:space="0" w:color="auto"/>
            <w:right w:val="none" w:sz="0" w:space="0" w:color="auto"/>
          </w:divBdr>
          <w:divsChild>
            <w:div w:id="614169090">
              <w:marLeft w:val="0"/>
              <w:marRight w:val="0"/>
              <w:marTop w:val="0"/>
              <w:marBottom w:val="0"/>
              <w:divBdr>
                <w:top w:val="none" w:sz="0" w:space="0" w:color="auto"/>
                <w:left w:val="none" w:sz="0" w:space="0" w:color="auto"/>
                <w:bottom w:val="none" w:sz="0" w:space="0" w:color="auto"/>
                <w:right w:val="none" w:sz="0" w:space="0" w:color="auto"/>
              </w:divBdr>
              <w:divsChild>
                <w:div w:id="328560669">
                  <w:marLeft w:val="0"/>
                  <w:marRight w:val="0"/>
                  <w:marTop w:val="0"/>
                  <w:marBottom w:val="0"/>
                  <w:divBdr>
                    <w:top w:val="none" w:sz="0" w:space="0" w:color="auto"/>
                    <w:left w:val="none" w:sz="0" w:space="0" w:color="auto"/>
                    <w:bottom w:val="none" w:sz="0" w:space="0" w:color="auto"/>
                    <w:right w:val="none" w:sz="0" w:space="0" w:color="auto"/>
                  </w:divBdr>
                  <w:divsChild>
                    <w:div w:id="994140481">
                      <w:marLeft w:val="0"/>
                      <w:marRight w:val="0"/>
                      <w:marTop w:val="0"/>
                      <w:marBottom w:val="0"/>
                      <w:divBdr>
                        <w:top w:val="none" w:sz="0" w:space="0" w:color="auto"/>
                        <w:left w:val="none" w:sz="0" w:space="0" w:color="auto"/>
                        <w:bottom w:val="none" w:sz="0" w:space="0" w:color="auto"/>
                        <w:right w:val="none" w:sz="0" w:space="0" w:color="auto"/>
                      </w:divBdr>
                      <w:divsChild>
                        <w:div w:id="9945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796692">
      <w:bodyDiv w:val="1"/>
      <w:marLeft w:val="0"/>
      <w:marRight w:val="0"/>
      <w:marTop w:val="0"/>
      <w:marBottom w:val="0"/>
      <w:divBdr>
        <w:top w:val="none" w:sz="0" w:space="0" w:color="auto"/>
        <w:left w:val="none" w:sz="0" w:space="0" w:color="auto"/>
        <w:bottom w:val="none" w:sz="0" w:space="0" w:color="auto"/>
        <w:right w:val="none" w:sz="0" w:space="0" w:color="auto"/>
      </w:divBdr>
      <w:divsChild>
        <w:div w:id="279268990">
          <w:marLeft w:val="0"/>
          <w:marRight w:val="0"/>
          <w:marTop w:val="0"/>
          <w:marBottom w:val="0"/>
          <w:divBdr>
            <w:top w:val="none" w:sz="0" w:space="0" w:color="auto"/>
            <w:left w:val="none" w:sz="0" w:space="0" w:color="auto"/>
            <w:bottom w:val="none" w:sz="0" w:space="0" w:color="auto"/>
            <w:right w:val="none" w:sz="0" w:space="0" w:color="auto"/>
          </w:divBdr>
        </w:div>
      </w:divsChild>
    </w:div>
    <w:div w:id="1643541338">
      <w:bodyDiv w:val="1"/>
      <w:marLeft w:val="0"/>
      <w:marRight w:val="0"/>
      <w:marTop w:val="0"/>
      <w:marBottom w:val="0"/>
      <w:divBdr>
        <w:top w:val="none" w:sz="0" w:space="0" w:color="auto"/>
        <w:left w:val="none" w:sz="0" w:space="0" w:color="auto"/>
        <w:bottom w:val="none" w:sz="0" w:space="0" w:color="auto"/>
        <w:right w:val="none" w:sz="0" w:space="0" w:color="auto"/>
      </w:divBdr>
      <w:divsChild>
        <w:div w:id="109328253">
          <w:marLeft w:val="0"/>
          <w:marRight w:val="1"/>
          <w:marTop w:val="0"/>
          <w:marBottom w:val="0"/>
          <w:divBdr>
            <w:top w:val="none" w:sz="0" w:space="0" w:color="auto"/>
            <w:left w:val="none" w:sz="0" w:space="0" w:color="auto"/>
            <w:bottom w:val="none" w:sz="0" w:space="0" w:color="auto"/>
            <w:right w:val="none" w:sz="0" w:space="0" w:color="auto"/>
          </w:divBdr>
          <w:divsChild>
            <w:div w:id="1613786166">
              <w:marLeft w:val="0"/>
              <w:marRight w:val="0"/>
              <w:marTop w:val="0"/>
              <w:marBottom w:val="0"/>
              <w:divBdr>
                <w:top w:val="none" w:sz="0" w:space="0" w:color="auto"/>
                <w:left w:val="none" w:sz="0" w:space="0" w:color="auto"/>
                <w:bottom w:val="none" w:sz="0" w:space="0" w:color="auto"/>
                <w:right w:val="none" w:sz="0" w:space="0" w:color="auto"/>
              </w:divBdr>
              <w:divsChild>
                <w:div w:id="757404502">
                  <w:marLeft w:val="0"/>
                  <w:marRight w:val="1"/>
                  <w:marTop w:val="0"/>
                  <w:marBottom w:val="0"/>
                  <w:divBdr>
                    <w:top w:val="none" w:sz="0" w:space="0" w:color="auto"/>
                    <w:left w:val="none" w:sz="0" w:space="0" w:color="auto"/>
                    <w:bottom w:val="none" w:sz="0" w:space="0" w:color="auto"/>
                    <w:right w:val="none" w:sz="0" w:space="0" w:color="auto"/>
                  </w:divBdr>
                  <w:divsChild>
                    <w:div w:id="2037076145">
                      <w:marLeft w:val="0"/>
                      <w:marRight w:val="0"/>
                      <w:marTop w:val="0"/>
                      <w:marBottom w:val="0"/>
                      <w:divBdr>
                        <w:top w:val="none" w:sz="0" w:space="0" w:color="auto"/>
                        <w:left w:val="none" w:sz="0" w:space="0" w:color="auto"/>
                        <w:bottom w:val="none" w:sz="0" w:space="0" w:color="auto"/>
                        <w:right w:val="none" w:sz="0" w:space="0" w:color="auto"/>
                      </w:divBdr>
                      <w:divsChild>
                        <w:div w:id="114519898">
                          <w:marLeft w:val="0"/>
                          <w:marRight w:val="0"/>
                          <w:marTop w:val="0"/>
                          <w:marBottom w:val="0"/>
                          <w:divBdr>
                            <w:top w:val="none" w:sz="0" w:space="0" w:color="auto"/>
                            <w:left w:val="none" w:sz="0" w:space="0" w:color="auto"/>
                            <w:bottom w:val="none" w:sz="0" w:space="0" w:color="auto"/>
                            <w:right w:val="none" w:sz="0" w:space="0" w:color="auto"/>
                          </w:divBdr>
                          <w:divsChild>
                            <w:div w:id="1410343582">
                              <w:marLeft w:val="0"/>
                              <w:marRight w:val="0"/>
                              <w:marTop w:val="120"/>
                              <w:marBottom w:val="360"/>
                              <w:divBdr>
                                <w:top w:val="none" w:sz="0" w:space="0" w:color="auto"/>
                                <w:left w:val="none" w:sz="0" w:space="0" w:color="auto"/>
                                <w:bottom w:val="none" w:sz="0" w:space="0" w:color="auto"/>
                                <w:right w:val="none" w:sz="0" w:space="0" w:color="auto"/>
                              </w:divBdr>
                              <w:divsChild>
                                <w:div w:id="2087876829">
                                  <w:marLeft w:val="420"/>
                                  <w:marRight w:val="0"/>
                                  <w:marTop w:val="0"/>
                                  <w:marBottom w:val="0"/>
                                  <w:divBdr>
                                    <w:top w:val="none" w:sz="0" w:space="0" w:color="auto"/>
                                    <w:left w:val="none" w:sz="0" w:space="0" w:color="auto"/>
                                    <w:bottom w:val="none" w:sz="0" w:space="0" w:color="auto"/>
                                    <w:right w:val="none" w:sz="0" w:space="0" w:color="auto"/>
                                  </w:divBdr>
                                  <w:divsChild>
                                    <w:div w:id="1436944541">
                                      <w:marLeft w:val="0"/>
                                      <w:marRight w:val="0"/>
                                      <w:marTop w:val="0"/>
                                      <w:marBottom w:val="0"/>
                                      <w:divBdr>
                                        <w:top w:val="none" w:sz="0" w:space="0" w:color="auto"/>
                                        <w:left w:val="none" w:sz="0" w:space="0" w:color="auto"/>
                                        <w:bottom w:val="none" w:sz="0" w:space="0" w:color="auto"/>
                                        <w:right w:val="none" w:sz="0" w:space="0" w:color="auto"/>
                                      </w:divBdr>
                                      <w:divsChild>
                                        <w:div w:id="20660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719915">
      <w:bodyDiv w:val="1"/>
      <w:marLeft w:val="0"/>
      <w:marRight w:val="0"/>
      <w:marTop w:val="0"/>
      <w:marBottom w:val="0"/>
      <w:divBdr>
        <w:top w:val="none" w:sz="0" w:space="0" w:color="auto"/>
        <w:left w:val="none" w:sz="0" w:space="0" w:color="auto"/>
        <w:bottom w:val="none" w:sz="0" w:space="0" w:color="auto"/>
        <w:right w:val="none" w:sz="0" w:space="0" w:color="auto"/>
      </w:divBdr>
    </w:div>
    <w:div w:id="1676885729">
      <w:bodyDiv w:val="1"/>
      <w:marLeft w:val="0"/>
      <w:marRight w:val="0"/>
      <w:marTop w:val="0"/>
      <w:marBottom w:val="0"/>
      <w:divBdr>
        <w:top w:val="none" w:sz="0" w:space="0" w:color="auto"/>
        <w:left w:val="none" w:sz="0" w:space="0" w:color="auto"/>
        <w:bottom w:val="none" w:sz="0" w:space="0" w:color="auto"/>
        <w:right w:val="none" w:sz="0" w:space="0" w:color="auto"/>
      </w:divBdr>
    </w:div>
    <w:div w:id="1681277276">
      <w:bodyDiv w:val="1"/>
      <w:marLeft w:val="0"/>
      <w:marRight w:val="0"/>
      <w:marTop w:val="0"/>
      <w:marBottom w:val="0"/>
      <w:divBdr>
        <w:top w:val="none" w:sz="0" w:space="0" w:color="auto"/>
        <w:left w:val="none" w:sz="0" w:space="0" w:color="auto"/>
        <w:bottom w:val="none" w:sz="0" w:space="0" w:color="auto"/>
        <w:right w:val="none" w:sz="0" w:space="0" w:color="auto"/>
      </w:divBdr>
    </w:div>
    <w:div w:id="1765765734">
      <w:bodyDiv w:val="1"/>
      <w:marLeft w:val="0"/>
      <w:marRight w:val="0"/>
      <w:marTop w:val="0"/>
      <w:marBottom w:val="0"/>
      <w:divBdr>
        <w:top w:val="none" w:sz="0" w:space="0" w:color="auto"/>
        <w:left w:val="none" w:sz="0" w:space="0" w:color="auto"/>
        <w:bottom w:val="none" w:sz="0" w:space="0" w:color="auto"/>
        <w:right w:val="none" w:sz="0" w:space="0" w:color="auto"/>
      </w:divBdr>
    </w:div>
    <w:div w:id="1772162265">
      <w:bodyDiv w:val="1"/>
      <w:marLeft w:val="0"/>
      <w:marRight w:val="0"/>
      <w:marTop w:val="0"/>
      <w:marBottom w:val="0"/>
      <w:divBdr>
        <w:top w:val="none" w:sz="0" w:space="0" w:color="auto"/>
        <w:left w:val="none" w:sz="0" w:space="0" w:color="auto"/>
        <w:bottom w:val="none" w:sz="0" w:space="0" w:color="auto"/>
        <w:right w:val="none" w:sz="0" w:space="0" w:color="auto"/>
      </w:divBdr>
    </w:div>
    <w:div w:id="1776946748">
      <w:bodyDiv w:val="1"/>
      <w:marLeft w:val="0"/>
      <w:marRight w:val="0"/>
      <w:marTop w:val="0"/>
      <w:marBottom w:val="0"/>
      <w:divBdr>
        <w:top w:val="none" w:sz="0" w:space="0" w:color="auto"/>
        <w:left w:val="none" w:sz="0" w:space="0" w:color="auto"/>
        <w:bottom w:val="none" w:sz="0" w:space="0" w:color="auto"/>
        <w:right w:val="none" w:sz="0" w:space="0" w:color="auto"/>
      </w:divBdr>
      <w:divsChild>
        <w:div w:id="322513839">
          <w:marLeft w:val="0"/>
          <w:marRight w:val="0"/>
          <w:marTop w:val="0"/>
          <w:marBottom w:val="0"/>
          <w:divBdr>
            <w:top w:val="none" w:sz="0" w:space="0" w:color="auto"/>
            <w:left w:val="none" w:sz="0" w:space="0" w:color="auto"/>
            <w:bottom w:val="none" w:sz="0" w:space="0" w:color="auto"/>
            <w:right w:val="none" w:sz="0" w:space="0" w:color="auto"/>
          </w:divBdr>
          <w:divsChild>
            <w:div w:id="1807776440">
              <w:marLeft w:val="0"/>
              <w:marRight w:val="0"/>
              <w:marTop w:val="0"/>
              <w:marBottom w:val="0"/>
              <w:divBdr>
                <w:top w:val="none" w:sz="0" w:space="0" w:color="auto"/>
                <w:left w:val="none" w:sz="0" w:space="0" w:color="auto"/>
                <w:bottom w:val="none" w:sz="0" w:space="0" w:color="auto"/>
                <w:right w:val="none" w:sz="0" w:space="0" w:color="auto"/>
              </w:divBdr>
              <w:divsChild>
                <w:div w:id="513037834">
                  <w:marLeft w:val="0"/>
                  <w:marRight w:val="0"/>
                  <w:marTop w:val="0"/>
                  <w:marBottom w:val="0"/>
                  <w:divBdr>
                    <w:top w:val="none" w:sz="0" w:space="0" w:color="auto"/>
                    <w:left w:val="none" w:sz="0" w:space="0" w:color="auto"/>
                    <w:bottom w:val="none" w:sz="0" w:space="0" w:color="auto"/>
                    <w:right w:val="none" w:sz="0" w:space="0" w:color="auto"/>
                  </w:divBdr>
                  <w:divsChild>
                    <w:div w:id="4452732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08629">
      <w:bodyDiv w:val="1"/>
      <w:marLeft w:val="0"/>
      <w:marRight w:val="0"/>
      <w:marTop w:val="0"/>
      <w:marBottom w:val="0"/>
      <w:divBdr>
        <w:top w:val="none" w:sz="0" w:space="0" w:color="auto"/>
        <w:left w:val="none" w:sz="0" w:space="0" w:color="auto"/>
        <w:bottom w:val="none" w:sz="0" w:space="0" w:color="auto"/>
        <w:right w:val="none" w:sz="0" w:space="0" w:color="auto"/>
      </w:divBdr>
    </w:div>
    <w:div w:id="1806196681">
      <w:bodyDiv w:val="1"/>
      <w:marLeft w:val="0"/>
      <w:marRight w:val="0"/>
      <w:marTop w:val="0"/>
      <w:marBottom w:val="0"/>
      <w:divBdr>
        <w:top w:val="none" w:sz="0" w:space="0" w:color="auto"/>
        <w:left w:val="none" w:sz="0" w:space="0" w:color="auto"/>
        <w:bottom w:val="none" w:sz="0" w:space="0" w:color="auto"/>
        <w:right w:val="none" w:sz="0" w:space="0" w:color="auto"/>
      </w:divBdr>
    </w:div>
    <w:div w:id="1807510749">
      <w:bodyDiv w:val="1"/>
      <w:marLeft w:val="0"/>
      <w:marRight w:val="0"/>
      <w:marTop w:val="0"/>
      <w:marBottom w:val="0"/>
      <w:divBdr>
        <w:top w:val="none" w:sz="0" w:space="0" w:color="auto"/>
        <w:left w:val="none" w:sz="0" w:space="0" w:color="auto"/>
        <w:bottom w:val="none" w:sz="0" w:space="0" w:color="auto"/>
        <w:right w:val="none" w:sz="0" w:space="0" w:color="auto"/>
      </w:divBdr>
    </w:div>
    <w:div w:id="1856067621">
      <w:bodyDiv w:val="1"/>
      <w:marLeft w:val="0"/>
      <w:marRight w:val="0"/>
      <w:marTop w:val="0"/>
      <w:marBottom w:val="0"/>
      <w:divBdr>
        <w:top w:val="none" w:sz="0" w:space="0" w:color="auto"/>
        <w:left w:val="none" w:sz="0" w:space="0" w:color="auto"/>
        <w:bottom w:val="none" w:sz="0" w:space="0" w:color="auto"/>
        <w:right w:val="none" w:sz="0" w:space="0" w:color="auto"/>
      </w:divBdr>
    </w:div>
    <w:div w:id="1870600597">
      <w:bodyDiv w:val="1"/>
      <w:marLeft w:val="0"/>
      <w:marRight w:val="0"/>
      <w:marTop w:val="0"/>
      <w:marBottom w:val="0"/>
      <w:divBdr>
        <w:top w:val="none" w:sz="0" w:space="0" w:color="auto"/>
        <w:left w:val="none" w:sz="0" w:space="0" w:color="auto"/>
        <w:bottom w:val="none" w:sz="0" w:space="0" w:color="auto"/>
        <w:right w:val="none" w:sz="0" w:space="0" w:color="auto"/>
      </w:divBdr>
    </w:div>
    <w:div w:id="1882398429">
      <w:bodyDiv w:val="1"/>
      <w:marLeft w:val="0"/>
      <w:marRight w:val="0"/>
      <w:marTop w:val="0"/>
      <w:marBottom w:val="0"/>
      <w:divBdr>
        <w:top w:val="none" w:sz="0" w:space="0" w:color="auto"/>
        <w:left w:val="none" w:sz="0" w:space="0" w:color="auto"/>
        <w:bottom w:val="none" w:sz="0" w:space="0" w:color="auto"/>
        <w:right w:val="none" w:sz="0" w:space="0" w:color="auto"/>
      </w:divBdr>
      <w:divsChild>
        <w:div w:id="1013649465">
          <w:marLeft w:val="2520"/>
          <w:marRight w:val="0"/>
          <w:marTop w:val="0"/>
          <w:marBottom w:val="0"/>
          <w:divBdr>
            <w:top w:val="none" w:sz="0" w:space="0" w:color="auto"/>
            <w:left w:val="none" w:sz="0" w:space="0" w:color="auto"/>
            <w:bottom w:val="none" w:sz="0" w:space="0" w:color="auto"/>
            <w:right w:val="none" w:sz="0" w:space="0" w:color="auto"/>
          </w:divBdr>
        </w:div>
      </w:divsChild>
    </w:div>
    <w:div w:id="1912499174">
      <w:bodyDiv w:val="1"/>
      <w:marLeft w:val="0"/>
      <w:marRight w:val="0"/>
      <w:marTop w:val="0"/>
      <w:marBottom w:val="0"/>
      <w:divBdr>
        <w:top w:val="none" w:sz="0" w:space="0" w:color="auto"/>
        <w:left w:val="none" w:sz="0" w:space="0" w:color="auto"/>
        <w:bottom w:val="none" w:sz="0" w:space="0" w:color="auto"/>
        <w:right w:val="none" w:sz="0" w:space="0" w:color="auto"/>
      </w:divBdr>
      <w:divsChild>
        <w:div w:id="1357779702">
          <w:marLeft w:val="0"/>
          <w:marRight w:val="0"/>
          <w:marTop w:val="0"/>
          <w:marBottom w:val="0"/>
          <w:divBdr>
            <w:top w:val="none" w:sz="0" w:space="0" w:color="auto"/>
            <w:left w:val="none" w:sz="0" w:space="0" w:color="auto"/>
            <w:bottom w:val="none" w:sz="0" w:space="0" w:color="auto"/>
            <w:right w:val="none" w:sz="0" w:space="0" w:color="auto"/>
          </w:divBdr>
          <w:divsChild>
            <w:div w:id="414864579">
              <w:marLeft w:val="0"/>
              <w:marRight w:val="0"/>
              <w:marTop w:val="0"/>
              <w:marBottom w:val="0"/>
              <w:divBdr>
                <w:top w:val="none" w:sz="0" w:space="0" w:color="auto"/>
                <w:left w:val="none" w:sz="0" w:space="0" w:color="auto"/>
                <w:bottom w:val="none" w:sz="0" w:space="0" w:color="auto"/>
                <w:right w:val="none" w:sz="0" w:space="0" w:color="auto"/>
              </w:divBdr>
              <w:divsChild>
                <w:div w:id="1909533479">
                  <w:marLeft w:val="0"/>
                  <w:marRight w:val="0"/>
                  <w:marTop w:val="0"/>
                  <w:marBottom w:val="0"/>
                  <w:divBdr>
                    <w:top w:val="none" w:sz="0" w:space="0" w:color="auto"/>
                    <w:left w:val="none" w:sz="0" w:space="0" w:color="auto"/>
                    <w:bottom w:val="none" w:sz="0" w:space="0" w:color="auto"/>
                    <w:right w:val="none" w:sz="0" w:space="0" w:color="auto"/>
                  </w:divBdr>
                  <w:divsChild>
                    <w:div w:id="75105265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2431">
      <w:bodyDiv w:val="1"/>
      <w:marLeft w:val="0"/>
      <w:marRight w:val="0"/>
      <w:marTop w:val="0"/>
      <w:marBottom w:val="0"/>
      <w:divBdr>
        <w:top w:val="none" w:sz="0" w:space="0" w:color="auto"/>
        <w:left w:val="none" w:sz="0" w:space="0" w:color="auto"/>
        <w:bottom w:val="none" w:sz="0" w:space="0" w:color="auto"/>
        <w:right w:val="none" w:sz="0" w:space="0" w:color="auto"/>
      </w:divBdr>
      <w:divsChild>
        <w:div w:id="807548778">
          <w:marLeft w:val="0"/>
          <w:marRight w:val="0"/>
          <w:marTop w:val="0"/>
          <w:marBottom w:val="0"/>
          <w:divBdr>
            <w:top w:val="none" w:sz="0" w:space="0" w:color="auto"/>
            <w:left w:val="none" w:sz="0" w:space="0" w:color="auto"/>
            <w:bottom w:val="none" w:sz="0" w:space="0" w:color="auto"/>
            <w:right w:val="none" w:sz="0" w:space="0" w:color="auto"/>
          </w:divBdr>
          <w:divsChild>
            <w:div w:id="610818833">
              <w:marLeft w:val="0"/>
              <w:marRight w:val="0"/>
              <w:marTop w:val="0"/>
              <w:marBottom w:val="0"/>
              <w:divBdr>
                <w:top w:val="none" w:sz="0" w:space="0" w:color="auto"/>
                <w:left w:val="none" w:sz="0" w:space="0" w:color="auto"/>
                <w:bottom w:val="none" w:sz="0" w:space="0" w:color="auto"/>
                <w:right w:val="none" w:sz="0" w:space="0" w:color="auto"/>
              </w:divBdr>
              <w:divsChild>
                <w:div w:id="19288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67083">
      <w:bodyDiv w:val="1"/>
      <w:marLeft w:val="0"/>
      <w:marRight w:val="0"/>
      <w:marTop w:val="0"/>
      <w:marBottom w:val="0"/>
      <w:divBdr>
        <w:top w:val="none" w:sz="0" w:space="0" w:color="auto"/>
        <w:left w:val="none" w:sz="0" w:space="0" w:color="auto"/>
        <w:bottom w:val="none" w:sz="0" w:space="0" w:color="auto"/>
        <w:right w:val="none" w:sz="0" w:space="0" w:color="auto"/>
      </w:divBdr>
    </w:div>
    <w:div w:id="2004118200">
      <w:bodyDiv w:val="1"/>
      <w:marLeft w:val="0"/>
      <w:marRight w:val="0"/>
      <w:marTop w:val="0"/>
      <w:marBottom w:val="0"/>
      <w:divBdr>
        <w:top w:val="none" w:sz="0" w:space="0" w:color="auto"/>
        <w:left w:val="none" w:sz="0" w:space="0" w:color="auto"/>
        <w:bottom w:val="none" w:sz="0" w:space="0" w:color="auto"/>
        <w:right w:val="none" w:sz="0" w:space="0" w:color="auto"/>
      </w:divBdr>
    </w:div>
    <w:div w:id="2009551767">
      <w:bodyDiv w:val="1"/>
      <w:marLeft w:val="0"/>
      <w:marRight w:val="0"/>
      <w:marTop w:val="0"/>
      <w:marBottom w:val="0"/>
      <w:divBdr>
        <w:top w:val="none" w:sz="0" w:space="0" w:color="auto"/>
        <w:left w:val="none" w:sz="0" w:space="0" w:color="auto"/>
        <w:bottom w:val="none" w:sz="0" w:space="0" w:color="auto"/>
        <w:right w:val="none" w:sz="0" w:space="0" w:color="auto"/>
      </w:divBdr>
    </w:div>
    <w:div w:id="2028364379">
      <w:bodyDiv w:val="1"/>
      <w:marLeft w:val="0"/>
      <w:marRight w:val="0"/>
      <w:marTop w:val="0"/>
      <w:marBottom w:val="0"/>
      <w:divBdr>
        <w:top w:val="none" w:sz="0" w:space="0" w:color="auto"/>
        <w:left w:val="none" w:sz="0" w:space="0" w:color="auto"/>
        <w:bottom w:val="none" w:sz="0" w:space="0" w:color="auto"/>
        <w:right w:val="none" w:sz="0" w:space="0" w:color="auto"/>
      </w:divBdr>
      <w:divsChild>
        <w:div w:id="2022276341">
          <w:marLeft w:val="0"/>
          <w:marRight w:val="0"/>
          <w:marTop w:val="0"/>
          <w:marBottom w:val="0"/>
          <w:divBdr>
            <w:top w:val="none" w:sz="0" w:space="0" w:color="auto"/>
            <w:left w:val="none" w:sz="0" w:space="0" w:color="auto"/>
            <w:bottom w:val="none" w:sz="0" w:space="0" w:color="auto"/>
            <w:right w:val="none" w:sz="0" w:space="0" w:color="auto"/>
          </w:divBdr>
          <w:divsChild>
            <w:div w:id="1568420117">
              <w:marLeft w:val="0"/>
              <w:marRight w:val="0"/>
              <w:marTop w:val="0"/>
              <w:marBottom w:val="0"/>
              <w:divBdr>
                <w:top w:val="none" w:sz="0" w:space="0" w:color="auto"/>
                <w:left w:val="none" w:sz="0" w:space="0" w:color="auto"/>
                <w:bottom w:val="none" w:sz="0" w:space="0" w:color="auto"/>
                <w:right w:val="none" w:sz="0" w:space="0" w:color="auto"/>
              </w:divBdr>
              <w:divsChild>
                <w:div w:id="2086419159">
                  <w:marLeft w:val="0"/>
                  <w:marRight w:val="0"/>
                  <w:marTop w:val="0"/>
                  <w:marBottom w:val="0"/>
                  <w:divBdr>
                    <w:top w:val="none" w:sz="0" w:space="0" w:color="auto"/>
                    <w:left w:val="none" w:sz="0" w:space="0" w:color="auto"/>
                    <w:bottom w:val="none" w:sz="0" w:space="0" w:color="auto"/>
                    <w:right w:val="none" w:sz="0" w:space="0" w:color="auto"/>
                  </w:divBdr>
                  <w:divsChild>
                    <w:div w:id="1699311003">
                      <w:marLeft w:val="0"/>
                      <w:marRight w:val="0"/>
                      <w:marTop w:val="0"/>
                      <w:marBottom w:val="0"/>
                      <w:divBdr>
                        <w:top w:val="none" w:sz="0" w:space="0" w:color="auto"/>
                        <w:left w:val="none" w:sz="0" w:space="0" w:color="auto"/>
                        <w:bottom w:val="none" w:sz="0" w:space="0" w:color="auto"/>
                        <w:right w:val="none" w:sz="0" w:space="0" w:color="auto"/>
                      </w:divBdr>
                      <w:divsChild>
                        <w:div w:id="2046175651">
                          <w:marLeft w:val="0"/>
                          <w:marRight w:val="0"/>
                          <w:marTop w:val="0"/>
                          <w:marBottom w:val="0"/>
                          <w:divBdr>
                            <w:top w:val="none" w:sz="0" w:space="0" w:color="auto"/>
                            <w:left w:val="none" w:sz="0" w:space="0" w:color="auto"/>
                            <w:bottom w:val="none" w:sz="0" w:space="0" w:color="auto"/>
                            <w:right w:val="none" w:sz="0" w:space="0" w:color="auto"/>
                          </w:divBdr>
                          <w:divsChild>
                            <w:div w:id="820927544">
                              <w:marLeft w:val="0"/>
                              <w:marRight w:val="0"/>
                              <w:marTop w:val="0"/>
                              <w:marBottom w:val="0"/>
                              <w:divBdr>
                                <w:top w:val="none" w:sz="0" w:space="0" w:color="auto"/>
                                <w:left w:val="none" w:sz="0" w:space="0" w:color="auto"/>
                                <w:bottom w:val="none" w:sz="0" w:space="0" w:color="auto"/>
                                <w:right w:val="none" w:sz="0" w:space="0" w:color="auto"/>
                              </w:divBdr>
                              <w:divsChild>
                                <w:div w:id="5048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215459">
      <w:bodyDiv w:val="1"/>
      <w:marLeft w:val="0"/>
      <w:marRight w:val="0"/>
      <w:marTop w:val="0"/>
      <w:marBottom w:val="0"/>
      <w:divBdr>
        <w:top w:val="none" w:sz="0" w:space="0" w:color="auto"/>
        <w:left w:val="none" w:sz="0" w:space="0" w:color="auto"/>
        <w:bottom w:val="none" w:sz="0" w:space="0" w:color="auto"/>
        <w:right w:val="none" w:sz="0" w:space="0" w:color="auto"/>
      </w:divBdr>
      <w:divsChild>
        <w:div w:id="419258374">
          <w:marLeft w:val="0"/>
          <w:marRight w:val="1"/>
          <w:marTop w:val="0"/>
          <w:marBottom w:val="0"/>
          <w:divBdr>
            <w:top w:val="none" w:sz="0" w:space="0" w:color="auto"/>
            <w:left w:val="none" w:sz="0" w:space="0" w:color="auto"/>
            <w:bottom w:val="none" w:sz="0" w:space="0" w:color="auto"/>
            <w:right w:val="none" w:sz="0" w:space="0" w:color="auto"/>
          </w:divBdr>
          <w:divsChild>
            <w:div w:id="1121073020">
              <w:marLeft w:val="0"/>
              <w:marRight w:val="0"/>
              <w:marTop w:val="0"/>
              <w:marBottom w:val="0"/>
              <w:divBdr>
                <w:top w:val="none" w:sz="0" w:space="0" w:color="auto"/>
                <w:left w:val="none" w:sz="0" w:space="0" w:color="auto"/>
                <w:bottom w:val="none" w:sz="0" w:space="0" w:color="auto"/>
                <w:right w:val="none" w:sz="0" w:space="0" w:color="auto"/>
              </w:divBdr>
              <w:divsChild>
                <w:div w:id="952707393">
                  <w:marLeft w:val="0"/>
                  <w:marRight w:val="1"/>
                  <w:marTop w:val="0"/>
                  <w:marBottom w:val="0"/>
                  <w:divBdr>
                    <w:top w:val="none" w:sz="0" w:space="0" w:color="auto"/>
                    <w:left w:val="none" w:sz="0" w:space="0" w:color="auto"/>
                    <w:bottom w:val="none" w:sz="0" w:space="0" w:color="auto"/>
                    <w:right w:val="none" w:sz="0" w:space="0" w:color="auto"/>
                  </w:divBdr>
                  <w:divsChild>
                    <w:div w:id="707029514">
                      <w:marLeft w:val="0"/>
                      <w:marRight w:val="0"/>
                      <w:marTop w:val="0"/>
                      <w:marBottom w:val="0"/>
                      <w:divBdr>
                        <w:top w:val="none" w:sz="0" w:space="0" w:color="auto"/>
                        <w:left w:val="none" w:sz="0" w:space="0" w:color="auto"/>
                        <w:bottom w:val="none" w:sz="0" w:space="0" w:color="auto"/>
                        <w:right w:val="none" w:sz="0" w:space="0" w:color="auto"/>
                      </w:divBdr>
                      <w:divsChild>
                        <w:div w:id="1098020480">
                          <w:marLeft w:val="0"/>
                          <w:marRight w:val="0"/>
                          <w:marTop w:val="0"/>
                          <w:marBottom w:val="0"/>
                          <w:divBdr>
                            <w:top w:val="none" w:sz="0" w:space="0" w:color="auto"/>
                            <w:left w:val="none" w:sz="0" w:space="0" w:color="auto"/>
                            <w:bottom w:val="none" w:sz="0" w:space="0" w:color="auto"/>
                            <w:right w:val="none" w:sz="0" w:space="0" w:color="auto"/>
                          </w:divBdr>
                          <w:divsChild>
                            <w:div w:id="44522741">
                              <w:marLeft w:val="0"/>
                              <w:marRight w:val="0"/>
                              <w:marTop w:val="120"/>
                              <w:marBottom w:val="360"/>
                              <w:divBdr>
                                <w:top w:val="none" w:sz="0" w:space="0" w:color="auto"/>
                                <w:left w:val="none" w:sz="0" w:space="0" w:color="auto"/>
                                <w:bottom w:val="none" w:sz="0" w:space="0" w:color="auto"/>
                                <w:right w:val="none" w:sz="0" w:space="0" w:color="auto"/>
                              </w:divBdr>
                              <w:divsChild>
                                <w:div w:id="1905094680">
                                  <w:marLeft w:val="420"/>
                                  <w:marRight w:val="0"/>
                                  <w:marTop w:val="0"/>
                                  <w:marBottom w:val="0"/>
                                  <w:divBdr>
                                    <w:top w:val="none" w:sz="0" w:space="0" w:color="auto"/>
                                    <w:left w:val="none" w:sz="0" w:space="0" w:color="auto"/>
                                    <w:bottom w:val="none" w:sz="0" w:space="0" w:color="auto"/>
                                    <w:right w:val="none" w:sz="0" w:space="0" w:color="auto"/>
                                  </w:divBdr>
                                  <w:divsChild>
                                    <w:div w:id="7775342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16847">
      <w:bodyDiv w:val="1"/>
      <w:marLeft w:val="0"/>
      <w:marRight w:val="0"/>
      <w:marTop w:val="0"/>
      <w:marBottom w:val="0"/>
      <w:divBdr>
        <w:top w:val="none" w:sz="0" w:space="0" w:color="auto"/>
        <w:left w:val="none" w:sz="0" w:space="0" w:color="auto"/>
        <w:bottom w:val="none" w:sz="0" w:space="0" w:color="auto"/>
        <w:right w:val="none" w:sz="0" w:space="0" w:color="auto"/>
      </w:divBdr>
    </w:div>
    <w:div w:id="2039620506">
      <w:bodyDiv w:val="1"/>
      <w:marLeft w:val="0"/>
      <w:marRight w:val="0"/>
      <w:marTop w:val="0"/>
      <w:marBottom w:val="0"/>
      <w:divBdr>
        <w:top w:val="none" w:sz="0" w:space="0" w:color="auto"/>
        <w:left w:val="none" w:sz="0" w:space="0" w:color="auto"/>
        <w:bottom w:val="none" w:sz="0" w:space="0" w:color="auto"/>
        <w:right w:val="none" w:sz="0" w:space="0" w:color="auto"/>
      </w:divBdr>
      <w:divsChild>
        <w:div w:id="662008983">
          <w:marLeft w:val="0"/>
          <w:marRight w:val="0"/>
          <w:marTop w:val="0"/>
          <w:marBottom w:val="0"/>
          <w:divBdr>
            <w:top w:val="none" w:sz="0" w:space="0" w:color="auto"/>
            <w:left w:val="none" w:sz="0" w:space="0" w:color="auto"/>
            <w:bottom w:val="none" w:sz="0" w:space="0" w:color="auto"/>
            <w:right w:val="none" w:sz="0" w:space="0" w:color="auto"/>
          </w:divBdr>
          <w:divsChild>
            <w:div w:id="16513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29552">
      <w:bodyDiv w:val="1"/>
      <w:marLeft w:val="0"/>
      <w:marRight w:val="0"/>
      <w:marTop w:val="0"/>
      <w:marBottom w:val="0"/>
      <w:divBdr>
        <w:top w:val="none" w:sz="0" w:space="0" w:color="auto"/>
        <w:left w:val="none" w:sz="0" w:space="0" w:color="auto"/>
        <w:bottom w:val="none" w:sz="0" w:space="0" w:color="auto"/>
        <w:right w:val="none" w:sz="0" w:space="0" w:color="auto"/>
      </w:divBdr>
    </w:div>
    <w:div w:id="2145998123">
      <w:bodyDiv w:val="1"/>
      <w:marLeft w:val="0"/>
      <w:marRight w:val="0"/>
      <w:marTop w:val="0"/>
      <w:marBottom w:val="0"/>
      <w:divBdr>
        <w:top w:val="none" w:sz="0" w:space="0" w:color="auto"/>
        <w:left w:val="none" w:sz="0" w:space="0" w:color="auto"/>
        <w:bottom w:val="none" w:sz="0" w:space="0" w:color="auto"/>
        <w:right w:val="none" w:sz="0" w:space="0" w:color="auto"/>
      </w:divBdr>
      <w:divsChild>
        <w:div w:id="1300528207">
          <w:marLeft w:val="0"/>
          <w:marRight w:val="0"/>
          <w:marTop w:val="0"/>
          <w:marBottom w:val="0"/>
          <w:divBdr>
            <w:top w:val="none" w:sz="0" w:space="0" w:color="auto"/>
            <w:left w:val="none" w:sz="0" w:space="0" w:color="auto"/>
            <w:bottom w:val="none" w:sz="0" w:space="0" w:color="auto"/>
            <w:right w:val="none" w:sz="0" w:space="0" w:color="auto"/>
          </w:divBdr>
          <w:divsChild>
            <w:div w:id="1025716937">
              <w:marLeft w:val="0"/>
              <w:marRight w:val="0"/>
              <w:marTop w:val="0"/>
              <w:marBottom w:val="0"/>
              <w:divBdr>
                <w:top w:val="none" w:sz="0" w:space="0" w:color="auto"/>
                <w:left w:val="none" w:sz="0" w:space="0" w:color="auto"/>
                <w:bottom w:val="none" w:sz="0" w:space="0" w:color="auto"/>
                <w:right w:val="none" w:sz="0" w:space="0" w:color="auto"/>
              </w:divBdr>
              <w:divsChild>
                <w:div w:id="16620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ata.org/whatwedo/cargo/dgr/Documents/DGR52_PI650_EN.pdf" TargetMode="External"/><Relationship Id="rId20" Type="http://schemas.openxmlformats.org/officeDocument/2006/relationships/image" Target="media/image4.jp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yperlink" Target="http://www.ogtr.gov.au" TargetMode="External"/><Relationship Id="rId23" Type="http://schemas.openxmlformats.org/officeDocument/2006/relationships/image" Target="media/image6.jpg"/><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3.jpg"/><Relationship Id="rId31" Type="http://schemas.openxmlformats.org/officeDocument/2006/relationships/hyperlink" Target="https://www.dhs.wisconsin.gov/publications/p0/p00083.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hyperlink" Target="https://www.tga.gov.au/australian-register-therapeutic-goods" TargetMode="External"/><Relationship Id="rId27" Type="http://schemas.openxmlformats.org/officeDocument/2006/relationships/footer" Target="footer7.xml"/><Relationship Id="rId30" Type="http://schemas.openxmlformats.org/officeDocument/2006/relationships/hyperlink" Target="http://emergency.cdc.gov/agent/smallpox/faq/post_event.as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gtr.gov.au/internet/ogtr/publishing.nsf/Content/riskassessments-1"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0000FF"/>
      </a:accent1>
      <a:accent2>
        <a:srgbClr val="FF0000"/>
      </a:accent2>
      <a:accent3>
        <a:srgbClr val="00B050"/>
      </a:accent3>
      <a:accent4>
        <a:srgbClr val="FFFF00"/>
      </a:accent4>
      <a:accent5>
        <a:srgbClr val="FF6600"/>
      </a:accent5>
      <a:accent6>
        <a:srgbClr val="7030A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EBC04-7BBD-45B0-A572-7EE02C0D5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B94AD90B.dotm</Template>
  <TotalTime>0</TotalTime>
  <Pages>81</Pages>
  <Words>44874</Words>
  <Characters>255785</Characters>
  <Application>Microsoft Office Word</Application>
  <DocSecurity>0</DocSecurity>
  <Lines>2131</Lines>
  <Paragraphs>600</Paragraphs>
  <ScaleCrop>false</ScaleCrop>
  <HeadingPairs>
    <vt:vector size="2" baseType="variant">
      <vt:variant>
        <vt:lpstr>Title</vt:lpstr>
      </vt:variant>
      <vt:variant>
        <vt:i4>1</vt:i4>
      </vt:variant>
    </vt:vector>
  </HeadingPairs>
  <TitlesOfParts>
    <vt:vector size="1" baseType="lpstr">
      <vt:lpstr>DIR 140 - Risk Assessment and Risk Management Plan</vt:lpstr>
    </vt:vector>
  </TitlesOfParts>
  <LinksUpToDate>false</LinksUpToDate>
  <CharactersWithSpaces>300059</CharactersWithSpaces>
  <SharedDoc>false</SharedDoc>
  <HLinks>
    <vt:vector size="624" baseType="variant">
      <vt:variant>
        <vt:i4>6029338</vt:i4>
      </vt:variant>
      <vt:variant>
        <vt:i4>1028</vt:i4>
      </vt:variant>
      <vt:variant>
        <vt:i4>0</vt:i4>
      </vt:variant>
      <vt:variant>
        <vt:i4>5</vt:i4>
      </vt:variant>
      <vt:variant>
        <vt:lpwstr>http://www.ruralsolutions.sa.gov.au/__data/assets/pdf_file/0005/43349/seeds_manual.pdf</vt:lpwstr>
      </vt:variant>
      <vt:variant>
        <vt:lpwstr/>
      </vt:variant>
      <vt:variant>
        <vt:i4>7798798</vt:i4>
      </vt:variant>
      <vt:variant>
        <vt:i4>1025</vt:i4>
      </vt:variant>
      <vt:variant>
        <vt:i4>0</vt:i4>
      </vt:variant>
      <vt:variant>
        <vt:i4>5</vt:i4>
      </vt:variant>
      <vt:variant>
        <vt:lpwstr>http://www.grdc.com.au/growers/gc/gc44/wheat_yields.htm</vt:lpwstr>
      </vt:variant>
      <vt:variant>
        <vt:lpwstr/>
      </vt:variant>
      <vt:variant>
        <vt:i4>2752565</vt:i4>
      </vt:variant>
      <vt:variant>
        <vt:i4>1022</vt:i4>
      </vt:variant>
      <vt:variant>
        <vt:i4>0</vt:i4>
      </vt:variant>
      <vt:variant>
        <vt:i4>5</vt:i4>
      </vt:variant>
      <vt:variant>
        <vt:lpwstr>http://www.ogtr.gov.au/</vt:lpwstr>
      </vt:variant>
      <vt:variant>
        <vt:lpwstr/>
      </vt:variant>
      <vt:variant>
        <vt:i4>2752565</vt:i4>
      </vt:variant>
      <vt:variant>
        <vt:i4>1019</vt:i4>
      </vt:variant>
      <vt:variant>
        <vt:i4>0</vt:i4>
      </vt:variant>
      <vt:variant>
        <vt:i4>5</vt:i4>
      </vt:variant>
      <vt:variant>
        <vt:lpwstr>http://www.ogtr.gov.au/</vt:lpwstr>
      </vt:variant>
      <vt:variant>
        <vt:lpwstr/>
      </vt:variant>
      <vt:variant>
        <vt:i4>2752565</vt:i4>
      </vt:variant>
      <vt:variant>
        <vt:i4>1016</vt:i4>
      </vt:variant>
      <vt:variant>
        <vt:i4>0</vt:i4>
      </vt:variant>
      <vt:variant>
        <vt:i4>5</vt:i4>
      </vt:variant>
      <vt:variant>
        <vt:lpwstr>http://www.ogtr.gov.au/</vt:lpwstr>
      </vt:variant>
      <vt:variant>
        <vt:lpwstr/>
      </vt:variant>
      <vt:variant>
        <vt:i4>1572955</vt:i4>
      </vt:variant>
      <vt:variant>
        <vt:i4>1013</vt:i4>
      </vt:variant>
      <vt:variant>
        <vt:i4>0</vt:i4>
      </vt:variant>
      <vt:variant>
        <vt:i4>5</vt:i4>
      </vt:variant>
      <vt:variant>
        <vt:lpwstr>http://www.extension.iastate.edu/Publications/PM1498.pdf</vt:lpwstr>
      </vt:variant>
      <vt:variant>
        <vt:lpwstr/>
      </vt:variant>
      <vt:variant>
        <vt:i4>6750238</vt:i4>
      </vt:variant>
      <vt:variant>
        <vt:i4>1010</vt:i4>
      </vt:variant>
      <vt:variant>
        <vt:i4>0</vt:i4>
      </vt:variant>
      <vt:variant>
        <vt:i4>5</vt:i4>
      </vt:variant>
      <vt:variant>
        <vt:lpwstr>http://adl.brs.gov.au/brsShop/data/12860_gene_flow_report.pdf</vt:lpwstr>
      </vt:variant>
      <vt:variant>
        <vt:lpwstr/>
      </vt:variant>
      <vt:variant>
        <vt:i4>2687020</vt:i4>
      </vt:variant>
      <vt:variant>
        <vt:i4>1007</vt:i4>
      </vt:variant>
      <vt:variant>
        <vt:i4>0</vt:i4>
      </vt:variant>
      <vt:variant>
        <vt:i4>5</vt:i4>
      </vt:variant>
      <vt:variant>
        <vt:lpwstr>http://www.efsa.europa.eu/en/scdocs/doc/742.pdf</vt:lpwstr>
      </vt:variant>
      <vt:variant>
        <vt:lpwstr/>
      </vt:variant>
      <vt:variant>
        <vt:i4>3538986</vt:i4>
      </vt:variant>
      <vt:variant>
        <vt:i4>1004</vt:i4>
      </vt:variant>
      <vt:variant>
        <vt:i4>0</vt:i4>
      </vt:variant>
      <vt:variant>
        <vt:i4>5</vt:i4>
      </vt:variant>
      <vt:variant>
        <vt:lpwstr>http://www.eea.europa.eu/publications/environmental_issue_report_2002_28</vt:lpwstr>
      </vt:variant>
      <vt:variant>
        <vt:lpwstr/>
      </vt:variant>
      <vt:variant>
        <vt:i4>5242917</vt:i4>
      </vt:variant>
      <vt:variant>
        <vt:i4>1001</vt:i4>
      </vt:variant>
      <vt:variant>
        <vt:i4>0</vt:i4>
      </vt:variant>
      <vt:variant>
        <vt:i4>5</vt:i4>
      </vt:variant>
      <vt:variant>
        <vt:lpwstr>http://www.dpi.vic.gov.au/DPI/nreninf.nsf/v/4D2BF68597BCABDFCA2574CC0008A6C9/$file/AG1159_sept2008.pdf</vt:lpwstr>
      </vt:variant>
      <vt:variant>
        <vt:lpwstr/>
      </vt:variant>
      <vt:variant>
        <vt:i4>4587549</vt:i4>
      </vt:variant>
      <vt:variant>
        <vt:i4>998</vt:i4>
      </vt:variant>
      <vt:variant>
        <vt:i4>0</vt:i4>
      </vt:variant>
      <vt:variant>
        <vt:i4>5</vt:i4>
      </vt:variant>
      <vt:variant>
        <vt:lpwstr>http://www.grdc.com.au/growers/gc/gc49/frost.htm</vt:lpwstr>
      </vt:variant>
      <vt:variant>
        <vt:lpwstr/>
      </vt:variant>
      <vt:variant>
        <vt:i4>4980816</vt:i4>
      </vt:variant>
      <vt:variant>
        <vt:i4>995</vt:i4>
      </vt:variant>
      <vt:variant>
        <vt:i4>0</vt:i4>
      </vt:variant>
      <vt:variant>
        <vt:i4>5</vt:i4>
      </vt:variant>
      <vt:variant>
        <vt:lpwstr>http://www1.agric.gov.ab.ca/$department/deptdocs.nsf/all/agdex594</vt:lpwstr>
      </vt:variant>
      <vt:variant>
        <vt:lpwstr/>
      </vt:variant>
      <vt:variant>
        <vt:i4>4194393</vt:i4>
      </vt:variant>
      <vt:variant>
        <vt:i4>972</vt:i4>
      </vt:variant>
      <vt:variant>
        <vt:i4>0</vt:i4>
      </vt:variant>
      <vt:variant>
        <vt:i4>5</vt:i4>
      </vt:variant>
      <vt:variant>
        <vt:lpwstr>http://www.ogtr.gov.au/internet/ogtr/publishing.nsf/Content/transport-guide-1</vt:lpwstr>
      </vt:variant>
      <vt:variant>
        <vt:lpwstr/>
      </vt:variant>
      <vt:variant>
        <vt:i4>786443</vt:i4>
      </vt:variant>
      <vt:variant>
        <vt:i4>882</vt:i4>
      </vt:variant>
      <vt:variant>
        <vt:i4>0</vt:i4>
      </vt:variant>
      <vt:variant>
        <vt:i4>5</vt:i4>
      </vt:variant>
      <vt:variant>
        <vt:lpwstr>http://www.ogtr.gov.au/internet/ogtr/publishing.nsf/Content/ir-1</vt:lpwstr>
      </vt:variant>
      <vt:variant>
        <vt:lpwstr/>
      </vt:variant>
      <vt:variant>
        <vt:i4>2752565</vt:i4>
      </vt:variant>
      <vt:variant>
        <vt:i4>720</vt:i4>
      </vt:variant>
      <vt:variant>
        <vt:i4>0</vt:i4>
      </vt:variant>
      <vt:variant>
        <vt:i4>5</vt:i4>
      </vt:variant>
      <vt:variant>
        <vt:lpwstr>http://www.ogtr.gov.au/</vt:lpwstr>
      </vt:variant>
      <vt:variant>
        <vt:lpwstr/>
      </vt:variant>
      <vt:variant>
        <vt:i4>786443</vt:i4>
      </vt:variant>
      <vt:variant>
        <vt:i4>690</vt:i4>
      </vt:variant>
      <vt:variant>
        <vt:i4>0</vt:i4>
      </vt:variant>
      <vt:variant>
        <vt:i4>5</vt:i4>
      </vt:variant>
      <vt:variant>
        <vt:lpwstr>http://www.ogtr.gov.au/internet/ogtr/publishing.nsf/Content/ir-1</vt:lpwstr>
      </vt:variant>
      <vt:variant>
        <vt:lpwstr/>
      </vt:variant>
      <vt:variant>
        <vt:i4>5570574</vt:i4>
      </vt:variant>
      <vt:variant>
        <vt:i4>660</vt:i4>
      </vt:variant>
      <vt:variant>
        <vt:i4>0</vt:i4>
      </vt:variant>
      <vt:variant>
        <vt:i4>5</vt:i4>
      </vt:variant>
      <vt:variant>
        <vt:lpwstr>http://www.bom.gov.au/lam/climate/levelthree/ausclim/koeppen2.htm</vt:lpwstr>
      </vt:variant>
      <vt:variant>
        <vt:lpwstr/>
      </vt:variant>
      <vt:variant>
        <vt:i4>786443</vt:i4>
      </vt:variant>
      <vt:variant>
        <vt:i4>594</vt:i4>
      </vt:variant>
      <vt:variant>
        <vt:i4>0</vt:i4>
      </vt:variant>
      <vt:variant>
        <vt:i4>5</vt:i4>
      </vt:variant>
      <vt:variant>
        <vt:lpwstr>http://www.ogtr.gov.au/internet/ogtr/publishing.nsf/Content/ir-1</vt:lpwstr>
      </vt:variant>
      <vt:variant>
        <vt:lpwstr/>
      </vt:variant>
      <vt:variant>
        <vt:i4>786443</vt:i4>
      </vt:variant>
      <vt:variant>
        <vt:i4>588</vt:i4>
      </vt:variant>
      <vt:variant>
        <vt:i4>0</vt:i4>
      </vt:variant>
      <vt:variant>
        <vt:i4>5</vt:i4>
      </vt:variant>
      <vt:variant>
        <vt:lpwstr>http://www.ogtr.gov.au/internet/ogtr/publishing.nsf/Content/ir-1</vt:lpwstr>
      </vt:variant>
      <vt:variant>
        <vt:lpwstr/>
      </vt:variant>
      <vt:variant>
        <vt:i4>786443</vt:i4>
      </vt:variant>
      <vt:variant>
        <vt:i4>534</vt:i4>
      </vt:variant>
      <vt:variant>
        <vt:i4>0</vt:i4>
      </vt:variant>
      <vt:variant>
        <vt:i4>5</vt:i4>
      </vt:variant>
      <vt:variant>
        <vt:lpwstr>http://www.ogtr.gov.au/internet/ogtr/publishing.nsf/Content/ir-1</vt:lpwstr>
      </vt:variant>
      <vt:variant>
        <vt:lpwstr/>
      </vt:variant>
      <vt:variant>
        <vt:i4>3932284</vt:i4>
      </vt:variant>
      <vt:variant>
        <vt:i4>492</vt:i4>
      </vt:variant>
      <vt:variant>
        <vt:i4>0</vt:i4>
      </vt:variant>
      <vt:variant>
        <vt:i4>5</vt:i4>
      </vt:variant>
      <vt:variant>
        <vt:lpwstr>http://www.pi.csiro.au/RNAi</vt:lpwstr>
      </vt:variant>
      <vt:variant>
        <vt:lpwstr/>
      </vt:variant>
      <vt:variant>
        <vt:i4>1310815</vt:i4>
      </vt:variant>
      <vt:variant>
        <vt:i4>489</vt:i4>
      </vt:variant>
      <vt:variant>
        <vt:i4>0</vt:i4>
      </vt:variant>
      <vt:variant>
        <vt:i4>5</vt:i4>
      </vt:variant>
      <vt:variant>
        <vt:lpwstr>http://www.ogtr.gov.au/internet/ogtr/publishing.nsf/Content/riskassessments-1</vt:lpwstr>
      </vt:variant>
      <vt:variant>
        <vt:lpwstr/>
      </vt:variant>
      <vt:variant>
        <vt:i4>2752565</vt:i4>
      </vt:variant>
      <vt:variant>
        <vt:i4>450</vt:i4>
      </vt:variant>
      <vt:variant>
        <vt:i4>0</vt:i4>
      </vt:variant>
      <vt:variant>
        <vt:i4>5</vt:i4>
      </vt:variant>
      <vt:variant>
        <vt:lpwstr>http://www.ogtr.gov.au/</vt:lpwstr>
      </vt:variant>
      <vt:variant>
        <vt:lpwstr/>
      </vt:variant>
      <vt:variant>
        <vt:i4>2752565</vt:i4>
      </vt:variant>
      <vt:variant>
        <vt:i4>435</vt:i4>
      </vt:variant>
      <vt:variant>
        <vt:i4>0</vt:i4>
      </vt:variant>
      <vt:variant>
        <vt:i4>5</vt:i4>
      </vt:variant>
      <vt:variant>
        <vt:lpwstr>http://www.ogtr.gov.au/</vt:lpwstr>
      </vt:variant>
      <vt:variant>
        <vt:lpwstr/>
      </vt:variant>
      <vt:variant>
        <vt:i4>2031678</vt:i4>
      </vt:variant>
      <vt:variant>
        <vt:i4>428</vt:i4>
      </vt:variant>
      <vt:variant>
        <vt:i4>0</vt:i4>
      </vt:variant>
      <vt:variant>
        <vt:i4>5</vt:i4>
      </vt:variant>
      <vt:variant>
        <vt:lpwstr/>
      </vt:variant>
      <vt:variant>
        <vt:lpwstr>_Toc311188401</vt:lpwstr>
      </vt:variant>
      <vt:variant>
        <vt:i4>2031678</vt:i4>
      </vt:variant>
      <vt:variant>
        <vt:i4>422</vt:i4>
      </vt:variant>
      <vt:variant>
        <vt:i4>0</vt:i4>
      </vt:variant>
      <vt:variant>
        <vt:i4>5</vt:i4>
      </vt:variant>
      <vt:variant>
        <vt:lpwstr/>
      </vt:variant>
      <vt:variant>
        <vt:lpwstr>_Toc311188400</vt:lpwstr>
      </vt:variant>
      <vt:variant>
        <vt:i4>1441849</vt:i4>
      </vt:variant>
      <vt:variant>
        <vt:i4>416</vt:i4>
      </vt:variant>
      <vt:variant>
        <vt:i4>0</vt:i4>
      </vt:variant>
      <vt:variant>
        <vt:i4>5</vt:i4>
      </vt:variant>
      <vt:variant>
        <vt:lpwstr/>
      </vt:variant>
      <vt:variant>
        <vt:lpwstr>_Toc311188399</vt:lpwstr>
      </vt:variant>
      <vt:variant>
        <vt:i4>1441849</vt:i4>
      </vt:variant>
      <vt:variant>
        <vt:i4>410</vt:i4>
      </vt:variant>
      <vt:variant>
        <vt:i4>0</vt:i4>
      </vt:variant>
      <vt:variant>
        <vt:i4>5</vt:i4>
      </vt:variant>
      <vt:variant>
        <vt:lpwstr/>
      </vt:variant>
      <vt:variant>
        <vt:lpwstr>_Toc311188398</vt:lpwstr>
      </vt:variant>
      <vt:variant>
        <vt:i4>1441849</vt:i4>
      </vt:variant>
      <vt:variant>
        <vt:i4>404</vt:i4>
      </vt:variant>
      <vt:variant>
        <vt:i4>0</vt:i4>
      </vt:variant>
      <vt:variant>
        <vt:i4>5</vt:i4>
      </vt:variant>
      <vt:variant>
        <vt:lpwstr/>
      </vt:variant>
      <vt:variant>
        <vt:lpwstr>_Toc311188397</vt:lpwstr>
      </vt:variant>
      <vt:variant>
        <vt:i4>1441849</vt:i4>
      </vt:variant>
      <vt:variant>
        <vt:i4>398</vt:i4>
      </vt:variant>
      <vt:variant>
        <vt:i4>0</vt:i4>
      </vt:variant>
      <vt:variant>
        <vt:i4>5</vt:i4>
      </vt:variant>
      <vt:variant>
        <vt:lpwstr/>
      </vt:variant>
      <vt:variant>
        <vt:lpwstr>_Toc311188396</vt:lpwstr>
      </vt:variant>
      <vt:variant>
        <vt:i4>1441849</vt:i4>
      </vt:variant>
      <vt:variant>
        <vt:i4>392</vt:i4>
      </vt:variant>
      <vt:variant>
        <vt:i4>0</vt:i4>
      </vt:variant>
      <vt:variant>
        <vt:i4>5</vt:i4>
      </vt:variant>
      <vt:variant>
        <vt:lpwstr/>
      </vt:variant>
      <vt:variant>
        <vt:lpwstr>_Toc311188395</vt:lpwstr>
      </vt:variant>
      <vt:variant>
        <vt:i4>1441849</vt:i4>
      </vt:variant>
      <vt:variant>
        <vt:i4>386</vt:i4>
      </vt:variant>
      <vt:variant>
        <vt:i4>0</vt:i4>
      </vt:variant>
      <vt:variant>
        <vt:i4>5</vt:i4>
      </vt:variant>
      <vt:variant>
        <vt:lpwstr/>
      </vt:variant>
      <vt:variant>
        <vt:lpwstr>_Toc311188394</vt:lpwstr>
      </vt:variant>
      <vt:variant>
        <vt:i4>1441849</vt:i4>
      </vt:variant>
      <vt:variant>
        <vt:i4>380</vt:i4>
      </vt:variant>
      <vt:variant>
        <vt:i4>0</vt:i4>
      </vt:variant>
      <vt:variant>
        <vt:i4>5</vt:i4>
      </vt:variant>
      <vt:variant>
        <vt:lpwstr/>
      </vt:variant>
      <vt:variant>
        <vt:lpwstr>_Toc311188393</vt:lpwstr>
      </vt:variant>
      <vt:variant>
        <vt:i4>1441849</vt:i4>
      </vt:variant>
      <vt:variant>
        <vt:i4>374</vt:i4>
      </vt:variant>
      <vt:variant>
        <vt:i4>0</vt:i4>
      </vt:variant>
      <vt:variant>
        <vt:i4>5</vt:i4>
      </vt:variant>
      <vt:variant>
        <vt:lpwstr/>
      </vt:variant>
      <vt:variant>
        <vt:lpwstr>_Toc311188392</vt:lpwstr>
      </vt:variant>
      <vt:variant>
        <vt:i4>1441849</vt:i4>
      </vt:variant>
      <vt:variant>
        <vt:i4>368</vt:i4>
      </vt:variant>
      <vt:variant>
        <vt:i4>0</vt:i4>
      </vt:variant>
      <vt:variant>
        <vt:i4>5</vt:i4>
      </vt:variant>
      <vt:variant>
        <vt:lpwstr/>
      </vt:variant>
      <vt:variant>
        <vt:lpwstr>_Toc311188391</vt:lpwstr>
      </vt:variant>
      <vt:variant>
        <vt:i4>1441849</vt:i4>
      </vt:variant>
      <vt:variant>
        <vt:i4>362</vt:i4>
      </vt:variant>
      <vt:variant>
        <vt:i4>0</vt:i4>
      </vt:variant>
      <vt:variant>
        <vt:i4>5</vt:i4>
      </vt:variant>
      <vt:variant>
        <vt:lpwstr/>
      </vt:variant>
      <vt:variant>
        <vt:lpwstr>_Toc311188390</vt:lpwstr>
      </vt:variant>
      <vt:variant>
        <vt:i4>1507385</vt:i4>
      </vt:variant>
      <vt:variant>
        <vt:i4>356</vt:i4>
      </vt:variant>
      <vt:variant>
        <vt:i4>0</vt:i4>
      </vt:variant>
      <vt:variant>
        <vt:i4>5</vt:i4>
      </vt:variant>
      <vt:variant>
        <vt:lpwstr/>
      </vt:variant>
      <vt:variant>
        <vt:lpwstr>_Toc311188389</vt:lpwstr>
      </vt:variant>
      <vt:variant>
        <vt:i4>1507385</vt:i4>
      </vt:variant>
      <vt:variant>
        <vt:i4>350</vt:i4>
      </vt:variant>
      <vt:variant>
        <vt:i4>0</vt:i4>
      </vt:variant>
      <vt:variant>
        <vt:i4>5</vt:i4>
      </vt:variant>
      <vt:variant>
        <vt:lpwstr/>
      </vt:variant>
      <vt:variant>
        <vt:lpwstr>_Toc311188388</vt:lpwstr>
      </vt:variant>
      <vt:variant>
        <vt:i4>1507385</vt:i4>
      </vt:variant>
      <vt:variant>
        <vt:i4>344</vt:i4>
      </vt:variant>
      <vt:variant>
        <vt:i4>0</vt:i4>
      </vt:variant>
      <vt:variant>
        <vt:i4>5</vt:i4>
      </vt:variant>
      <vt:variant>
        <vt:lpwstr/>
      </vt:variant>
      <vt:variant>
        <vt:lpwstr>_Toc311188387</vt:lpwstr>
      </vt:variant>
      <vt:variant>
        <vt:i4>1507385</vt:i4>
      </vt:variant>
      <vt:variant>
        <vt:i4>338</vt:i4>
      </vt:variant>
      <vt:variant>
        <vt:i4>0</vt:i4>
      </vt:variant>
      <vt:variant>
        <vt:i4>5</vt:i4>
      </vt:variant>
      <vt:variant>
        <vt:lpwstr/>
      </vt:variant>
      <vt:variant>
        <vt:lpwstr>_Toc311188386</vt:lpwstr>
      </vt:variant>
      <vt:variant>
        <vt:i4>1507385</vt:i4>
      </vt:variant>
      <vt:variant>
        <vt:i4>332</vt:i4>
      </vt:variant>
      <vt:variant>
        <vt:i4>0</vt:i4>
      </vt:variant>
      <vt:variant>
        <vt:i4>5</vt:i4>
      </vt:variant>
      <vt:variant>
        <vt:lpwstr/>
      </vt:variant>
      <vt:variant>
        <vt:lpwstr>_Toc311188385</vt:lpwstr>
      </vt:variant>
      <vt:variant>
        <vt:i4>1507385</vt:i4>
      </vt:variant>
      <vt:variant>
        <vt:i4>326</vt:i4>
      </vt:variant>
      <vt:variant>
        <vt:i4>0</vt:i4>
      </vt:variant>
      <vt:variant>
        <vt:i4>5</vt:i4>
      </vt:variant>
      <vt:variant>
        <vt:lpwstr/>
      </vt:variant>
      <vt:variant>
        <vt:lpwstr>_Toc311188384</vt:lpwstr>
      </vt:variant>
      <vt:variant>
        <vt:i4>1507385</vt:i4>
      </vt:variant>
      <vt:variant>
        <vt:i4>320</vt:i4>
      </vt:variant>
      <vt:variant>
        <vt:i4>0</vt:i4>
      </vt:variant>
      <vt:variant>
        <vt:i4>5</vt:i4>
      </vt:variant>
      <vt:variant>
        <vt:lpwstr/>
      </vt:variant>
      <vt:variant>
        <vt:lpwstr>_Toc311188383</vt:lpwstr>
      </vt:variant>
      <vt:variant>
        <vt:i4>1507385</vt:i4>
      </vt:variant>
      <vt:variant>
        <vt:i4>314</vt:i4>
      </vt:variant>
      <vt:variant>
        <vt:i4>0</vt:i4>
      </vt:variant>
      <vt:variant>
        <vt:i4>5</vt:i4>
      </vt:variant>
      <vt:variant>
        <vt:lpwstr/>
      </vt:variant>
      <vt:variant>
        <vt:lpwstr>_Toc311188382</vt:lpwstr>
      </vt:variant>
      <vt:variant>
        <vt:i4>1507385</vt:i4>
      </vt:variant>
      <vt:variant>
        <vt:i4>308</vt:i4>
      </vt:variant>
      <vt:variant>
        <vt:i4>0</vt:i4>
      </vt:variant>
      <vt:variant>
        <vt:i4>5</vt:i4>
      </vt:variant>
      <vt:variant>
        <vt:lpwstr/>
      </vt:variant>
      <vt:variant>
        <vt:lpwstr>_Toc311188381</vt:lpwstr>
      </vt:variant>
      <vt:variant>
        <vt:i4>1507385</vt:i4>
      </vt:variant>
      <vt:variant>
        <vt:i4>302</vt:i4>
      </vt:variant>
      <vt:variant>
        <vt:i4>0</vt:i4>
      </vt:variant>
      <vt:variant>
        <vt:i4>5</vt:i4>
      </vt:variant>
      <vt:variant>
        <vt:lpwstr/>
      </vt:variant>
      <vt:variant>
        <vt:lpwstr>_Toc311188380</vt:lpwstr>
      </vt:variant>
      <vt:variant>
        <vt:i4>1572921</vt:i4>
      </vt:variant>
      <vt:variant>
        <vt:i4>296</vt:i4>
      </vt:variant>
      <vt:variant>
        <vt:i4>0</vt:i4>
      </vt:variant>
      <vt:variant>
        <vt:i4>5</vt:i4>
      </vt:variant>
      <vt:variant>
        <vt:lpwstr/>
      </vt:variant>
      <vt:variant>
        <vt:lpwstr>_Toc311188379</vt:lpwstr>
      </vt:variant>
      <vt:variant>
        <vt:i4>1572921</vt:i4>
      </vt:variant>
      <vt:variant>
        <vt:i4>290</vt:i4>
      </vt:variant>
      <vt:variant>
        <vt:i4>0</vt:i4>
      </vt:variant>
      <vt:variant>
        <vt:i4>5</vt:i4>
      </vt:variant>
      <vt:variant>
        <vt:lpwstr/>
      </vt:variant>
      <vt:variant>
        <vt:lpwstr>_Toc311188378</vt:lpwstr>
      </vt:variant>
      <vt:variant>
        <vt:i4>1572921</vt:i4>
      </vt:variant>
      <vt:variant>
        <vt:i4>284</vt:i4>
      </vt:variant>
      <vt:variant>
        <vt:i4>0</vt:i4>
      </vt:variant>
      <vt:variant>
        <vt:i4>5</vt:i4>
      </vt:variant>
      <vt:variant>
        <vt:lpwstr/>
      </vt:variant>
      <vt:variant>
        <vt:lpwstr>_Toc311188377</vt:lpwstr>
      </vt:variant>
      <vt:variant>
        <vt:i4>1572921</vt:i4>
      </vt:variant>
      <vt:variant>
        <vt:i4>278</vt:i4>
      </vt:variant>
      <vt:variant>
        <vt:i4>0</vt:i4>
      </vt:variant>
      <vt:variant>
        <vt:i4>5</vt:i4>
      </vt:variant>
      <vt:variant>
        <vt:lpwstr/>
      </vt:variant>
      <vt:variant>
        <vt:lpwstr>_Toc311188376</vt:lpwstr>
      </vt:variant>
      <vt:variant>
        <vt:i4>1572921</vt:i4>
      </vt:variant>
      <vt:variant>
        <vt:i4>272</vt:i4>
      </vt:variant>
      <vt:variant>
        <vt:i4>0</vt:i4>
      </vt:variant>
      <vt:variant>
        <vt:i4>5</vt:i4>
      </vt:variant>
      <vt:variant>
        <vt:lpwstr/>
      </vt:variant>
      <vt:variant>
        <vt:lpwstr>_Toc311188375</vt:lpwstr>
      </vt:variant>
      <vt:variant>
        <vt:i4>1572921</vt:i4>
      </vt:variant>
      <vt:variant>
        <vt:i4>266</vt:i4>
      </vt:variant>
      <vt:variant>
        <vt:i4>0</vt:i4>
      </vt:variant>
      <vt:variant>
        <vt:i4>5</vt:i4>
      </vt:variant>
      <vt:variant>
        <vt:lpwstr/>
      </vt:variant>
      <vt:variant>
        <vt:lpwstr>_Toc311188374</vt:lpwstr>
      </vt:variant>
      <vt:variant>
        <vt:i4>1572921</vt:i4>
      </vt:variant>
      <vt:variant>
        <vt:i4>260</vt:i4>
      </vt:variant>
      <vt:variant>
        <vt:i4>0</vt:i4>
      </vt:variant>
      <vt:variant>
        <vt:i4>5</vt:i4>
      </vt:variant>
      <vt:variant>
        <vt:lpwstr/>
      </vt:variant>
      <vt:variant>
        <vt:lpwstr>_Toc311188373</vt:lpwstr>
      </vt:variant>
      <vt:variant>
        <vt:i4>1572921</vt:i4>
      </vt:variant>
      <vt:variant>
        <vt:i4>254</vt:i4>
      </vt:variant>
      <vt:variant>
        <vt:i4>0</vt:i4>
      </vt:variant>
      <vt:variant>
        <vt:i4>5</vt:i4>
      </vt:variant>
      <vt:variant>
        <vt:lpwstr/>
      </vt:variant>
      <vt:variant>
        <vt:lpwstr>_Toc311188372</vt:lpwstr>
      </vt:variant>
      <vt:variant>
        <vt:i4>1572921</vt:i4>
      </vt:variant>
      <vt:variant>
        <vt:i4>248</vt:i4>
      </vt:variant>
      <vt:variant>
        <vt:i4>0</vt:i4>
      </vt:variant>
      <vt:variant>
        <vt:i4>5</vt:i4>
      </vt:variant>
      <vt:variant>
        <vt:lpwstr/>
      </vt:variant>
      <vt:variant>
        <vt:lpwstr>_Toc311188371</vt:lpwstr>
      </vt:variant>
      <vt:variant>
        <vt:i4>1572921</vt:i4>
      </vt:variant>
      <vt:variant>
        <vt:i4>242</vt:i4>
      </vt:variant>
      <vt:variant>
        <vt:i4>0</vt:i4>
      </vt:variant>
      <vt:variant>
        <vt:i4>5</vt:i4>
      </vt:variant>
      <vt:variant>
        <vt:lpwstr/>
      </vt:variant>
      <vt:variant>
        <vt:lpwstr>_Toc311188370</vt:lpwstr>
      </vt:variant>
      <vt:variant>
        <vt:i4>1638457</vt:i4>
      </vt:variant>
      <vt:variant>
        <vt:i4>236</vt:i4>
      </vt:variant>
      <vt:variant>
        <vt:i4>0</vt:i4>
      </vt:variant>
      <vt:variant>
        <vt:i4>5</vt:i4>
      </vt:variant>
      <vt:variant>
        <vt:lpwstr/>
      </vt:variant>
      <vt:variant>
        <vt:lpwstr>_Toc311188369</vt:lpwstr>
      </vt:variant>
      <vt:variant>
        <vt:i4>1638457</vt:i4>
      </vt:variant>
      <vt:variant>
        <vt:i4>230</vt:i4>
      </vt:variant>
      <vt:variant>
        <vt:i4>0</vt:i4>
      </vt:variant>
      <vt:variant>
        <vt:i4>5</vt:i4>
      </vt:variant>
      <vt:variant>
        <vt:lpwstr/>
      </vt:variant>
      <vt:variant>
        <vt:lpwstr>_Toc311188368</vt:lpwstr>
      </vt:variant>
      <vt:variant>
        <vt:i4>1638457</vt:i4>
      </vt:variant>
      <vt:variant>
        <vt:i4>224</vt:i4>
      </vt:variant>
      <vt:variant>
        <vt:i4>0</vt:i4>
      </vt:variant>
      <vt:variant>
        <vt:i4>5</vt:i4>
      </vt:variant>
      <vt:variant>
        <vt:lpwstr/>
      </vt:variant>
      <vt:variant>
        <vt:lpwstr>_Toc311188367</vt:lpwstr>
      </vt:variant>
      <vt:variant>
        <vt:i4>1638457</vt:i4>
      </vt:variant>
      <vt:variant>
        <vt:i4>218</vt:i4>
      </vt:variant>
      <vt:variant>
        <vt:i4>0</vt:i4>
      </vt:variant>
      <vt:variant>
        <vt:i4>5</vt:i4>
      </vt:variant>
      <vt:variant>
        <vt:lpwstr/>
      </vt:variant>
      <vt:variant>
        <vt:lpwstr>_Toc311188366</vt:lpwstr>
      </vt:variant>
      <vt:variant>
        <vt:i4>1638457</vt:i4>
      </vt:variant>
      <vt:variant>
        <vt:i4>212</vt:i4>
      </vt:variant>
      <vt:variant>
        <vt:i4>0</vt:i4>
      </vt:variant>
      <vt:variant>
        <vt:i4>5</vt:i4>
      </vt:variant>
      <vt:variant>
        <vt:lpwstr/>
      </vt:variant>
      <vt:variant>
        <vt:lpwstr>_Toc311188365</vt:lpwstr>
      </vt:variant>
      <vt:variant>
        <vt:i4>1638457</vt:i4>
      </vt:variant>
      <vt:variant>
        <vt:i4>206</vt:i4>
      </vt:variant>
      <vt:variant>
        <vt:i4>0</vt:i4>
      </vt:variant>
      <vt:variant>
        <vt:i4>5</vt:i4>
      </vt:variant>
      <vt:variant>
        <vt:lpwstr/>
      </vt:variant>
      <vt:variant>
        <vt:lpwstr>_Toc311188364</vt:lpwstr>
      </vt:variant>
      <vt:variant>
        <vt:i4>1638457</vt:i4>
      </vt:variant>
      <vt:variant>
        <vt:i4>200</vt:i4>
      </vt:variant>
      <vt:variant>
        <vt:i4>0</vt:i4>
      </vt:variant>
      <vt:variant>
        <vt:i4>5</vt:i4>
      </vt:variant>
      <vt:variant>
        <vt:lpwstr/>
      </vt:variant>
      <vt:variant>
        <vt:lpwstr>_Toc311188363</vt:lpwstr>
      </vt:variant>
      <vt:variant>
        <vt:i4>1638457</vt:i4>
      </vt:variant>
      <vt:variant>
        <vt:i4>194</vt:i4>
      </vt:variant>
      <vt:variant>
        <vt:i4>0</vt:i4>
      </vt:variant>
      <vt:variant>
        <vt:i4>5</vt:i4>
      </vt:variant>
      <vt:variant>
        <vt:lpwstr/>
      </vt:variant>
      <vt:variant>
        <vt:lpwstr>_Toc311188362</vt:lpwstr>
      </vt:variant>
      <vt:variant>
        <vt:i4>1638457</vt:i4>
      </vt:variant>
      <vt:variant>
        <vt:i4>188</vt:i4>
      </vt:variant>
      <vt:variant>
        <vt:i4>0</vt:i4>
      </vt:variant>
      <vt:variant>
        <vt:i4>5</vt:i4>
      </vt:variant>
      <vt:variant>
        <vt:lpwstr/>
      </vt:variant>
      <vt:variant>
        <vt:lpwstr>_Toc311188361</vt:lpwstr>
      </vt:variant>
      <vt:variant>
        <vt:i4>1638457</vt:i4>
      </vt:variant>
      <vt:variant>
        <vt:i4>182</vt:i4>
      </vt:variant>
      <vt:variant>
        <vt:i4>0</vt:i4>
      </vt:variant>
      <vt:variant>
        <vt:i4>5</vt:i4>
      </vt:variant>
      <vt:variant>
        <vt:lpwstr/>
      </vt:variant>
      <vt:variant>
        <vt:lpwstr>_Toc311188360</vt:lpwstr>
      </vt:variant>
      <vt:variant>
        <vt:i4>1703993</vt:i4>
      </vt:variant>
      <vt:variant>
        <vt:i4>176</vt:i4>
      </vt:variant>
      <vt:variant>
        <vt:i4>0</vt:i4>
      </vt:variant>
      <vt:variant>
        <vt:i4>5</vt:i4>
      </vt:variant>
      <vt:variant>
        <vt:lpwstr/>
      </vt:variant>
      <vt:variant>
        <vt:lpwstr>_Toc311188359</vt:lpwstr>
      </vt:variant>
      <vt:variant>
        <vt:i4>1703993</vt:i4>
      </vt:variant>
      <vt:variant>
        <vt:i4>170</vt:i4>
      </vt:variant>
      <vt:variant>
        <vt:i4>0</vt:i4>
      </vt:variant>
      <vt:variant>
        <vt:i4>5</vt:i4>
      </vt:variant>
      <vt:variant>
        <vt:lpwstr/>
      </vt:variant>
      <vt:variant>
        <vt:lpwstr>_Toc311188358</vt:lpwstr>
      </vt:variant>
      <vt:variant>
        <vt:i4>1703993</vt:i4>
      </vt:variant>
      <vt:variant>
        <vt:i4>164</vt:i4>
      </vt:variant>
      <vt:variant>
        <vt:i4>0</vt:i4>
      </vt:variant>
      <vt:variant>
        <vt:i4>5</vt:i4>
      </vt:variant>
      <vt:variant>
        <vt:lpwstr/>
      </vt:variant>
      <vt:variant>
        <vt:lpwstr>_Toc311188357</vt:lpwstr>
      </vt:variant>
      <vt:variant>
        <vt:i4>1703993</vt:i4>
      </vt:variant>
      <vt:variant>
        <vt:i4>158</vt:i4>
      </vt:variant>
      <vt:variant>
        <vt:i4>0</vt:i4>
      </vt:variant>
      <vt:variant>
        <vt:i4>5</vt:i4>
      </vt:variant>
      <vt:variant>
        <vt:lpwstr/>
      </vt:variant>
      <vt:variant>
        <vt:lpwstr>_Toc311188356</vt:lpwstr>
      </vt:variant>
      <vt:variant>
        <vt:i4>1703993</vt:i4>
      </vt:variant>
      <vt:variant>
        <vt:i4>152</vt:i4>
      </vt:variant>
      <vt:variant>
        <vt:i4>0</vt:i4>
      </vt:variant>
      <vt:variant>
        <vt:i4>5</vt:i4>
      </vt:variant>
      <vt:variant>
        <vt:lpwstr/>
      </vt:variant>
      <vt:variant>
        <vt:lpwstr>_Toc311188355</vt:lpwstr>
      </vt:variant>
      <vt:variant>
        <vt:i4>1703993</vt:i4>
      </vt:variant>
      <vt:variant>
        <vt:i4>146</vt:i4>
      </vt:variant>
      <vt:variant>
        <vt:i4>0</vt:i4>
      </vt:variant>
      <vt:variant>
        <vt:i4>5</vt:i4>
      </vt:variant>
      <vt:variant>
        <vt:lpwstr/>
      </vt:variant>
      <vt:variant>
        <vt:lpwstr>_Toc311188354</vt:lpwstr>
      </vt:variant>
      <vt:variant>
        <vt:i4>1703993</vt:i4>
      </vt:variant>
      <vt:variant>
        <vt:i4>140</vt:i4>
      </vt:variant>
      <vt:variant>
        <vt:i4>0</vt:i4>
      </vt:variant>
      <vt:variant>
        <vt:i4>5</vt:i4>
      </vt:variant>
      <vt:variant>
        <vt:lpwstr/>
      </vt:variant>
      <vt:variant>
        <vt:lpwstr>_Toc311188353</vt:lpwstr>
      </vt:variant>
      <vt:variant>
        <vt:i4>1703993</vt:i4>
      </vt:variant>
      <vt:variant>
        <vt:i4>134</vt:i4>
      </vt:variant>
      <vt:variant>
        <vt:i4>0</vt:i4>
      </vt:variant>
      <vt:variant>
        <vt:i4>5</vt:i4>
      </vt:variant>
      <vt:variant>
        <vt:lpwstr/>
      </vt:variant>
      <vt:variant>
        <vt:lpwstr>_Toc311188352</vt:lpwstr>
      </vt:variant>
      <vt:variant>
        <vt:i4>1703993</vt:i4>
      </vt:variant>
      <vt:variant>
        <vt:i4>128</vt:i4>
      </vt:variant>
      <vt:variant>
        <vt:i4>0</vt:i4>
      </vt:variant>
      <vt:variant>
        <vt:i4>5</vt:i4>
      </vt:variant>
      <vt:variant>
        <vt:lpwstr/>
      </vt:variant>
      <vt:variant>
        <vt:lpwstr>_Toc311188351</vt:lpwstr>
      </vt:variant>
      <vt:variant>
        <vt:i4>1703993</vt:i4>
      </vt:variant>
      <vt:variant>
        <vt:i4>122</vt:i4>
      </vt:variant>
      <vt:variant>
        <vt:i4>0</vt:i4>
      </vt:variant>
      <vt:variant>
        <vt:i4>5</vt:i4>
      </vt:variant>
      <vt:variant>
        <vt:lpwstr/>
      </vt:variant>
      <vt:variant>
        <vt:lpwstr>_Toc311188350</vt:lpwstr>
      </vt:variant>
      <vt:variant>
        <vt:i4>1769529</vt:i4>
      </vt:variant>
      <vt:variant>
        <vt:i4>116</vt:i4>
      </vt:variant>
      <vt:variant>
        <vt:i4>0</vt:i4>
      </vt:variant>
      <vt:variant>
        <vt:i4>5</vt:i4>
      </vt:variant>
      <vt:variant>
        <vt:lpwstr/>
      </vt:variant>
      <vt:variant>
        <vt:lpwstr>_Toc311188349</vt:lpwstr>
      </vt:variant>
      <vt:variant>
        <vt:i4>1769529</vt:i4>
      </vt:variant>
      <vt:variant>
        <vt:i4>110</vt:i4>
      </vt:variant>
      <vt:variant>
        <vt:i4>0</vt:i4>
      </vt:variant>
      <vt:variant>
        <vt:i4>5</vt:i4>
      </vt:variant>
      <vt:variant>
        <vt:lpwstr/>
      </vt:variant>
      <vt:variant>
        <vt:lpwstr>_Toc311188348</vt:lpwstr>
      </vt:variant>
      <vt:variant>
        <vt:i4>1769529</vt:i4>
      </vt:variant>
      <vt:variant>
        <vt:i4>104</vt:i4>
      </vt:variant>
      <vt:variant>
        <vt:i4>0</vt:i4>
      </vt:variant>
      <vt:variant>
        <vt:i4>5</vt:i4>
      </vt:variant>
      <vt:variant>
        <vt:lpwstr/>
      </vt:variant>
      <vt:variant>
        <vt:lpwstr>_Toc311188347</vt:lpwstr>
      </vt:variant>
      <vt:variant>
        <vt:i4>1769529</vt:i4>
      </vt:variant>
      <vt:variant>
        <vt:i4>98</vt:i4>
      </vt:variant>
      <vt:variant>
        <vt:i4>0</vt:i4>
      </vt:variant>
      <vt:variant>
        <vt:i4>5</vt:i4>
      </vt:variant>
      <vt:variant>
        <vt:lpwstr/>
      </vt:variant>
      <vt:variant>
        <vt:lpwstr>_Toc311188346</vt:lpwstr>
      </vt:variant>
      <vt:variant>
        <vt:i4>1769529</vt:i4>
      </vt:variant>
      <vt:variant>
        <vt:i4>92</vt:i4>
      </vt:variant>
      <vt:variant>
        <vt:i4>0</vt:i4>
      </vt:variant>
      <vt:variant>
        <vt:i4>5</vt:i4>
      </vt:variant>
      <vt:variant>
        <vt:lpwstr/>
      </vt:variant>
      <vt:variant>
        <vt:lpwstr>_Toc311188345</vt:lpwstr>
      </vt:variant>
      <vt:variant>
        <vt:i4>1769529</vt:i4>
      </vt:variant>
      <vt:variant>
        <vt:i4>86</vt:i4>
      </vt:variant>
      <vt:variant>
        <vt:i4>0</vt:i4>
      </vt:variant>
      <vt:variant>
        <vt:i4>5</vt:i4>
      </vt:variant>
      <vt:variant>
        <vt:lpwstr/>
      </vt:variant>
      <vt:variant>
        <vt:lpwstr>_Toc311188344</vt:lpwstr>
      </vt:variant>
      <vt:variant>
        <vt:i4>1769529</vt:i4>
      </vt:variant>
      <vt:variant>
        <vt:i4>80</vt:i4>
      </vt:variant>
      <vt:variant>
        <vt:i4>0</vt:i4>
      </vt:variant>
      <vt:variant>
        <vt:i4>5</vt:i4>
      </vt:variant>
      <vt:variant>
        <vt:lpwstr/>
      </vt:variant>
      <vt:variant>
        <vt:lpwstr>_Toc311188343</vt:lpwstr>
      </vt:variant>
      <vt:variant>
        <vt:i4>1769529</vt:i4>
      </vt:variant>
      <vt:variant>
        <vt:i4>74</vt:i4>
      </vt:variant>
      <vt:variant>
        <vt:i4>0</vt:i4>
      </vt:variant>
      <vt:variant>
        <vt:i4>5</vt:i4>
      </vt:variant>
      <vt:variant>
        <vt:lpwstr/>
      </vt:variant>
      <vt:variant>
        <vt:lpwstr>_Toc311188342</vt:lpwstr>
      </vt:variant>
      <vt:variant>
        <vt:i4>1769529</vt:i4>
      </vt:variant>
      <vt:variant>
        <vt:i4>68</vt:i4>
      </vt:variant>
      <vt:variant>
        <vt:i4>0</vt:i4>
      </vt:variant>
      <vt:variant>
        <vt:i4>5</vt:i4>
      </vt:variant>
      <vt:variant>
        <vt:lpwstr/>
      </vt:variant>
      <vt:variant>
        <vt:lpwstr>_Toc311188341</vt:lpwstr>
      </vt:variant>
      <vt:variant>
        <vt:i4>1769529</vt:i4>
      </vt:variant>
      <vt:variant>
        <vt:i4>62</vt:i4>
      </vt:variant>
      <vt:variant>
        <vt:i4>0</vt:i4>
      </vt:variant>
      <vt:variant>
        <vt:i4>5</vt:i4>
      </vt:variant>
      <vt:variant>
        <vt:lpwstr/>
      </vt:variant>
      <vt:variant>
        <vt:lpwstr>_Toc311188340</vt:lpwstr>
      </vt:variant>
      <vt:variant>
        <vt:i4>1835065</vt:i4>
      </vt:variant>
      <vt:variant>
        <vt:i4>56</vt:i4>
      </vt:variant>
      <vt:variant>
        <vt:i4>0</vt:i4>
      </vt:variant>
      <vt:variant>
        <vt:i4>5</vt:i4>
      </vt:variant>
      <vt:variant>
        <vt:lpwstr/>
      </vt:variant>
      <vt:variant>
        <vt:lpwstr>_Toc311188339</vt:lpwstr>
      </vt:variant>
      <vt:variant>
        <vt:i4>1835065</vt:i4>
      </vt:variant>
      <vt:variant>
        <vt:i4>50</vt:i4>
      </vt:variant>
      <vt:variant>
        <vt:i4>0</vt:i4>
      </vt:variant>
      <vt:variant>
        <vt:i4>5</vt:i4>
      </vt:variant>
      <vt:variant>
        <vt:lpwstr/>
      </vt:variant>
      <vt:variant>
        <vt:lpwstr>_Toc311188338</vt:lpwstr>
      </vt:variant>
      <vt:variant>
        <vt:i4>1835065</vt:i4>
      </vt:variant>
      <vt:variant>
        <vt:i4>44</vt:i4>
      </vt:variant>
      <vt:variant>
        <vt:i4>0</vt:i4>
      </vt:variant>
      <vt:variant>
        <vt:i4>5</vt:i4>
      </vt:variant>
      <vt:variant>
        <vt:lpwstr/>
      </vt:variant>
      <vt:variant>
        <vt:lpwstr>_Toc311188337</vt:lpwstr>
      </vt:variant>
      <vt:variant>
        <vt:i4>1835065</vt:i4>
      </vt:variant>
      <vt:variant>
        <vt:i4>38</vt:i4>
      </vt:variant>
      <vt:variant>
        <vt:i4>0</vt:i4>
      </vt:variant>
      <vt:variant>
        <vt:i4>5</vt:i4>
      </vt:variant>
      <vt:variant>
        <vt:lpwstr/>
      </vt:variant>
      <vt:variant>
        <vt:lpwstr>_Toc311188336</vt:lpwstr>
      </vt:variant>
      <vt:variant>
        <vt:i4>1835065</vt:i4>
      </vt:variant>
      <vt:variant>
        <vt:i4>32</vt:i4>
      </vt:variant>
      <vt:variant>
        <vt:i4>0</vt:i4>
      </vt:variant>
      <vt:variant>
        <vt:i4>5</vt:i4>
      </vt:variant>
      <vt:variant>
        <vt:lpwstr/>
      </vt:variant>
      <vt:variant>
        <vt:lpwstr>_Toc311188335</vt:lpwstr>
      </vt:variant>
      <vt:variant>
        <vt:i4>1835065</vt:i4>
      </vt:variant>
      <vt:variant>
        <vt:i4>26</vt:i4>
      </vt:variant>
      <vt:variant>
        <vt:i4>0</vt:i4>
      </vt:variant>
      <vt:variant>
        <vt:i4>5</vt:i4>
      </vt:variant>
      <vt:variant>
        <vt:lpwstr/>
      </vt:variant>
      <vt:variant>
        <vt:lpwstr>_Toc311188334</vt:lpwstr>
      </vt:variant>
      <vt:variant>
        <vt:i4>1835065</vt:i4>
      </vt:variant>
      <vt:variant>
        <vt:i4>20</vt:i4>
      </vt:variant>
      <vt:variant>
        <vt:i4>0</vt:i4>
      </vt:variant>
      <vt:variant>
        <vt:i4>5</vt:i4>
      </vt:variant>
      <vt:variant>
        <vt:lpwstr/>
      </vt:variant>
      <vt:variant>
        <vt:lpwstr>_Toc311188333</vt:lpwstr>
      </vt:variant>
      <vt:variant>
        <vt:i4>1835065</vt:i4>
      </vt:variant>
      <vt:variant>
        <vt:i4>14</vt:i4>
      </vt:variant>
      <vt:variant>
        <vt:i4>0</vt:i4>
      </vt:variant>
      <vt:variant>
        <vt:i4>5</vt:i4>
      </vt:variant>
      <vt:variant>
        <vt:lpwstr/>
      </vt:variant>
      <vt:variant>
        <vt:lpwstr>_Toc311188332</vt:lpwstr>
      </vt:variant>
      <vt:variant>
        <vt:i4>1835065</vt:i4>
      </vt:variant>
      <vt:variant>
        <vt:i4>8</vt:i4>
      </vt:variant>
      <vt:variant>
        <vt:i4>0</vt:i4>
      </vt:variant>
      <vt:variant>
        <vt:i4>5</vt:i4>
      </vt:variant>
      <vt:variant>
        <vt:lpwstr/>
      </vt:variant>
      <vt:variant>
        <vt:lpwstr>_Toc311188331</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24</vt:i4>
      </vt:variant>
      <vt:variant>
        <vt:i4>0</vt:i4>
      </vt:variant>
      <vt:variant>
        <vt:i4>5</vt:i4>
      </vt:variant>
      <vt:variant>
        <vt:lpwstr>http://www.ogtr.gov.au/internet/ogtr/publishing.nsf/Content/riskassessments-1</vt:lpwstr>
      </vt:variant>
      <vt:variant>
        <vt:lpwstr/>
      </vt:variant>
      <vt:variant>
        <vt:i4>1179762</vt:i4>
      </vt:variant>
      <vt:variant>
        <vt:i4>18</vt:i4>
      </vt:variant>
      <vt:variant>
        <vt:i4>0</vt:i4>
      </vt:variant>
      <vt:variant>
        <vt:i4>5</vt:i4>
      </vt:variant>
      <vt:variant>
        <vt:lpwstr>http://gmoinfo.jrc.ec.europa.eu/gmp_browse.aspx</vt:lpwstr>
      </vt:variant>
      <vt:variant>
        <vt:lpwstr/>
      </vt:variant>
      <vt:variant>
        <vt:i4>4784192</vt:i4>
      </vt:variant>
      <vt:variant>
        <vt:i4>15</vt:i4>
      </vt:variant>
      <vt:variant>
        <vt:i4>0</vt:i4>
      </vt:variant>
      <vt:variant>
        <vt:i4>5</vt:i4>
      </vt:variant>
      <vt:variant>
        <vt:lpwstr>http://www.aphis.usda.gov/brs/status/relday.html</vt:lpwstr>
      </vt:variant>
      <vt:variant>
        <vt:lpwstr/>
      </vt:variant>
      <vt:variant>
        <vt:i4>3538977</vt:i4>
      </vt:variant>
      <vt:variant>
        <vt:i4>12</vt:i4>
      </vt:variant>
      <vt:variant>
        <vt:i4>0</vt:i4>
      </vt:variant>
      <vt:variant>
        <vt:i4>5</vt:i4>
      </vt:variant>
      <vt:variant>
        <vt:lpwstr>http://www.cfsan.fda.gov/~dms/opa-appa.html</vt:lpwstr>
      </vt:variant>
      <vt:variant>
        <vt:lpwstr/>
      </vt:variant>
      <vt:variant>
        <vt:i4>1310815</vt:i4>
      </vt:variant>
      <vt:variant>
        <vt:i4>9</vt:i4>
      </vt:variant>
      <vt:variant>
        <vt:i4>0</vt:i4>
      </vt:variant>
      <vt:variant>
        <vt:i4>5</vt:i4>
      </vt:variant>
      <vt:variant>
        <vt:lpwstr>http://www.ogtr.gov.au/internet/ogtr/publishing.nsf/Content/riskassessments-1</vt:lpwstr>
      </vt:variant>
      <vt:variant>
        <vt:lpwstr/>
      </vt:variant>
      <vt:variant>
        <vt:i4>1310815</vt:i4>
      </vt:variant>
      <vt:variant>
        <vt:i4>6</vt:i4>
      </vt:variant>
      <vt:variant>
        <vt:i4>0</vt:i4>
      </vt:variant>
      <vt:variant>
        <vt:i4>5</vt:i4>
      </vt:variant>
      <vt:variant>
        <vt:lpwstr>http://www.ogtr.gov.au/internet/ogtr/publishing.nsf/Content/riskassessments-1</vt:lpwstr>
      </vt:variant>
      <vt:variant>
        <vt:lpwstr/>
      </vt:variant>
      <vt:variant>
        <vt:i4>2752565</vt:i4>
      </vt:variant>
      <vt:variant>
        <vt:i4>0</vt:i4>
      </vt:variant>
      <vt:variant>
        <vt:i4>0</vt:i4>
      </vt:variant>
      <vt:variant>
        <vt:i4>5</vt:i4>
      </vt:variant>
      <vt:variant>
        <vt:lpwstr>http://www.ogtr.gov.au/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140 - Risk Assessment and Risk Management Plan</dc:title>
  <dc:creator/>
  <cp:keywords>dir140, RARMP</cp:keywords>
  <cp:lastModifiedBy/>
  <cp:revision>1</cp:revision>
  <dcterms:created xsi:type="dcterms:W3CDTF">2016-03-16T02:06:00Z</dcterms:created>
  <dcterms:modified xsi:type="dcterms:W3CDTF">2016-03-17T03:31:00Z</dcterms:modified>
</cp:coreProperties>
</file>